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4DA" w:rsidRDefault="001543F0" w:rsidP="001543F0">
      <w:pPr>
        <w:tabs>
          <w:tab w:val="left" w:pos="-567"/>
        </w:tabs>
        <w:spacing w:line="240" w:lineRule="auto"/>
        <w:ind w:left="-709"/>
        <w:jc w:val="center"/>
        <w:rPr>
          <w:rFonts w:ascii="Times New Roman" w:hAnsi="Times New Roman" w:cs="Times New Roman"/>
          <w:sz w:val="28"/>
          <w:szCs w:val="28"/>
        </w:rPr>
      </w:pPr>
      <w:r w:rsidRPr="001543F0">
        <w:rPr>
          <w:rFonts w:ascii="Times New Roman" w:hAnsi="Times New Roman" w:cs="Times New Roman"/>
          <w:b/>
          <w:sz w:val="28"/>
          <w:szCs w:val="28"/>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720.75pt" o:ole="">
            <v:imagedata r:id="rId8" o:title=""/>
          </v:shape>
          <o:OLEObject Type="Embed" ProgID="Acrobat.Document.DC" ShapeID="_x0000_i1025" DrawAspect="Content" ObjectID="_1789224267" r:id="rId9"/>
        </w:object>
      </w:r>
      <w:r w:rsidR="00E444DA">
        <w:rPr>
          <w:rFonts w:ascii="Times New Roman" w:hAnsi="Times New Roman" w:cs="Times New Roman"/>
          <w:sz w:val="28"/>
          <w:szCs w:val="28"/>
        </w:rPr>
        <w:br w:type="page"/>
      </w:r>
    </w:p>
    <w:bookmarkStart w:id="0" w:name="_Toc415833112" w:displacedByCustomXml="next"/>
    <w:bookmarkStart w:id="1" w:name="_Toc415833124" w:displacedByCustomXml="next"/>
    <w:sdt>
      <w:sdtPr>
        <w:rPr>
          <w:rFonts w:ascii="Calibri" w:eastAsia="Arial Unicode MS" w:hAnsi="Calibri" w:cs="Calibri"/>
          <w:b w:val="0"/>
          <w:bCs w:val="0"/>
          <w:color w:val="00000A"/>
          <w:kern w:val="1"/>
          <w:sz w:val="22"/>
          <w:szCs w:val="22"/>
        </w:rPr>
        <w:id w:val="37357797"/>
        <w:docPartObj>
          <w:docPartGallery w:val="Table of Contents"/>
          <w:docPartUnique/>
        </w:docPartObj>
      </w:sdtPr>
      <w:sdtContent>
        <w:p w:rsidR="00840C88" w:rsidRPr="00E444DA" w:rsidRDefault="00840C88" w:rsidP="00E444DA">
          <w:pPr>
            <w:pStyle w:val="af2"/>
            <w:spacing w:before="0" w:line="360" w:lineRule="auto"/>
            <w:rPr>
              <w:caps/>
              <w:color w:val="auto"/>
            </w:rPr>
          </w:pPr>
          <w:r w:rsidRPr="00E444DA">
            <w:rPr>
              <w:caps/>
              <w:color w:val="auto"/>
            </w:rPr>
            <w:t>Оглавление</w:t>
          </w:r>
        </w:p>
        <w:p w:rsidR="00E444DA" w:rsidRPr="00E444DA" w:rsidRDefault="003D3B4E" w:rsidP="00E444DA">
          <w:pPr>
            <w:pStyle w:val="13"/>
            <w:tabs>
              <w:tab w:val="right" w:leader="dot" w:pos="9345"/>
            </w:tabs>
            <w:spacing w:after="0" w:line="360" w:lineRule="auto"/>
            <w:jc w:val="both"/>
            <w:rPr>
              <w:rFonts w:ascii="Times New Roman" w:eastAsiaTheme="minorEastAsia" w:hAnsi="Times New Roman" w:cs="Times New Roman"/>
              <w:noProof/>
              <w:color w:val="auto"/>
              <w:kern w:val="0"/>
              <w:sz w:val="28"/>
              <w:szCs w:val="28"/>
              <w:lang w:eastAsia="ru-RU"/>
            </w:rPr>
          </w:pPr>
          <w:r>
            <w:fldChar w:fldCharType="begin"/>
          </w:r>
          <w:r w:rsidR="00840C88">
            <w:instrText xml:space="preserve"> TOC \o "1-3" \h \z \u </w:instrText>
          </w:r>
          <w:r>
            <w:fldChar w:fldCharType="separate"/>
          </w:r>
          <w:hyperlink w:anchor="_Toc87802542" w:history="1">
            <w:r w:rsidR="00E444DA" w:rsidRPr="00E444DA">
              <w:rPr>
                <w:rStyle w:val="ad"/>
                <w:rFonts w:ascii="Times New Roman" w:hAnsi="Times New Roman" w:cs="Times New Roman"/>
                <w:noProof/>
                <w:sz w:val="28"/>
                <w:szCs w:val="28"/>
              </w:rPr>
              <w:t>1. ОБЩИЕ ПОЛОЖЕНИЯ</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_Toc87802542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4</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13"/>
            <w:tabs>
              <w:tab w:val="right" w:leader="dot" w:pos="9345"/>
            </w:tabs>
            <w:spacing w:after="0" w:line="360" w:lineRule="auto"/>
            <w:jc w:val="both"/>
            <w:rPr>
              <w:rFonts w:ascii="Times New Roman" w:eastAsiaTheme="minorEastAsia" w:hAnsi="Times New Roman" w:cs="Times New Roman"/>
              <w:noProof/>
              <w:color w:val="auto"/>
              <w:kern w:val="0"/>
              <w:sz w:val="28"/>
              <w:szCs w:val="28"/>
              <w:lang w:eastAsia="ru-RU"/>
            </w:rPr>
          </w:pPr>
          <w:hyperlink w:anchor="_Toc87802543" w:history="1">
            <w:r w:rsidR="00E444DA" w:rsidRPr="00E444DA">
              <w:rPr>
                <w:rStyle w:val="ad"/>
                <w:rFonts w:ascii="Times New Roman" w:hAnsi="Times New Roman" w:cs="Times New Roman"/>
                <w:caps/>
                <w:noProof/>
                <w:kern w:val="28"/>
                <w:sz w:val="28"/>
                <w:szCs w:val="28"/>
              </w:rPr>
              <w:t>2. а</w:t>
            </w:r>
            <w:r w:rsidR="00E444DA" w:rsidRPr="00E444DA">
              <w:rPr>
                <w:rStyle w:val="ad"/>
                <w:rFonts w:ascii="Times New Roman" w:hAnsi="Times New Roman" w:cs="Times New Roman"/>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_Toc87802543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9</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26"/>
            <w:tabs>
              <w:tab w:val="right" w:leader="dot" w:pos="9345"/>
            </w:tabs>
            <w:spacing w:after="0" w:line="360" w:lineRule="auto"/>
            <w:jc w:val="both"/>
            <w:rPr>
              <w:rFonts w:ascii="Times New Roman" w:eastAsiaTheme="minorEastAsia" w:hAnsi="Times New Roman" w:cs="Times New Roman"/>
              <w:noProof/>
              <w:color w:val="auto"/>
              <w:kern w:val="0"/>
              <w:sz w:val="28"/>
              <w:szCs w:val="28"/>
              <w:lang w:eastAsia="ru-RU"/>
            </w:rPr>
          </w:pPr>
          <w:hyperlink w:anchor="_Toc87802544" w:history="1">
            <w:r w:rsidR="00E444DA" w:rsidRPr="00E444DA">
              <w:rPr>
                <w:rStyle w:val="ad"/>
                <w:rFonts w:ascii="Times New Roman" w:hAnsi="Times New Roman" w:cs="Times New Roman"/>
                <w:noProof/>
                <w:sz w:val="28"/>
                <w:szCs w:val="28"/>
              </w:rPr>
              <w:t>2.1. Целевой раздел</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_Toc87802544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9</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45" w:history="1">
            <w:r w:rsidR="00E444DA" w:rsidRPr="00E444DA">
              <w:rPr>
                <w:rStyle w:val="ad"/>
                <w:rFonts w:ascii="Times New Roman" w:hAnsi="Times New Roman" w:cs="Times New Roman"/>
                <w:noProof/>
                <w:sz w:val="28"/>
                <w:szCs w:val="28"/>
              </w:rPr>
              <w:t>2.1.1. Пояснительная записка</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_Toc87802545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9</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46" w:history="1">
            <w:r w:rsidR="00E444DA" w:rsidRPr="00E444DA">
              <w:rPr>
                <w:rStyle w:val="ad"/>
                <w:rFonts w:ascii="Times New Roman" w:hAnsi="Times New Roman" w:cs="Times New Roman"/>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_Toc87802546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20</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47" w:history="1">
            <w:r w:rsidR="00E444DA" w:rsidRPr="00E444DA">
              <w:rPr>
                <w:rStyle w:val="ad"/>
                <w:rFonts w:ascii="Times New Roman" w:hAnsi="Times New Roman" w:cs="Times New Roman"/>
                <w:noProof/>
                <w:sz w:val="28"/>
                <w:szCs w:val="28"/>
              </w:rPr>
              <w:t>2.1.3. Система оценки достижения обучающимися</w:t>
            </w:r>
            <w:r w:rsidR="00E444DA">
              <w:rPr>
                <w:rStyle w:val="ad"/>
                <w:rFonts w:ascii="Times New Roman" w:hAnsi="Times New Roman" w:cs="Times New Roman"/>
                <w:noProof/>
                <w:sz w:val="28"/>
                <w:szCs w:val="28"/>
              </w:rPr>
              <w:t xml:space="preserve"> </w:t>
            </w:r>
          </w:hyperlink>
          <w:hyperlink w:anchor="_Toc87802548" w:history="1">
            <w:r w:rsidR="00E444DA" w:rsidRPr="00E444DA">
              <w:rPr>
                <w:rStyle w:val="ad"/>
                <w:rFonts w:ascii="Times New Roman" w:hAnsi="Times New Roman" w:cs="Times New Roman"/>
                <w:noProof/>
                <w:sz w:val="28"/>
                <w:szCs w:val="28"/>
              </w:rPr>
              <w:t>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_Toc87802548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31</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26"/>
            <w:tabs>
              <w:tab w:val="right" w:leader="dot" w:pos="9345"/>
            </w:tabs>
            <w:spacing w:after="0" w:line="360" w:lineRule="auto"/>
            <w:jc w:val="both"/>
            <w:rPr>
              <w:rFonts w:ascii="Times New Roman" w:eastAsiaTheme="minorEastAsia" w:hAnsi="Times New Roman" w:cs="Times New Roman"/>
              <w:noProof/>
              <w:color w:val="auto"/>
              <w:kern w:val="0"/>
              <w:sz w:val="28"/>
              <w:szCs w:val="28"/>
              <w:lang w:eastAsia="ru-RU"/>
            </w:rPr>
          </w:pPr>
          <w:hyperlink w:anchor="_Toc87802549" w:history="1">
            <w:r w:rsidR="00E444DA" w:rsidRPr="00E444DA">
              <w:rPr>
                <w:rStyle w:val="ad"/>
                <w:rFonts w:ascii="Times New Roman" w:hAnsi="Times New Roman" w:cs="Times New Roman"/>
                <w:noProof/>
                <w:sz w:val="28"/>
                <w:szCs w:val="28"/>
              </w:rPr>
              <w:t>2.2. Содержательный раздел</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_Toc87802549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40</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0" w:history="1">
            <w:r w:rsidR="00E444DA" w:rsidRPr="00E444DA">
              <w:rPr>
                <w:rStyle w:val="ad"/>
                <w:rFonts w:ascii="Times New Roman" w:hAnsi="Times New Roman" w:cs="Times New Roman"/>
                <w:noProof/>
                <w:sz w:val="28"/>
                <w:szCs w:val="28"/>
              </w:rPr>
              <w:t>2.2.1. Программа формирования универсальных учебных действий</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_Toc87802550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40</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1" w:history="1">
            <w:r w:rsidR="00E444DA" w:rsidRPr="00E444DA">
              <w:rPr>
                <w:rStyle w:val="ad"/>
                <w:rFonts w:ascii="Times New Roman" w:hAnsi="Times New Roman" w:cs="Times New Roman"/>
                <w:noProof/>
                <w:sz w:val="28"/>
                <w:szCs w:val="28"/>
              </w:rPr>
              <w:t>2.2.2. Программы учебных предметов, курсов коррекционно-развивающей области</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_Toc87802551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65</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2" w:history="1">
            <w:r w:rsidR="00E444DA" w:rsidRPr="00E444DA">
              <w:rPr>
                <w:rStyle w:val="ad"/>
                <w:rFonts w:ascii="Times New Roman" w:hAnsi="Times New Roman" w:cs="Times New Roman"/>
                <w:noProof/>
                <w:sz w:val="28"/>
                <w:szCs w:val="28"/>
              </w:rPr>
              <w:t>2.2.3. Программа духовно-нравственного развития, воспитания</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_Toc87802552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117</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3" w:history="1">
            <w:r w:rsidR="00E444DA" w:rsidRPr="00E444DA">
              <w:rPr>
                <w:rStyle w:val="ad"/>
                <w:rFonts w:ascii="Times New Roman" w:hAnsi="Times New Roman" w:cs="Times New Roman"/>
                <w:noProof/>
                <w:sz w:val="28"/>
                <w:szCs w:val="28"/>
              </w:rPr>
              <w:t>2.2.4.Программа формирования экологической культуры, здорового и безопасного образа жизни</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_Toc87802553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157</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4" w:history="1">
            <w:r w:rsidR="00E444DA" w:rsidRPr="00E444DA">
              <w:rPr>
                <w:rStyle w:val="ad"/>
                <w:rFonts w:ascii="Times New Roman" w:hAnsi="Times New Roman" w:cs="Times New Roman"/>
                <w:noProof/>
                <w:sz w:val="28"/>
                <w:szCs w:val="28"/>
              </w:rPr>
              <w:t>2.2.5. Программа коррекционной работы</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_Toc87802554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179</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5" w:history="1">
            <w:r w:rsidR="00E444DA" w:rsidRPr="00E444DA">
              <w:rPr>
                <w:rStyle w:val="ad"/>
                <w:rFonts w:ascii="Times New Roman" w:hAnsi="Times New Roman" w:cs="Times New Roman"/>
                <w:noProof/>
                <w:sz w:val="28"/>
                <w:szCs w:val="28"/>
              </w:rPr>
              <w:t>2.2.6. Программа внеурочной деятельности</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_Toc87802555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201</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26"/>
            <w:tabs>
              <w:tab w:val="right" w:leader="dot" w:pos="9345"/>
            </w:tabs>
            <w:spacing w:after="0" w:line="360" w:lineRule="auto"/>
            <w:jc w:val="both"/>
            <w:rPr>
              <w:rFonts w:ascii="Times New Roman" w:eastAsiaTheme="minorEastAsia" w:hAnsi="Times New Roman" w:cs="Times New Roman"/>
              <w:noProof/>
              <w:color w:val="auto"/>
              <w:kern w:val="0"/>
              <w:sz w:val="28"/>
              <w:szCs w:val="28"/>
              <w:lang w:eastAsia="ru-RU"/>
            </w:rPr>
          </w:pPr>
          <w:hyperlink w:anchor="_Toc87802556" w:history="1">
            <w:r w:rsidR="00E444DA" w:rsidRPr="00E444DA">
              <w:rPr>
                <w:rStyle w:val="ad"/>
                <w:rFonts w:ascii="Times New Roman" w:hAnsi="Times New Roman" w:cs="Times New Roman"/>
                <w:noProof/>
                <w:sz w:val="28"/>
                <w:szCs w:val="28"/>
              </w:rPr>
              <w:t>2.3. Организационный раздел</w:t>
            </w:r>
            <w:r w:rsidR="00E444DA">
              <w:rPr>
                <w:rStyle w:val="ad"/>
                <w:rFonts w:ascii="Times New Roman" w:hAnsi="Times New Roman" w:cs="Times New Roman"/>
                <w:noProof/>
                <w:sz w:val="28"/>
                <w:szCs w:val="28"/>
              </w:rPr>
              <w:t xml:space="preserve">                                                                          </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_Toc87802556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205</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7" w:history="1">
            <w:r w:rsidR="00E444DA" w:rsidRPr="00E444DA">
              <w:rPr>
                <w:rStyle w:val="ad"/>
                <w:rFonts w:ascii="Times New Roman" w:hAnsi="Times New Roman" w:cs="Times New Roman"/>
                <w:noProof/>
                <w:sz w:val="28"/>
                <w:szCs w:val="28"/>
              </w:rPr>
              <w:t>2.3.1. Учебный план</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_Toc87802557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205</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8" w:history="1">
            <w:r w:rsidR="00E444DA" w:rsidRPr="00E444DA">
              <w:rPr>
                <w:rStyle w:val="ad"/>
                <w:rFonts w:ascii="Times New Roman" w:hAnsi="Times New Roman" w:cs="Times New Roman"/>
                <w:noProof/>
                <w:sz w:val="28"/>
                <w:szCs w:val="28"/>
              </w:rPr>
              <w:t>2.3.2.Система условий реализации адаптированной основной общеобразовательной программы начального общего образования</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_Toc87802558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212</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59" w:history="1">
            <w:r w:rsidR="00E444DA" w:rsidRPr="00E444DA">
              <w:rPr>
                <w:rStyle w:val="ad"/>
                <w:rFonts w:ascii="Times New Roman" w:hAnsi="Times New Roman" w:cs="Times New Roman"/>
                <w:noProof/>
                <w:kern w:val="28"/>
                <w:sz w:val="28"/>
                <w:szCs w:val="28"/>
              </w:rPr>
              <w:t>2.3.2.1. Кадровые условия</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_Toc87802559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213</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60" w:history="1">
            <w:r w:rsidR="00E444DA" w:rsidRPr="00E444DA">
              <w:rPr>
                <w:rStyle w:val="ad"/>
                <w:rFonts w:ascii="Times New Roman" w:hAnsi="Times New Roman" w:cs="Times New Roman"/>
                <w:noProof/>
                <w:kern w:val="28"/>
                <w:sz w:val="28"/>
                <w:szCs w:val="28"/>
              </w:rPr>
              <w:t>2.3.2.2.Финансовые условия</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_Toc87802560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216</w:t>
            </w:r>
            <w:r w:rsidRPr="00E444DA">
              <w:rPr>
                <w:rFonts w:ascii="Times New Roman" w:hAnsi="Times New Roman" w:cs="Times New Roman"/>
                <w:noProof/>
                <w:webHidden/>
                <w:sz w:val="28"/>
                <w:szCs w:val="28"/>
              </w:rPr>
              <w:fldChar w:fldCharType="end"/>
            </w:r>
          </w:hyperlink>
        </w:p>
        <w:p w:rsidR="00E444DA" w:rsidRPr="00E444DA" w:rsidRDefault="003D3B4E" w:rsidP="00E444DA">
          <w:pPr>
            <w:pStyle w:val="33"/>
            <w:spacing w:after="0" w:line="360" w:lineRule="auto"/>
            <w:jc w:val="both"/>
            <w:rPr>
              <w:rFonts w:ascii="Times New Roman" w:eastAsiaTheme="minorEastAsia" w:hAnsi="Times New Roman" w:cs="Times New Roman"/>
              <w:noProof/>
              <w:color w:val="auto"/>
              <w:kern w:val="0"/>
              <w:sz w:val="28"/>
              <w:szCs w:val="28"/>
              <w:lang w:eastAsia="ru-RU"/>
            </w:rPr>
          </w:pPr>
          <w:hyperlink w:anchor="_Toc87802561" w:history="1">
            <w:r w:rsidR="00E444DA" w:rsidRPr="00E444DA">
              <w:rPr>
                <w:rStyle w:val="ad"/>
                <w:rFonts w:ascii="Times New Roman" w:hAnsi="Times New Roman" w:cs="Times New Roman"/>
                <w:noProof/>
                <w:kern w:val="28"/>
                <w:sz w:val="28"/>
                <w:szCs w:val="28"/>
              </w:rPr>
              <w:t>2.3.2.3.Материально-технические условия</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_Toc87802561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224</w:t>
            </w:r>
            <w:r w:rsidRPr="00E444DA">
              <w:rPr>
                <w:rFonts w:ascii="Times New Roman" w:hAnsi="Times New Roman" w:cs="Times New Roman"/>
                <w:noProof/>
                <w:webHidden/>
                <w:sz w:val="28"/>
                <w:szCs w:val="28"/>
              </w:rPr>
              <w:fldChar w:fldCharType="end"/>
            </w:r>
          </w:hyperlink>
        </w:p>
        <w:p w:rsidR="00E444DA" w:rsidRDefault="003D3B4E" w:rsidP="00E444DA">
          <w:pPr>
            <w:pStyle w:val="33"/>
            <w:spacing w:after="0" w:line="360" w:lineRule="auto"/>
            <w:jc w:val="both"/>
            <w:rPr>
              <w:rFonts w:asciiTheme="minorHAnsi" w:eastAsiaTheme="minorEastAsia" w:hAnsiTheme="minorHAnsi" w:cstheme="minorBidi"/>
              <w:noProof/>
              <w:color w:val="auto"/>
              <w:kern w:val="0"/>
              <w:lang w:eastAsia="ru-RU"/>
            </w:rPr>
          </w:pPr>
          <w:hyperlink w:anchor="_Toc87802562" w:history="1">
            <w:r w:rsidR="00E444DA" w:rsidRPr="00E444DA">
              <w:rPr>
                <w:rStyle w:val="ad"/>
                <w:rFonts w:ascii="Times New Roman" w:hAnsi="Times New Roman" w:cs="Times New Roman"/>
                <w:noProof/>
                <w:sz w:val="28"/>
                <w:szCs w:val="28"/>
              </w:rPr>
              <w:t>2.3.2.4. Контроль состояния системы условий реализации</w:t>
            </w:r>
            <w:r w:rsidR="00E444DA" w:rsidRPr="00E444DA">
              <w:rPr>
                <w:rFonts w:ascii="Times New Roman" w:hAnsi="Times New Roman" w:cs="Times New Roman"/>
                <w:noProof/>
                <w:webHidden/>
                <w:sz w:val="28"/>
                <w:szCs w:val="28"/>
              </w:rPr>
              <w:tab/>
            </w:r>
            <w:r w:rsidRPr="00E444DA">
              <w:rPr>
                <w:rFonts w:ascii="Times New Roman" w:hAnsi="Times New Roman" w:cs="Times New Roman"/>
                <w:noProof/>
                <w:webHidden/>
                <w:sz w:val="28"/>
                <w:szCs w:val="28"/>
              </w:rPr>
              <w:fldChar w:fldCharType="begin"/>
            </w:r>
            <w:r w:rsidR="00E444DA" w:rsidRPr="00E444DA">
              <w:rPr>
                <w:rFonts w:ascii="Times New Roman" w:hAnsi="Times New Roman" w:cs="Times New Roman"/>
                <w:noProof/>
                <w:webHidden/>
                <w:sz w:val="28"/>
                <w:szCs w:val="28"/>
              </w:rPr>
              <w:instrText xml:space="preserve"> PAGEREF _Toc87802562 \h </w:instrText>
            </w:r>
            <w:r w:rsidRPr="00E444DA">
              <w:rPr>
                <w:rFonts w:ascii="Times New Roman" w:hAnsi="Times New Roman" w:cs="Times New Roman"/>
                <w:noProof/>
                <w:webHidden/>
                <w:sz w:val="28"/>
                <w:szCs w:val="28"/>
              </w:rPr>
            </w:r>
            <w:r w:rsidRPr="00E444DA">
              <w:rPr>
                <w:rFonts w:ascii="Times New Roman" w:hAnsi="Times New Roman" w:cs="Times New Roman"/>
                <w:noProof/>
                <w:webHidden/>
                <w:sz w:val="28"/>
                <w:szCs w:val="28"/>
              </w:rPr>
              <w:fldChar w:fldCharType="separate"/>
            </w:r>
            <w:r w:rsidR="007F28C2">
              <w:rPr>
                <w:rFonts w:ascii="Times New Roman" w:hAnsi="Times New Roman" w:cs="Times New Roman"/>
                <w:noProof/>
                <w:webHidden/>
                <w:sz w:val="28"/>
                <w:szCs w:val="28"/>
              </w:rPr>
              <w:t>236</w:t>
            </w:r>
            <w:r w:rsidRPr="00E444DA">
              <w:rPr>
                <w:rFonts w:ascii="Times New Roman" w:hAnsi="Times New Roman" w:cs="Times New Roman"/>
                <w:noProof/>
                <w:webHidden/>
                <w:sz w:val="28"/>
                <w:szCs w:val="28"/>
              </w:rPr>
              <w:fldChar w:fldCharType="end"/>
            </w:r>
          </w:hyperlink>
        </w:p>
        <w:p w:rsidR="00840C88" w:rsidRDefault="003D3B4E" w:rsidP="00E444DA">
          <w:pPr>
            <w:spacing w:after="0" w:line="360" w:lineRule="auto"/>
          </w:pPr>
          <w:r>
            <w:fldChar w:fldCharType="end"/>
          </w:r>
        </w:p>
      </w:sdtContent>
    </w:sdt>
    <w:p w:rsidR="00A37952" w:rsidRDefault="00A37952">
      <w:pPr>
        <w:suppressAutoHyphens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p>
    <w:p w:rsidR="009F502B" w:rsidRPr="00F63254" w:rsidRDefault="009F502B" w:rsidP="00840C88">
      <w:pPr>
        <w:pStyle w:val="1"/>
      </w:pPr>
      <w:bookmarkStart w:id="2" w:name="_Toc87802542"/>
      <w:r w:rsidRPr="006C64DA">
        <w:lastRenderedPageBreak/>
        <w:t>1. ОБЩИЕ</w:t>
      </w:r>
      <w:r>
        <w:t xml:space="preserve"> ПОЛОЖЕНИЯ</w:t>
      </w:r>
      <w:bookmarkEnd w:id="0"/>
      <w:bookmarkEnd w:id="2"/>
    </w:p>
    <w:p w:rsidR="009F502B" w:rsidRDefault="009F502B" w:rsidP="00F86E2E">
      <w:pPr>
        <w:spacing w:after="0"/>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AF427F" w:rsidRDefault="00AF427F" w:rsidP="00F86E2E">
      <w:pPr>
        <w:pStyle w:val="a6"/>
        <w:spacing w:line="276" w:lineRule="auto"/>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Pr="00116F2C">
        <w:rPr>
          <w:caps w:val="0"/>
          <w:color w:val="auto"/>
        </w:rPr>
        <w:t xml:space="preserve">далее </w:t>
      </w:r>
      <w:r w:rsidRPr="00F63254">
        <w:t>–</w:t>
      </w:r>
      <w:r w:rsidRPr="00116F2C">
        <w:rPr>
          <w:caps w:val="0"/>
          <w:color w:val="auto"/>
        </w:rPr>
        <w:t>АООП НОО</w:t>
      </w:r>
      <w:r>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Pr>
          <w:caps w:val="0"/>
        </w:rPr>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06115F" w:rsidRPr="00AF427F" w:rsidRDefault="009C4994"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Pr>
          <w:rFonts w:ascii="Times New Roman" w:eastAsia="Times New Roman" w:hAnsi="Times New Roman" w:cs="Times New Roman"/>
          <w:color w:val="auto"/>
          <w:kern w:val="0"/>
          <w:sz w:val="28"/>
          <w:szCs w:val="20"/>
          <w:lang w:eastAsia="ru-RU"/>
        </w:rPr>
        <w:t>ГБОУ Белокатайская корре</w:t>
      </w:r>
      <w:r w:rsidR="00A44B2C">
        <w:rPr>
          <w:rFonts w:ascii="Times New Roman" w:eastAsia="Times New Roman" w:hAnsi="Times New Roman" w:cs="Times New Roman"/>
          <w:color w:val="auto"/>
          <w:kern w:val="0"/>
          <w:sz w:val="28"/>
          <w:szCs w:val="20"/>
          <w:lang w:eastAsia="ru-RU"/>
        </w:rPr>
        <w:t>к</w:t>
      </w:r>
      <w:r>
        <w:rPr>
          <w:rFonts w:ascii="Times New Roman" w:eastAsia="Times New Roman" w:hAnsi="Times New Roman" w:cs="Times New Roman"/>
          <w:color w:val="auto"/>
          <w:kern w:val="0"/>
          <w:sz w:val="28"/>
          <w:szCs w:val="20"/>
          <w:lang w:eastAsia="ru-RU"/>
        </w:rPr>
        <w:t>ционная школа-интернат для обучающихся с ограниченными возможностями здоровья, осуществляющая</w:t>
      </w:r>
      <w:r w:rsidR="0006115F" w:rsidRPr="00AF427F">
        <w:rPr>
          <w:rFonts w:ascii="Times New Roman" w:eastAsia="Times New Roman" w:hAnsi="Times New Roman" w:cs="Times New Roman"/>
          <w:color w:val="auto"/>
          <w:kern w:val="0"/>
          <w:sz w:val="28"/>
          <w:szCs w:val="20"/>
          <w:lang w:eastAsia="ru-RU"/>
        </w:rPr>
        <w:t xml:space="preserve"> образовательную деятельность по образовательным, в том числе адаптированным, программам начального </w:t>
      </w:r>
      <w:r>
        <w:rPr>
          <w:rFonts w:ascii="Times New Roman" w:eastAsia="Times New Roman" w:hAnsi="Times New Roman" w:cs="Times New Roman"/>
          <w:color w:val="auto"/>
          <w:kern w:val="0"/>
          <w:sz w:val="28"/>
          <w:szCs w:val="20"/>
          <w:lang w:eastAsia="ru-RU"/>
        </w:rPr>
        <w:t>общего образования, разрабо</w:t>
      </w:r>
      <w:r w:rsidR="0006115F" w:rsidRPr="00AF427F">
        <w:rPr>
          <w:rFonts w:ascii="Times New Roman" w:eastAsia="Times New Roman" w:hAnsi="Times New Roman" w:cs="Times New Roman"/>
          <w:color w:val="auto"/>
          <w:kern w:val="0"/>
          <w:sz w:val="28"/>
          <w:szCs w:val="20"/>
          <w:lang w:eastAsia="ru-RU"/>
        </w:rPr>
        <w:t>т</w:t>
      </w:r>
      <w:r>
        <w:rPr>
          <w:rFonts w:ascii="Times New Roman" w:eastAsia="Times New Roman" w:hAnsi="Times New Roman" w:cs="Times New Roman"/>
          <w:color w:val="auto"/>
          <w:kern w:val="0"/>
          <w:sz w:val="28"/>
          <w:szCs w:val="20"/>
          <w:lang w:eastAsia="ru-RU"/>
        </w:rPr>
        <w:t>ала</w:t>
      </w:r>
      <w:r w:rsidR="0006115F" w:rsidRPr="00AF427F">
        <w:rPr>
          <w:rFonts w:ascii="Times New Roman" w:eastAsia="Times New Roman" w:hAnsi="Times New Roman" w:cs="Times New Roman"/>
          <w:color w:val="auto"/>
          <w:kern w:val="0"/>
          <w:sz w:val="28"/>
          <w:szCs w:val="20"/>
          <w:lang w:eastAsia="ru-RU"/>
        </w:rPr>
        <w:t xml:space="preserve"> АООП НОО для обучающихся с ЗПР на основе ФГОС НОО обучающихся с ОВЗ и ФАОП НОО.</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Содержание и планируемые резу</w:t>
      </w:r>
      <w:r w:rsidR="009C4994">
        <w:rPr>
          <w:rFonts w:ascii="Times New Roman" w:eastAsia="Times New Roman" w:hAnsi="Times New Roman" w:cs="Times New Roman"/>
          <w:color w:val="auto"/>
          <w:kern w:val="0"/>
          <w:sz w:val="28"/>
          <w:szCs w:val="20"/>
          <w:lang w:eastAsia="ru-RU"/>
        </w:rPr>
        <w:t>льтаты в разработанной ГБОУ Белокатайская КШИ</w:t>
      </w:r>
      <w:r w:rsidRPr="00AF427F">
        <w:rPr>
          <w:rFonts w:ascii="Times New Roman" w:eastAsia="Times New Roman" w:hAnsi="Times New Roman" w:cs="Times New Roman"/>
          <w:color w:val="auto"/>
          <w:kern w:val="0"/>
          <w:sz w:val="28"/>
          <w:szCs w:val="20"/>
          <w:lang w:eastAsia="ru-RU"/>
        </w:rPr>
        <w:t xml:space="preserve"> АООП НОО для обучающихся с ЗПР </w:t>
      </w:r>
      <w:r w:rsidR="009C4994">
        <w:rPr>
          <w:rFonts w:ascii="Times New Roman" w:eastAsia="Times New Roman" w:hAnsi="Times New Roman" w:cs="Times New Roman"/>
          <w:color w:val="auto"/>
          <w:kern w:val="0"/>
          <w:sz w:val="28"/>
          <w:szCs w:val="20"/>
          <w:lang w:eastAsia="ru-RU"/>
        </w:rPr>
        <w:t>вариант 7.2.</w:t>
      </w:r>
      <w:r w:rsidR="00A44B2C">
        <w:rPr>
          <w:rFonts w:ascii="Times New Roman" w:eastAsia="Times New Roman" w:hAnsi="Times New Roman" w:cs="Times New Roman"/>
          <w:color w:val="auto"/>
          <w:kern w:val="0"/>
          <w:sz w:val="28"/>
          <w:szCs w:val="20"/>
          <w:lang w:eastAsia="ru-RU"/>
        </w:rPr>
        <w:t xml:space="preserve">, </w:t>
      </w:r>
      <w:r w:rsidRPr="00AF427F">
        <w:rPr>
          <w:rFonts w:ascii="Times New Roman" w:eastAsia="Times New Roman" w:hAnsi="Times New Roman" w:cs="Times New Roman"/>
          <w:color w:val="auto"/>
          <w:kern w:val="0"/>
          <w:sz w:val="28"/>
          <w:szCs w:val="20"/>
          <w:lang w:eastAsia="ru-RU"/>
        </w:rPr>
        <w:t>не ниже содержания и планируемых результатов в соответствующих разделах ФАОП НОО для обучающихся с ЗПР.</w:t>
      </w:r>
    </w:p>
    <w:p w:rsidR="0006115F" w:rsidRPr="00AF427F"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Pr>
          <w:rFonts w:ascii="Times New Roman" w:eastAsia="Times New Roman" w:hAnsi="Times New Roman" w:cs="Times New Roman"/>
          <w:color w:val="auto"/>
          <w:kern w:val="0"/>
          <w:sz w:val="28"/>
          <w:szCs w:val="20"/>
          <w:lang w:eastAsia="ru-RU"/>
        </w:rPr>
        <w:t>В</w:t>
      </w:r>
      <w:r w:rsidR="0006115F" w:rsidRPr="00AF427F">
        <w:rPr>
          <w:rFonts w:ascii="Times New Roman" w:eastAsia="Times New Roman" w:hAnsi="Times New Roman" w:cs="Times New Roman"/>
          <w:color w:val="auto"/>
          <w:kern w:val="0"/>
          <w:sz w:val="28"/>
          <w:szCs w:val="20"/>
          <w:lang w:eastAsia="ru-RU"/>
        </w:rPr>
        <w:t xml:space="preserve">ариант </w:t>
      </w:r>
      <w:r>
        <w:rPr>
          <w:rFonts w:ascii="Times New Roman" w:eastAsia="Times New Roman" w:hAnsi="Times New Roman" w:cs="Times New Roman"/>
          <w:color w:val="auto"/>
          <w:kern w:val="0"/>
          <w:sz w:val="28"/>
          <w:szCs w:val="20"/>
          <w:lang w:eastAsia="ru-RU"/>
        </w:rPr>
        <w:t xml:space="preserve">7.2 </w:t>
      </w:r>
      <w:r w:rsidR="0006115F" w:rsidRPr="00AF427F">
        <w:rPr>
          <w:rFonts w:ascii="Times New Roman" w:eastAsia="Times New Roman" w:hAnsi="Times New Roman" w:cs="Times New Roman"/>
          <w:color w:val="auto"/>
          <w:kern w:val="0"/>
          <w:sz w:val="28"/>
          <w:szCs w:val="20"/>
          <w:lang w:eastAsia="ru-RU"/>
        </w:rPr>
        <w:t>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АООП НОО для обучающихся с ЗПР, имеющих инвалидность, дополняется ИПРА в части создания специальных условий получения образования.</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lastRenderedPageBreak/>
        <w:t xml:space="preserve">Определение </w:t>
      </w:r>
      <w:r w:rsidR="00755637">
        <w:rPr>
          <w:rFonts w:ascii="Times New Roman" w:eastAsia="Times New Roman" w:hAnsi="Times New Roman" w:cs="Times New Roman"/>
          <w:color w:val="auto"/>
          <w:kern w:val="0"/>
          <w:sz w:val="28"/>
          <w:szCs w:val="20"/>
          <w:lang w:eastAsia="ru-RU"/>
        </w:rPr>
        <w:t>варианта 7.2</w:t>
      </w:r>
      <w:r w:rsidRPr="00AF427F">
        <w:rPr>
          <w:rFonts w:ascii="Times New Roman" w:eastAsia="Times New Roman" w:hAnsi="Times New Roman" w:cs="Times New Roman"/>
          <w:color w:val="auto"/>
          <w:kern w:val="0"/>
          <w:sz w:val="28"/>
          <w:szCs w:val="20"/>
          <w:lang w:eastAsia="ru-RU"/>
        </w:rPr>
        <w:t xml:space="preserve">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06115F" w:rsidRPr="00AF427F"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Pr>
          <w:rFonts w:ascii="Times New Roman" w:eastAsia="Times New Roman" w:hAnsi="Times New Roman" w:cs="Times New Roman"/>
          <w:color w:val="auto"/>
          <w:kern w:val="0"/>
          <w:sz w:val="28"/>
          <w:szCs w:val="20"/>
          <w:lang w:eastAsia="ru-RU"/>
        </w:rPr>
        <w:t xml:space="preserve">Структура </w:t>
      </w:r>
      <w:r w:rsidR="0006115F" w:rsidRPr="00AF427F">
        <w:rPr>
          <w:rFonts w:ascii="Times New Roman" w:eastAsia="Times New Roman" w:hAnsi="Times New Roman" w:cs="Times New Roman"/>
          <w:color w:val="auto"/>
          <w:kern w:val="0"/>
          <w:sz w:val="28"/>
          <w:szCs w:val="20"/>
          <w:lang w:eastAsia="ru-RU"/>
        </w:rPr>
        <w:t>А</w:t>
      </w:r>
      <w:r>
        <w:rPr>
          <w:rFonts w:ascii="Times New Roman" w:eastAsia="Times New Roman" w:hAnsi="Times New Roman" w:cs="Times New Roman"/>
          <w:color w:val="auto"/>
          <w:kern w:val="0"/>
          <w:sz w:val="28"/>
          <w:szCs w:val="20"/>
          <w:lang w:eastAsia="ru-RU"/>
        </w:rPr>
        <w:t>О</w:t>
      </w:r>
      <w:r w:rsidR="0006115F" w:rsidRPr="00AF427F">
        <w:rPr>
          <w:rFonts w:ascii="Times New Roman" w:eastAsia="Times New Roman" w:hAnsi="Times New Roman" w:cs="Times New Roman"/>
          <w:color w:val="auto"/>
          <w:kern w:val="0"/>
          <w:sz w:val="28"/>
          <w:szCs w:val="20"/>
          <w:lang w:eastAsia="ru-RU"/>
        </w:rPr>
        <w:t>ОП НОО для обучающихся с ЗПР</w:t>
      </w:r>
      <w:r w:rsidR="00645EED">
        <w:rPr>
          <w:rFonts w:ascii="Times New Roman" w:eastAsia="Times New Roman" w:hAnsi="Times New Roman" w:cs="Times New Roman"/>
          <w:color w:val="auto"/>
          <w:kern w:val="0"/>
          <w:sz w:val="28"/>
          <w:szCs w:val="20"/>
          <w:lang w:eastAsia="ru-RU"/>
        </w:rPr>
        <w:t xml:space="preserve"> вариант 7.2</w:t>
      </w:r>
      <w:r w:rsidR="0006115F" w:rsidRPr="00AF427F">
        <w:rPr>
          <w:rFonts w:ascii="Times New Roman" w:eastAsia="Times New Roman" w:hAnsi="Times New Roman" w:cs="Times New Roman"/>
          <w:color w:val="auto"/>
          <w:kern w:val="0"/>
          <w:sz w:val="28"/>
          <w:szCs w:val="20"/>
          <w:lang w:eastAsia="ru-RU"/>
        </w:rPr>
        <w:t xml:space="preserve"> включает целевой, содержательный и организационный разделы.</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 xml:space="preserve"> </w:t>
      </w:r>
      <w:r w:rsidRPr="00AC2863">
        <w:rPr>
          <w:rFonts w:ascii="Times New Roman" w:eastAsia="Times New Roman" w:hAnsi="Times New Roman" w:cs="Times New Roman"/>
          <w:b/>
          <w:color w:val="auto"/>
          <w:kern w:val="0"/>
          <w:sz w:val="28"/>
          <w:szCs w:val="20"/>
          <w:lang w:eastAsia="ru-RU"/>
        </w:rPr>
        <w:t>Целевой раздел</w:t>
      </w:r>
      <w:r w:rsidRPr="00AF427F">
        <w:rPr>
          <w:rFonts w:ascii="Times New Roman" w:eastAsia="Times New Roman" w:hAnsi="Times New Roman" w:cs="Times New Roman"/>
          <w:color w:val="auto"/>
          <w:kern w:val="0"/>
          <w:sz w:val="28"/>
          <w:szCs w:val="20"/>
          <w:lang w:eastAsia="ru-RU"/>
        </w:rPr>
        <w:t xml:space="preserve"> определяет общее назначение, цели, задачи и пла</w:t>
      </w:r>
      <w:r w:rsidR="00645EED">
        <w:rPr>
          <w:rFonts w:ascii="Times New Roman" w:eastAsia="Times New Roman" w:hAnsi="Times New Roman" w:cs="Times New Roman"/>
          <w:color w:val="auto"/>
          <w:kern w:val="0"/>
          <w:sz w:val="28"/>
          <w:szCs w:val="20"/>
          <w:lang w:eastAsia="ru-RU"/>
        </w:rPr>
        <w:t xml:space="preserve">нируемые результаты реализации </w:t>
      </w:r>
      <w:r w:rsidRPr="00AF427F">
        <w:rPr>
          <w:rFonts w:ascii="Times New Roman" w:eastAsia="Times New Roman" w:hAnsi="Times New Roman" w:cs="Times New Roman"/>
          <w:color w:val="auto"/>
          <w:kern w:val="0"/>
          <w:sz w:val="28"/>
          <w:szCs w:val="20"/>
          <w:lang w:eastAsia="ru-RU"/>
        </w:rPr>
        <w:t>А</w:t>
      </w:r>
      <w:r w:rsidR="00645EED">
        <w:rPr>
          <w:rFonts w:ascii="Times New Roman" w:eastAsia="Times New Roman" w:hAnsi="Times New Roman" w:cs="Times New Roman"/>
          <w:color w:val="auto"/>
          <w:kern w:val="0"/>
          <w:sz w:val="28"/>
          <w:szCs w:val="20"/>
          <w:lang w:eastAsia="ru-RU"/>
        </w:rPr>
        <w:t>О</w:t>
      </w:r>
      <w:r w:rsidRPr="00AF427F">
        <w:rPr>
          <w:rFonts w:ascii="Times New Roman" w:eastAsia="Times New Roman" w:hAnsi="Times New Roman" w:cs="Times New Roman"/>
          <w:color w:val="auto"/>
          <w:kern w:val="0"/>
          <w:sz w:val="28"/>
          <w:szCs w:val="20"/>
          <w:lang w:eastAsia="ru-RU"/>
        </w:rPr>
        <w:t>ОП НОО для обучающихся с ЗПР образовательной организацией, а также способы определения достижения этих целей и результатов.</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Целевой раздел включает:</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пояснительную записку;</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планируемые результаты освоения обучающимися с ЗПР начального общего образования;</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систему оценки достижения планируемых результатов освоения программ начального общего образования.</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b/>
          <w:color w:val="auto"/>
          <w:kern w:val="0"/>
          <w:sz w:val="28"/>
          <w:szCs w:val="20"/>
          <w:lang w:eastAsia="ru-RU"/>
        </w:rPr>
        <w:t>Содержательный раздел</w:t>
      </w:r>
      <w:r w:rsidRPr="00AF427F">
        <w:rPr>
          <w:rFonts w:ascii="Times New Roman" w:eastAsia="Times New Roman" w:hAnsi="Times New Roman" w:cs="Times New Roman"/>
          <w:color w:val="auto"/>
          <w:kern w:val="0"/>
          <w:sz w:val="28"/>
          <w:szCs w:val="20"/>
          <w:lang w:eastAsia="ru-RU"/>
        </w:rPr>
        <w:t xml:space="preserve">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рабочие программы учебных предметов, учебных курсов (в том числе внеурочной деятельности), учебных модулей;</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программу формирования УУД;</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программу коррекционной работы;</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программу воспитания.</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b/>
          <w:color w:val="auto"/>
          <w:kern w:val="0"/>
          <w:sz w:val="28"/>
          <w:szCs w:val="20"/>
          <w:lang w:eastAsia="ru-RU"/>
        </w:rPr>
        <w:t>Организационный раздел</w:t>
      </w:r>
      <w:r w:rsidRPr="00AF427F">
        <w:rPr>
          <w:rFonts w:ascii="Times New Roman" w:eastAsia="Times New Roman" w:hAnsi="Times New Roman" w:cs="Times New Roman"/>
          <w:color w:val="auto"/>
          <w:kern w:val="0"/>
          <w:sz w:val="28"/>
          <w:szCs w:val="20"/>
          <w:lang w:eastAsia="ru-RU"/>
        </w:rPr>
        <w:t xml:space="preserve"> определяет общие рамки организации образовательного процесса, а также ме</w:t>
      </w:r>
      <w:r w:rsidR="00755637">
        <w:rPr>
          <w:rFonts w:ascii="Times New Roman" w:eastAsia="Times New Roman" w:hAnsi="Times New Roman" w:cs="Times New Roman"/>
          <w:color w:val="auto"/>
          <w:kern w:val="0"/>
          <w:sz w:val="28"/>
          <w:szCs w:val="20"/>
          <w:lang w:eastAsia="ru-RU"/>
        </w:rPr>
        <w:t xml:space="preserve">ханизмы реализации компонентов </w:t>
      </w:r>
      <w:r w:rsidRPr="00AF427F">
        <w:rPr>
          <w:rFonts w:ascii="Times New Roman" w:eastAsia="Times New Roman" w:hAnsi="Times New Roman" w:cs="Times New Roman"/>
          <w:color w:val="auto"/>
          <w:kern w:val="0"/>
          <w:sz w:val="28"/>
          <w:szCs w:val="20"/>
          <w:lang w:eastAsia="ru-RU"/>
        </w:rPr>
        <w:t>АО</w:t>
      </w:r>
      <w:r w:rsidR="00755637">
        <w:rPr>
          <w:rFonts w:ascii="Times New Roman" w:eastAsia="Times New Roman" w:hAnsi="Times New Roman" w:cs="Times New Roman"/>
          <w:color w:val="auto"/>
          <w:kern w:val="0"/>
          <w:sz w:val="28"/>
          <w:szCs w:val="20"/>
          <w:lang w:eastAsia="ru-RU"/>
        </w:rPr>
        <w:t>О</w:t>
      </w:r>
      <w:r w:rsidRPr="00AF427F">
        <w:rPr>
          <w:rFonts w:ascii="Times New Roman" w:eastAsia="Times New Roman" w:hAnsi="Times New Roman" w:cs="Times New Roman"/>
          <w:color w:val="auto"/>
          <w:kern w:val="0"/>
          <w:sz w:val="28"/>
          <w:szCs w:val="20"/>
          <w:lang w:eastAsia="ru-RU"/>
        </w:rPr>
        <w:t>П НОО для обучающихся с ЗПР.</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Организационный раздел включает:</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учебные планы начального общего образования обучающихся с ЗПР;</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календарный учебный график;</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календарный план воспитательной работы.</w:t>
      </w:r>
    </w:p>
    <w:p w:rsidR="0006115F" w:rsidRPr="00AC2863"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b/>
          <w:color w:val="auto"/>
          <w:kern w:val="0"/>
          <w:sz w:val="28"/>
          <w:szCs w:val="20"/>
          <w:lang w:eastAsia="ru-RU"/>
        </w:rPr>
      </w:pPr>
      <w:r w:rsidRPr="00AC2863">
        <w:rPr>
          <w:rFonts w:ascii="Times New Roman" w:eastAsia="Times New Roman" w:hAnsi="Times New Roman" w:cs="Times New Roman"/>
          <w:b/>
          <w:color w:val="auto"/>
          <w:kern w:val="0"/>
          <w:sz w:val="28"/>
          <w:szCs w:val="20"/>
          <w:lang w:eastAsia="ru-RU"/>
        </w:rPr>
        <w:t>При</w:t>
      </w:r>
      <w:r w:rsidR="00645EED">
        <w:rPr>
          <w:rFonts w:ascii="Times New Roman" w:eastAsia="Times New Roman" w:hAnsi="Times New Roman" w:cs="Times New Roman"/>
          <w:b/>
          <w:color w:val="auto"/>
          <w:kern w:val="0"/>
          <w:sz w:val="28"/>
          <w:szCs w:val="20"/>
          <w:lang w:eastAsia="ru-RU"/>
        </w:rPr>
        <w:t xml:space="preserve">нципы и подходы к формированию </w:t>
      </w:r>
      <w:r w:rsidRPr="00AC2863">
        <w:rPr>
          <w:rFonts w:ascii="Times New Roman" w:eastAsia="Times New Roman" w:hAnsi="Times New Roman" w:cs="Times New Roman"/>
          <w:b/>
          <w:color w:val="auto"/>
          <w:kern w:val="0"/>
          <w:sz w:val="28"/>
          <w:szCs w:val="20"/>
          <w:lang w:eastAsia="ru-RU"/>
        </w:rPr>
        <w:t>А</w:t>
      </w:r>
      <w:r w:rsidR="00645EED">
        <w:rPr>
          <w:rFonts w:ascii="Times New Roman" w:eastAsia="Times New Roman" w:hAnsi="Times New Roman" w:cs="Times New Roman"/>
          <w:b/>
          <w:color w:val="auto"/>
          <w:kern w:val="0"/>
          <w:sz w:val="28"/>
          <w:szCs w:val="20"/>
          <w:lang w:eastAsia="ru-RU"/>
        </w:rPr>
        <w:t>О</w:t>
      </w:r>
      <w:r w:rsidRPr="00AC2863">
        <w:rPr>
          <w:rFonts w:ascii="Times New Roman" w:eastAsia="Times New Roman" w:hAnsi="Times New Roman" w:cs="Times New Roman"/>
          <w:b/>
          <w:color w:val="auto"/>
          <w:kern w:val="0"/>
          <w:sz w:val="28"/>
          <w:szCs w:val="20"/>
          <w:lang w:eastAsia="ru-RU"/>
        </w:rPr>
        <w:t>ОП НОО обучающихся с ЗПР.</w:t>
      </w:r>
    </w:p>
    <w:p w:rsidR="00AC2863" w:rsidRPr="00645EED" w:rsidRDefault="00645EED" w:rsidP="00F86E2E">
      <w:pPr>
        <w:rPr>
          <w:rFonts w:ascii="Times New Roman" w:eastAsia="Times New Roman" w:hAnsi="Times New Roman" w:cs="Times New Roman"/>
          <w:color w:val="auto"/>
          <w:kern w:val="0"/>
          <w:sz w:val="28"/>
          <w:szCs w:val="20"/>
          <w:lang w:eastAsia="ru-RU"/>
        </w:rPr>
      </w:pPr>
      <w:r w:rsidRPr="00645EED">
        <w:rPr>
          <w:rFonts w:ascii="Times New Roman" w:eastAsia="Times New Roman" w:hAnsi="Times New Roman" w:cs="Times New Roman"/>
          <w:color w:val="auto"/>
          <w:kern w:val="0"/>
          <w:sz w:val="28"/>
          <w:szCs w:val="20"/>
          <w:lang w:eastAsia="ru-RU"/>
        </w:rPr>
        <w:t xml:space="preserve">  </w:t>
      </w:r>
      <w:r w:rsidR="00AC2863" w:rsidRPr="00645EED">
        <w:rPr>
          <w:rFonts w:ascii="Times New Roman" w:eastAsia="Times New Roman" w:hAnsi="Times New Roman" w:cs="Times New Roman"/>
          <w:color w:val="auto"/>
          <w:kern w:val="0"/>
          <w:sz w:val="28"/>
          <w:szCs w:val="20"/>
          <w:lang w:eastAsia="ru-RU"/>
        </w:rPr>
        <w:t xml:space="preserve"> В основу формирования АООП НОО положены следующие принципы:</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 xml:space="preserve">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w:t>
      </w:r>
      <w:r w:rsidRPr="00AC2863">
        <w:rPr>
          <w:rFonts w:ascii="Times New Roman" w:eastAsia="Times New Roman" w:hAnsi="Times New Roman" w:cs="Times New Roman"/>
          <w:color w:val="auto"/>
          <w:kern w:val="0"/>
          <w:sz w:val="28"/>
          <w:szCs w:val="20"/>
          <w:lang w:eastAsia="ru-RU"/>
        </w:rPr>
        <w:lastRenderedPageBreak/>
        <w:t>системы образования к уровням и особенностям развития и подготовки обучающихся и воспитанников);</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б) принцип учета типологических и индивидуальных образовательных потребностей обучающихся;</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в) принцип коррекционной направленности образовательного процесса;</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д) онтогенетический принцип;</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ж) принцип целостности содержания образования;</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C2863" w:rsidRPr="00AC2863"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к) принцип сотрудничества с семьей;</w:t>
      </w:r>
    </w:p>
    <w:p w:rsidR="0006115F" w:rsidRPr="00AF427F" w:rsidRDefault="00AC2863"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C2863">
        <w:rPr>
          <w:rFonts w:ascii="Times New Roman" w:eastAsia="Times New Roman" w:hAnsi="Times New Roman" w:cs="Times New Roman"/>
          <w:color w:val="auto"/>
          <w:kern w:val="0"/>
          <w:sz w:val="28"/>
          <w:szCs w:val="20"/>
          <w:lang w:eastAsia="ru-RU"/>
        </w:rP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w:t>
      </w:r>
      <w:r w:rsidRPr="00AC2863">
        <w:rPr>
          <w:rFonts w:ascii="Times New Roman" w:eastAsia="Times New Roman" w:hAnsi="Times New Roman" w:cs="Times New Roman"/>
          <w:color w:val="auto"/>
          <w:kern w:val="0"/>
          <w:sz w:val="28"/>
          <w:szCs w:val="20"/>
          <w:lang w:eastAsia="ru-RU"/>
        </w:rPr>
        <w:lastRenderedPageBreak/>
        <w:t>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06115F" w:rsidRPr="00AF427F" w:rsidRDefault="00645EED"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Pr>
          <w:rFonts w:ascii="Times New Roman" w:eastAsia="Times New Roman" w:hAnsi="Times New Roman" w:cs="Times New Roman"/>
          <w:color w:val="auto"/>
          <w:kern w:val="0"/>
          <w:sz w:val="28"/>
          <w:szCs w:val="20"/>
          <w:lang w:eastAsia="ru-RU"/>
        </w:rPr>
        <w:t xml:space="preserve">В основу реализации </w:t>
      </w:r>
      <w:r w:rsidR="0006115F" w:rsidRPr="00AF427F">
        <w:rPr>
          <w:rFonts w:ascii="Times New Roman" w:eastAsia="Times New Roman" w:hAnsi="Times New Roman" w:cs="Times New Roman"/>
          <w:color w:val="auto"/>
          <w:kern w:val="0"/>
          <w:sz w:val="28"/>
          <w:szCs w:val="20"/>
          <w:lang w:eastAsia="ru-RU"/>
        </w:rPr>
        <w:t>А</w:t>
      </w:r>
      <w:r>
        <w:rPr>
          <w:rFonts w:ascii="Times New Roman" w:eastAsia="Times New Roman" w:hAnsi="Times New Roman" w:cs="Times New Roman"/>
          <w:color w:val="auto"/>
          <w:kern w:val="0"/>
          <w:sz w:val="28"/>
          <w:szCs w:val="20"/>
          <w:lang w:eastAsia="ru-RU"/>
        </w:rPr>
        <w:t>О</w:t>
      </w:r>
      <w:r w:rsidR="0006115F" w:rsidRPr="00AF427F">
        <w:rPr>
          <w:rFonts w:ascii="Times New Roman" w:eastAsia="Times New Roman" w:hAnsi="Times New Roman" w:cs="Times New Roman"/>
          <w:color w:val="auto"/>
          <w:kern w:val="0"/>
          <w:sz w:val="28"/>
          <w:szCs w:val="20"/>
          <w:lang w:eastAsia="ru-RU"/>
        </w:rPr>
        <w:t xml:space="preserve">ОП НОО для обучающихся с ЗПР </w:t>
      </w:r>
      <w:r>
        <w:rPr>
          <w:rFonts w:ascii="Times New Roman" w:eastAsia="Times New Roman" w:hAnsi="Times New Roman" w:cs="Times New Roman"/>
          <w:color w:val="auto"/>
          <w:kern w:val="0"/>
          <w:sz w:val="28"/>
          <w:szCs w:val="20"/>
          <w:lang w:eastAsia="ru-RU"/>
        </w:rPr>
        <w:t xml:space="preserve">вариант 7.2 </w:t>
      </w:r>
      <w:r w:rsidR="0006115F" w:rsidRPr="00AF427F">
        <w:rPr>
          <w:rFonts w:ascii="Times New Roman" w:eastAsia="Times New Roman" w:hAnsi="Times New Roman" w:cs="Times New Roman"/>
          <w:color w:val="auto"/>
          <w:kern w:val="0"/>
          <w:sz w:val="28"/>
          <w:szCs w:val="20"/>
          <w:lang w:eastAsia="ru-RU"/>
        </w:rPr>
        <w:t>заложены дифференцированный и деятельностный подходы.</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Дифференцированный подход к реализации</w:t>
      </w:r>
      <w:r w:rsidR="00645EED">
        <w:rPr>
          <w:rFonts w:ascii="Times New Roman" w:eastAsia="Times New Roman" w:hAnsi="Times New Roman" w:cs="Times New Roman"/>
          <w:color w:val="auto"/>
          <w:kern w:val="0"/>
          <w:sz w:val="28"/>
          <w:szCs w:val="20"/>
          <w:lang w:eastAsia="ru-RU"/>
        </w:rPr>
        <w:t xml:space="preserve"> </w:t>
      </w:r>
      <w:r w:rsidRPr="00AF427F">
        <w:rPr>
          <w:rFonts w:ascii="Times New Roman" w:eastAsia="Times New Roman" w:hAnsi="Times New Roman" w:cs="Times New Roman"/>
          <w:color w:val="auto"/>
          <w:kern w:val="0"/>
          <w:sz w:val="28"/>
          <w:szCs w:val="20"/>
          <w:lang w:eastAsia="ru-RU"/>
        </w:rPr>
        <w:t>А</w:t>
      </w:r>
      <w:r w:rsidR="00645EED">
        <w:rPr>
          <w:rFonts w:ascii="Times New Roman" w:eastAsia="Times New Roman" w:hAnsi="Times New Roman" w:cs="Times New Roman"/>
          <w:color w:val="auto"/>
          <w:kern w:val="0"/>
          <w:sz w:val="28"/>
          <w:szCs w:val="20"/>
          <w:lang w:eastAsia="ru-RU"/>
        </w:rPr>
        <w:t>О</w:t>
      </w:r>
      <w:r w:rsidRPr="00AF427F">
        <w:rPr>
          <w:rFonts w:ascii="Times New Roman" w:eastAsia="Times New Roman" w:hAnsi="Times New Roman" w:cs="Times New Roman"/>
          <w:color w:val="auto"/>
          <w:kern w:val="0"/>
          <w:sz w:val="28"/>
          <w:szCs w:val="20"/>
          <w:lang w:eastAsia="ru-RU"/>
        </w:rPr>
        <w:t xml:space="preserve">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sidRPr="00AF427F">
        <w:rPr>
          <w:rFonts w:ascii="Times New Roman" w:eastAsia="Times New Roman" w:hAnsi="Times New Roman" w:cs="Times New Roman"/>
          <w:color w:val="auto"/>
          <w:kern w:val="0"/>
          <w:sz w:val="28"/>
          <w:szCs w:val="20"/>
          <w:lang w:eastAsia="ru-RU"/>
        </w:rPr>
        <w:t>В контексте реализации А</w:t>
      </w:r>
      <w:r w:rsidR="009C4994">
        <w:rPr>
          <w:rFonts w:ascii="Times New Roman" w:eastAsia="Times New Roman" w:hAnsi="Times New Roman" w:cs="Times New Roman"/>
          <w:color w:val="auto"/>
          <w:kern w:val="0"/>
          <w:sz w:val="28"/>
          <w:szCs w:val="20"/>
          <w:lang w:eastAsia="ru-RU"/>
        </w:rPr>
        <w:t>О</w:t>
      </w:r>
      <w:r w:rsidRPr="00AF427F">
        <w:rPr>
          <w:rFonts w:ascii="Times New Roman" w:eastAsia="Times New Roman" w:hAnsi="Times New Roman" w:cs="Times New Roman"/>
          <w:color w:val="auto"/>
          <w:kern w:val="0"/>
          <w:sz w:val="28"/>
          <w:szCs w:val="20"/>
          <w:lang w:eastAsia="ru-RU"/>
        </w:rPr>
        <w:t>ОП НОО для обучающихся с ЗПР реализация деятельностного подхода обеспечивает:</w:t>
      </w:r>
    </w:p>
    <w:p w:rsidR="0006115F" w:rsidRPr="00AF427F"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Pr>
          <w:rFonts w:ascii="Times New Roman" w:eastAsia="Times New Roman" w:hAnsi="Times New Roman" w:cs="Times New Roman"/>
          <w:color w:val="auto"/>
          <w:kern w:val="0"/>
          <w:sz w:val="28"/>
          <w:szCs w:val="20"/>
          <w:lang w:eastAsia="ru-RU"/>
        </w:rPr>
        <w:t xml:space="preserve">- </w:t>
      </w:r>
      <w:r w:rsidR="0006115F" w:rsidRPr="00AF427F">
        <w:rPr>
          <w:rFonts w:ascii="Times New Roman" w:eastAsia="Times New Roman" w:hAnsi="Times New Roman" w:cs="Times New Roman"/>
          <w:color w:val="auto"/>
          <w:kern w:val="0"/>
          <w:sz w:val="28"/>
          <w:szCs w:val="20"/>
          <w:lang w:eastAsia="ru-RU"/>
        </w:rPr>
        <w:t>придание результатам образования социально и личностно значимого характера;</w:t>
      </w:r>
    </w:p>
    <w:p w:rsidR="0006115F" w:rsidRPr="00AF427F"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Pr>
          <w:rFonts w:ascii="Times New Roman" w:eastAsia="Times New Roman" w:hAnsi="Times New Roman" w:cs="Times New Roman"/>
          <w:color w:val="auto"/>
          <w:kern w:val="0"/>
          <w:sz w:val="28"/>
          <w:szCs w:val="20"/>
          <w:lang w:eastAsia="ru-RU"/>
        </w:rPr>
        <w:t xml:space="preserve">- </w:t>
      </w:r>
      <w:r w:rsidR="0006115F" w:rsidRPr="00AF427F">
        <w:rPr>
          <w:rFonts w:ascii="Times New Roman" w:eastAsia="Times New Roman" w:hAnsi="Times New Roman" w:cs="Times New Roman"/>
          <w:color w:val="auto"/>
          <w:kern w:val="0"/>
          <w:sz w:val="28"/>
          <w:szCs w:val="20"/>
          <w:lang w:eastAsia="ru-RU"/>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06115F" w:rsidRPr="00AF427F"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Pr>
          <w:rFonts w:ascii="Times New Roman" w:eastAsia="Times New Roman" w:hAnsi="Times New Roman" w:cs="Times New Roman"/>
          <w:color w:val="auto"/>
          <w:kern w:val="0"/>
          <w:sz w:val="28"/>
          <w:szCs w:val="20"/>
          <w:lang w:eastAsia="ru-RU"/>
        </w:rPr>
        <w:t xml:space="preserve">- </w:t>
      </w:r>
      <w:r w:rsidR="0006115F" w:rsidRPr="00AF427F">
        <w:rPr>
          <w:rFonts w:ascii="Times New Roman" w:eastAsia="Times New Roman" w:hAnsi="Times New Roman" w:cs="Times New Roman"/>
          <w:color w:val="auto"/>
          <w:kern w:val="0"/>
          <w:sz w:val="28"/>
          <w:szCs w:val="20"/>
          <w:lang w:eastAsia="ru-RU"/>
        </w:rPr>
        <w:t>существенное повышение мотивации и интереса к учению, приобретению нового опыта деятельности и поведения;</w:t>
      </w:r>
    </w:p>
    <w:p w:rsidR="0006115F" w:rsidRPr="00AF427F"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r>
        <w:rPr>
          <w:rFonts w:ascii="Times New Roman" w:eastAsia="Times New Roman" w:hAnsi="Times New Roman" w:cs="Times New Roman"/>
          <w:color w:val="auto"/>
          <w:kern w:val="0"/>
          <w:sz w:val="28"/>
          <w:szCs w:val="20"/>
          <w:lang w:eastAsia="ru-RU"/>
        </w:rPr>
        <w:t xml:space="preserve">- </w:t>
      </w:r>
      <w:r w:rsidR="0006115F" w:rsidRPr="00AF427F">
        <w:rPr>
          <w:rFonts w:ascii="Times New Roman" w:eastAsia="Times New Roman" w:hAnsi="Times New Roman" w:cs="Times New Roman"/>
          <w:color w:val="auto"/>
          <w:kern w:val="0"/>
          <w:sz w:val="28"/>
          <w:szCs w:val="20"/>
          <w:lang w:eastAsia="ru-RU"/>
        </w:rPr>
        <w:t xml:space="preserve">обеспечение условий для общекультурного и личностного развития на основе формирования УУД, которые обеспечивают не только успешное </w:t>
      </w:r>
      <w:r w:rsidR="0006115F" w:rsidRPr="00AF427F">
        <w:rPr>
          <w:rFonts w:ascii="Times New Roman" w:eastAsia="Times New Roman" w:hAnsi="Times New Roman" w:cs="Times New Roman"/>
          <w:color w:val="auto"/>
          <w:kern w:val="0"/>
          <w:sz w:val="28"/>
          <w:szCs w:val="20"/>
          <w:lang w:eastAsia="ru-RU"/>
        </w:rPr>
        <w:lastRenderedPageBreak/>
        <w:t>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06115F" w:rsidRPr="00AF427F" w:rsidRDefault="0006115F"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0"/>
          <w:lang w:eastAsia="ru-RU"/>
        </w:rPr>
      </w:pPr>
    </w:p>
    <w:p w:rsidR="00F86E2E" w:rsidRDefault="00F86E2E" w:rsidP="00840C88">
      <w:pPr>
        <w:pStyle w:val="1"/>
        <w:rPr>
          <w:caps/>
          <w:kern w:val="28"/>
        </w:rPr>
      </w:pPr>
      <w:bookmarkStart w:id="3" w:name="_Toc87802543"/>
    </w:p>
    <w:p w:rsidR="00F86E2E" w:rsidRDefault="00F86E2E" w:rsidP="00840C88">
      <w:pPr>
        <w:pStyle w:val="1"/>
        <w:rPr>
          <w:caps/>
          <w:kern w:val="28"/>
        </w:rPr>
      </w:pPr>
    </w:p>
    <w:p w:rsidR="00F86E2E" w:rsidRDefault="00F86E2E" w:rsidP="00840C88">
      <w:pPr>
        <w:pStyle w:val="1"/>
        <w:rPr>
          <w:caps/>
          <w:kern w:val="28"/>
        </w:rPr>
      </w:pPr>
    </w:p>
    <w:p w:rsidR="00F86E2E" w:rsidRDefault="00F86E2E" w:rsidP="00840C88">
      <w:pPr>
        <w:pStyle w:val="1"/>
        <w:rPr>
          <w:caps/>
          <w:kern w:val="28"/>
        </w:rPr>
      </w:pPr>
    </w:p>
    <w:p w:rsidR="009F502B" w:rsidRPr="00840C88" w:rsidRDefault="00E444DA" w:rsidP="00840C88">
      <w:pPr>
        <w:pStyle w:val="1"/>
        <w:rPr>
          <w:caps/>
        </w:rPr>
      </w:pPr>
      <w:r>
        <w:rPr>
          <w:caps/>
          <w:kern w:val="28"/>
        </w:rPr>
        <w:t xml:space="preserve">2. </w:t>
      </w:r>
      <w:r w:rsidR="009F502B" w:rsidRPr="00840C88">
        <w:rPr>
          <w:caps/>
          <w:kern w:val="28"/>
        </w:rPr>
        <w:t>а</w:t>
      </w:r>
      <w:r w:rsidR="009F502B" w:rsidRPr="00840C88">
        <w:rPr>
          <w:caps/>
        </w:rPr>
        <w:t>даптированная основная общеобразовательная программа начального общего образования обучающихся С ЗАДЕРЖКОЙ ПСИХИЧЕСКОГО РАЗВИТИЯ (вариант 7.2)</w:t>
      </w:r>
      <w:bookmarkEnd w:id="3"/>
    </w:p>
    <w:p w:rsidR="00D9299B" w:rsidRPr="00F86E2E" w:rsidRDefault="009F502B" w:rsidP="00F86E2E">
      <w:pPr>
        <w:spacing w:before="240" w:after="120" w:line="240" w:lineRule="auto"/>
        <w:jc w:val="center"/>
        <w:outlineLvl w:val="1"/>
        <w:rPr>
          <w:rFonts w:ascii="Times New Roman" w:hAnsi="Times New Roman" w:cs="Times New Roman"/>
          <w:b/>
          <w:color w:val="auto"/>
          <w:sz w:val="32"/>
          <w:szCs w:val="32"/>
        </w:rPr>
      </w:pPr>
      <w:bookmarkStart w:id="4" w:name="_Toc87802544"/>
      <w:r w:rsidRPr="000819D3">
        <w:rPr>
          <w:rFonts w:ascii="Times New Roman" w:hAnsi="Times New Roman" w:cs="Times New Roman"/>
          <w:b/>
          <w:color w:val="auto"/>
          <w:sz w:val="32"/>
          <w:szCs w:val="32"/>
        </w:rPr>
        <w:t>2</w:t>
      </w:r>
      <w:r w:rsidR="003E6CB3" w:rsidRPr="000819D3">
        <w:rPr>
          <w:rFonts w:ascii="Times New Roman" w:hAnsi="Times New Roman" w:cs="Times New Roman"/>
          <w:b/>
          <w:color w:val="auto"/>
          <w:sz w:val="32"/>
          <w:szCs w:val="32"/>
        </w:rPr>
        <w:t>.1. Целевой раздел</w:t>
      </w:r>
      <w:bookmarkEnd w:id="1"/>
      <w:bookmarkEnd w:id="4"/>
    </w:p>
    <w:p w:rsidR="00F86E2E" w:rsidRPr="00F86E2E" w:rsidRDefault="009F502B" w:rsidP="00F86E2E">
      <w:pPr>
        <w:spacing w:before="120" w:after="120" w:line="240" w:lineRule="auto"/>
        <w:jc w:val="center"/>
        <w:outlineLvl w:val="2"/>
        <w:rPr>
          <w:rFonts w:ascii="Times New Roman" w:hAnsi="Times New Roman" w:cs="Times New Roman"/>
          <w:b/>
          <w:color w:val="auto"/>
          <w:sz w:val="32"/>
          <w:szCs w:val="32"/>
        </w:rPr>
      </w:pPr>
      <w:bookmarkStart w:id="5" w:name="bookmark3"/>
      <w:bookmarkStart w:id="6" w:name="_Toc415833125"/>
      <w:bookmarkStart w:id="7" w:name="_Toc87802545"/>
      <w:r w:rsidRPr="000819D3">
        <w:rPr>
          <w:rFonts w:ascii="Times New Roman" w:hAnsi="Times New Roman" w:cs="Times New Roman"/>
          <w:b/>
          <w:color w:val="auto"/>
          <w:sz w:val="32"/>
          <w:szCs w:val="32"/>
        </w:rPr>
        <w:t>2</w:t>
      </w:r>
      <w:r w:rsidR="003E6CB3" w:rsidRPr="000819D3">
        <w:rPr>
          <w:rFonts w:ascii="Times New Roman" w:hAnsi="Times New Roman" w:cs="Times New Roman"/>
          <w:b/>
          <w:color w:val="auto"/>
          <w:sz w:val="32"/>
          <w:szCs w:val="32"/>
        </w:rPr>
        <w:t>.1.1. Пояснительная записка</w:t>
      </w:r>
      <w:bookmarkEnd w:id="5"/>
      <w:bookmarkEnd w:id="6"/>
      <w:bookmarkEnd w:id="7"/>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b/>
          <w:color w:val="auto"/>
          <w:kern w:val="0"/>
          <w:sz w:val="28"/>
          <w:szCs w:val="28"/>
          <w:lang w:eastAsia="ru-RU"/>
        </w:rPr>
      </w:pPr>
      <w:r w:rsidRPr="00F86E2E">
        <w:rPr>
          <w:rFonts w:ascii="Times New Roman" w:eastAsia="Times New Roman" w:hAnsi="Times New Roman" w:cs="Times New Roman"/>
          <w:b/>
          <w:color w:val="auto"/>
          <w:kern w:val="0"/>
          <w:sz w:val="28"/>
          <w:szCs w:val="28"/>
          <w:lang w:eastAsia="ru-RU"/>
        </w:rPr>
        <w:t>Цель и задачи реализации.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Цель реализации </w:t>
      </w:r>
      <w:r w:rsidRPr="00F86E2E">
        <w:rPr>
          <w:rFonts w:ascii="Times New Roman" w:eastAsia="Times New Roman" w:hAnsi="Times New Roman" w:cs="Times New Roman"/>
          <w:color w:val="auto"/>
          <w:kern w:val="0"/>
          <w:sz w:val="28"/>
          <w:szCs w:val="28"/>
          <w:lang w:eastAsia="ru-RU"/>
        </w:rPr>
        <w:t>А</w:t>
      </w:r>
      <w:r>
        <w:rPr>
          <w:rFonts w:ascii="Times New Roman" w:eastAsia="Times New Roman" w:hAnsi="Times New Roman" w:cs="Times New Roman"/>
          <w:color w:val="auto"/>
          <w:kern w:val="0"/>
          <w:sz w:val="28"/>
          <w:szCs w:val="28"/>
          <w:lang w:eastAsia="ru-RU"/>
        </w:rPr>
        <w:t>О</w:t>
      </w:r>
      <w:r w:rsidRPr="00F86E2E">
        <w:rPr>
          <w:rFonts w:ascii="Times New Roman" w:eastAsia="Times New Roman" w:hAnsi="Times New Roman" w:cs="Times New Roman"/>
          <w:color w:val="auto"/>
          <w:kern w:val="0"/>
          <w:sz w:val="28"/>
          <w:szCs w:val="28"/>
          <w:lang w:eastAsia="ru-RU"/>
        </w:rPr>
        <w:t>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Достижение поставленной цели предусматривает решение следующих основных задач:</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86E2E">
        <w:rPr>
          <w:rFonts w:ascii="Times New Roman" w:eastAsia="Times New Roman" w:hAnsi="Times New Roman" w:cs="Times New Roman"/>
          <w:color w:val="auto"/>
          <w:kern w:val="0"/>
          <w:sz w:val="28"/>
          <w:szCs w:val="28"/>
          <w:lang w:eastAsia="ru-RU"/>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86E2E">
        <w:rPr>
          <w:rFonts w:ascii="Times New Roman" w:eastAsia="Times New Roman" w:hAnsi="Times New Roman" w:cs="Times New Roman"/>
          <w:color w:val="auto"/>
          <w:kern w:val="0"/>
          <w:sz w:val="28"/>
          <w:szCs w:val="28"/>
          <w:lang w:eastAsia="ru-RU"/>
        </w:rP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86E2E">
        <w:rPr>
          <w:rFonts w:ascii="Times New Roman" w:eastAsia="Times New Roman" w:hAnsi="Times New Roman" w:cs="Times New Roman"/>
          <w:color w:val="auto"/>
          <w:kern w:val="0"/>
          <w:sz w:val="28"/>
          <w:szCs w:val="28"/>
          <w:lang w:eastAsia="ru-RU"/>
        </w:rPr>
        <w:t>создание благоприятных условий для удовлетворения особых образовательных потребностей обучающихся с ЗПР;</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минимизация негативного влияния особенностей познавательной деятельности обучающихся с ЗПР для освоения ими ФАОП НОО;</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86E2E">
        <w:rPr>
          <w:rFonts w:ascii="Times New Roman" w:eastAsia="Times New Roman" w:hAnsi="Times New Roman" w:cs="Times New Roman"/>
          <w:color w:val="auto"/>
          <w:kern w:val="0"/>
          <w:sz w:val="28"/>
          <w:szCs w:val="28"/>
          <w:lang w:eastAsia="ru-RU"/>
        </w:rPr>
        <w:t>обеспечение доступности получения начального общего образования;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86E2E">
        <w:rPr>
          <w:rFonts w:ascii="Times New Roman" w:eastAsia="Times New Roman" w:hAnsi="Times New Roman" w:cs="Times New Roman"/>
          <w:color w:val="auto"/>
          <w:kern w:val="0"/>
          <w:sz w:val="28"/>
          <w:szCs w:val="28"/>
          <w:lang w:eastAsia="ru-RU"/>
        </w:rPr>
        <w:t xml:space="preserve">обеспечение преемственности начального общего и основного общего </w:t>
      </w:r>
      <w:r w:rsidRPr="00F86E2E">
        <w:rPr>
          <w:rFonts w:ascii="Times New Roman" w:eastAsia="Times New Roman" w:hAnsi="Times New Roman" w:cs="Times New Roman"/>
          <w:color w:val="auto"/>
          <w:kern w:val="0"/>
          <w:sz w:val="28"/>
          <w:szCs w:val="28"/>
          <w:lang w:eastAsia="ru-RU"/>
        </w:rPr>
        <w:lastRenderedPageBreak/>
        <w:t>образования;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86E2E">
        <w:rPr>
          <w:rFonts w:ascii="Times New Roman" w:eastAsia="Times New Roman" w:hAnsi="Times New Roman" w:cs="Times New Roman"/>
          <w:color w:val="auto"/>
          <w:kern w:val="0"/>
          <w:sz w:val="28"/>
          <w:szCs w:val="28"/>
          <w:lang w:eastAsia="ru-RU"/>
        </w:rPr>
        <w:t>использование в образовательном процессе современных образовательных технологий деятельностного типа;</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86E2E">
        <w:rPr>
          <w:rFonts w:ascii="Times New Roman" w:eastAsia="Times New Roman" w:hAnsi="Times New Roman" w:cs="Times New Roman"/>
          <w:color w:val="auto"/>
          <w:kern w:val="0"/>
          <w:sz w:val="28"/>
          <w:szCs w:val="28"/>
          <w:lang w:eastAsia="ru-RU"/>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86E2E">
        <w:rPr>
          <w:rFonts w:ascii="Times New Roman" w:eastAsia="Times New Roman" w:hAnsi="Times New Roman" w:cs="Times New Roman"/>
          <w:color w:val="auto"/>
          <w:kern w:val="0"/>
          <w:sz w:val="28"/>
          <w:szCs w:val="28"/>
          <w:lang w:eastAsia="ru-RU"/>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b/>
          <w:color w:val="auto"/>
          <w:kern w:val="0"/>
          <w:sz w:val="28"/>
          <w:szCs w:val="28"/>
          <w:lang w:eastAsia="ru-RU"/>
        </w:rPr>
      </w:pPr>
      <w:r w:rsidRPr="00F86E2E">
        <w:rPr>
          <w:rFonts w:ascii="Times New Roman" w:eastAsia="Times New Roman" w:hAnsi="Times New Roman" w:cs="Times New Roman"/>
          <w:b/>
          <w:color w:val="auto"/>
          <w:kern w:val="0"/>
          <w:sz w:val="28"/>
          <w:szCs w:val="28"/>
          <w:lang w:eastAsia="ru-RU"/>
        </w:rPr>
        <w:t>Общая характеристика ФАОП НОО (вариант 7.2).</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А</w:t>
      </w:r>
      <w:r>
        <w:rPr>
          <w:rFonts w:ascii="Times New Roman" w:eastAsia="Times New Roman" w:hAnsi="Times New Roman" w:cs="Times New Roman"/>
          <w:color w:val="auto"/>
          <w:kern w:val="0"/>
          <w:sz w:val="28"/>
          <w:szCs w:val="28"/>
          <w:lang w:eastAsia="ru-RU"/>
        </w:rPr>
        <w:t>О</w:t>
      </w:r>
      <w:r w:rsidRPr="00F86E2E">
        <w:rPr>
          <w:rFonts w:ascii="Times New Roman" w:eastAsia="Times New Roman" w:hAnsi="Times New Roman" w:cs="Times New Roman"/>
          <w:color w:val="auto"/>
          <w:kern w:val="0"/>
          <w:sz w:val="28"/>
          <w:szCs w:val="28"/>
          <w:lang w:eastAsia="ru-RU"/>
        </w:rPr>
        <w:t>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А</w:t>
      </w:r>
      <w:r>
        <w:rPr>
          <w:rFonts w:ascii="Times New Roman" w:eastAsia="Times New Roman" w:hAnsi="Times New Roman" w:cs="Times New Roman"/>
          <w:color w:val="auto"/>
          <w:kern w:val="0"/>
          <w:sz w:val="28"/>
          <w:szCs w:val="28"/>
          <w:lang w:eastAsia="ru-RU"/>
        </w:rPr>
        <w:t>О</w:t>
      </w:r>
      <w:r w:rsidRPr="00F86E2E">
        <w:rPr>
          <w:rFonts w:ascii="Times New Roman" w:eastAsia="Times New Roman" w:hAnsi="Times New Roman" w:cs="Times New Roman"/>
          <w:color w:val="auto"/>
          <w:kern w:val="0"/>
          <w:sz w:val="28"/>
          <w:szCs w:val="28"/>
          <w:lang w:eastAsia="ru-RU"/>
        </w:rPr>
        <w:t>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Сроки получения начального общего образования составляют 5 лет.</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Неспособность обучающегося с ЗПР полноценно освоить отдельный предм</w:t>
      </w:r>
      <w:r>
        <w:rPr>
          <w:rFonts w:ascii="Times New Roman" w:eastAsia="Times New Roman" w:hAnsi="Times New Roman" w:cs="Times New Roman"/>
          <w:color w:val="auto"/>
          <w:kern w:val="0"/>
          <w:sz w:val="28"/>
          <w:szCs w:val="28"/>
          <w:lang w:eastAsia="ru-RU"/>
        </w:rPr>
        <w:t xml:space="preserve">ет в структуре </w:t>
      </w:r>
      <w:r w:rsidRPr="00F86E2E">
        <w:rPr>
          <w:rFonts w:ascii="Times New Roman" w:eastAsia="Times New Roman" w:hAnsi="Times New Roman" w:cs="Times New Roman"/>
          <w:color w:val="auto"/>
          <w:kern w:val="0"/>
          <w:sz w:val="28"/>
          <w:szCs w:val="28"/>
          <w:lang w:eastAsia="ru-RU"/>
        </w:rPr>
        <w:t>А</w:t>
      </w:r>
      <w:r>
        <w:rPr>
          <w:rFonts w:ascii="Times New Roman" w:eastAsia="Times New Roman" w:hAnsi="Times New Roman" w:cs="Times New Roman"/>
          <w:color w:val="auto"/>
          <w:kern w:val="0"/>
          <w:sz w:val="28"/>
          <w:szCs w:val="28"/>
          <w:lang w:eastAsia="ru-RU"/>
        </w:rPr>
        <w:t>О</w:t>
      </w:r>
      <w:r w:rsidRPr="00F86E2E">
        <w:rPr>
          <w:rFonts w:ascii="Times New Roman" w:eastAsia="Times New Roman" w:hAnsi="Times New Roman" w:cs="Times New Roman"/>
          <w:color w:val="auto"/>
          <w:kern w:val="0"/>
          <w:sz w:val="28"/>
          <w:szCs w:val="28"/>
          <w:lang w:eastAsia="ru-RU"/>
        </w:rPr>
        <w:t>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w:t>
      </w:r>
      <w:r>
        <w:rPr>
          <w:rFonts w:ascii="Times New Roman" w:eastAsia="Times New Roman" w:hAnsi="Times New Roman" w:cs="Times New Roman"/>
          <w:color w:val="auto"/>
          <w:kern w:val="0"/>
          <w:sz w:val="28"/>
          <w:szCs w:val="28"/>
          <w:lang w:eastAsia="ru-RU"/>
        </w:rPr>
        <w:t xml:space="preserve">и обучающимся с ЗПР содержания </w:t>
      </w:r>
      <w:r w:rsidRPr="00F86E2E">
        <w:rPr>
          <w:rFonts w:ascii="Times New Roman" w:eastAsia="Times New Roman" w:hAnsi="Times New Roman" w:cs="Times New Roman"/>
          <w:color w:val="auto"/>
          <w:kern w:val="0"/>
          <w:sz w:val="28"/>
          <w:szCs w:val="28"/>
          <w:lang w:eastAsia="ru-RU"/>
        </w:rPr>
        <w:t>А</w:t>
      </w:r>
      <w:r>
        <w:rPr>
          <w:rFonts w:ascii="Times New Roman" w:eastAsia="Times New Roman" w:hAnsi="Times New Roman" w:cs="Times New Roman"/>
          <w:color w:val="auto"/>
          <w:kern w:val="0"/>
          <w:sz w:val="28"/>
          <w:szCs w:val="28"/>
          <w:lang w:eastAsia="ru-RU"/>
        </w:rPr>
        <w:t>О</w:t>
      </w:r>
      <w:r w:rsidRPr="00F86E2E">
        <w:rPr>
          <w:rFonts w:ascii="Times New Roman" w:eastAsia="Times New Roman" w:hAnsi="Times New Roman" w:cs="Times New Roman"/>
          <w:color w:val="auto"/>
          <w:kern w:val="0"/>
          <w:sz w:val="28"/>
          <w:szCs w:val="28"/>
          <w:lang w:eastAsia="ru-RU"/>
        </w:rPr>
        <w:t>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 xml:space="preserve">Текущая, промежуточная и итоговая аттестация на уровне начального </w:t>
      </w:r>
      <w:r w:rsidRPr="00F86E2E">
        <w:rPr>
          <w:rFonts w:ascii="Times New Roman" w:eastAsia="Times New Roman" w:hAnsi="Times New Roman" w:cs="Times New Roman"/>
          <w:color w:val="auto"/>
          <w:kern w:val="0"/>
          <w:sz w:val="28"/>
          <w:szCs w:val="28"/>
          <w:lang w:eastAsia="ru-RU"/>
        </w:rPr>
        <w:lastRenderedPageBreak/>
        <w:t>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А</w:t>
      </w:r>
      <w:r>
        <w:rPr>
          <w:rFonts w:ascii="Times New Roman" w:eastAsia="Times New Roman" w:hAnsi="Times New Roman" w:cs="Times New Roman"/>
          <w:color w:val="auto"/>
          <w:kern w:val="0"/>
          <w:sz w:val="28"/>
          <w:szCs w:val="28"/>
          <w:lang w:eastAsia="ru-RU"/>
        </w:rPr>
        <w:t>О</w:t>
      </w:r>
      <w:r w:rsidRPr="00F86E2E">
        <w:rPr>
          <w:rFonts w:ascii="Times New Roman" w:eastAsia="Times New Roman" w:hAnsi="Times New Roman" w:cs="Times New Roman"/>
          <w:color w:val="auto"/>
          <w:kern w:val="0"/>
          <w:sz w:val="28"/>
          <w:szCs w:val="28"/>
          <w:lang w:eastAsia="ru-RU"/>
        </w:rPr>
        <w:t>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 вностью.</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157.3. Особые образовательные потребности обучающихся с ЗПР:</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получение специальной помощи средствами образования сразу же после выявления первичного нарушения развития;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выделение пропедевтического периода в образовании, обеспечивающего преемственность между дошкольным и школьным этапами;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психологическое сопровождение, оптимизирующее взаимодействие обучающегося с педагогическими работниками и другими обучающимися;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психологическое сопровождение, направленное на установление взаимодействия семьи и образовательной организации;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постепенное расширение образовательного пространства, выходящего за пределы образовательной организации.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lastRenderedPageBreak/>
        <w:t>Для обучающихся с ЗПР, осваивающих АООП НОО (вариант 7.2), характерны следующие специфические образовательные потребности: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увеличение сроков освоения АООП НОО до 5 лет;</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упрощение системы учебно-познавательных задач, решаемых в процессе образования;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наглядно-действенный характер содержания образования;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развитие познавательной деятельности обучающихся с ЗПР как основы компенсации, коррекции и профилактики нарушений;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постоянная помощь в осмыслении и расширении контекста усваиваемых знаний, в закреплении и совершенствовании освоенных умений;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специальное обучение "переносу" сформированных знаний и умений в новые ситуации взаимодействия с действительностью;</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необходимость постоянной актуализации знаний, умений и одобряемых обществом норм поведения;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постоянное стимулирование познавательной активности, побуждение интереса к себе, окружающему предметному и социальному миру;</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использование преимущественно позитивных средств стимуляции деятельности и поведения;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 xml:space="preserve">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w:t>
      </w:r>
      <w:r w:rsidRPr="00F86E2E">
        <w:rPr>
          <w:rFonts w:ascii="Times New Roman" w:eastAsia="Times New Roman" w:hAnsi="Times New Roman" w:cs="Times New Roman"/>
          <w:color w:val="auto"/>
          <w:kern w:val="0"/>
          <w:sz w:val="28"/>
          <w:szCs w:val="28"/>
          <w:lang w:eastAsia="ru-RU"/>
        </w:rPr>
        <w:lastRenderedPageBreak/>
        <w:t>познавательной деятельности и поведения;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158. Планируемые результаты освоения обучающимися ФАОП НОО (вариант 7.2).</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lastRenderedPageBreak/>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159. Система оценки достижения обучающимися с ЗПР планируемых результатов освоения ФАОП НОО (вариант 7.2).</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Система оценки достижения обучающимися с ЗПР планируемых результатов освоения АООП НОО призвана решить следующие задачи: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lastRenderedPageBreak/>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предусматривать оценку достижений обучающихся и оценку эффективности деятельности образовательной организации;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позволять осуществлять оценку динамики учебных достижений обучающихся и развития их социальной (жизненной) компетенции.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w:t>
      </w:r>
      <w:r w:rsidRPr="00F86E2E">
        <w:rPr>
          <w:rFonts w:ascii="Times New Roman" w:eastAsia="Times New Roman" w:hAnsi="Times New Roman" w:cs="Times New Roman"/>
          <w:color w:val="auto"/>
          <w:kern w:val="0"/>
          <w:sz w:val="28"/>
          <w:szCs w:val="28"/>
          <w:lang w:eastAsia="ru-RU"/>
        </w:rPr>
        <w:lastRenderedPageBreak/>
        <w:t>результатов.</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Основной формой работы участников экспертной группы является ППк.</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 xml:space="preserve">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w:t>
      </w:r>
      <w:r w:rsidRPr="00F86E2E">
        <w:rPr>
          <w:rFonts w:ascii="Times New Roman" w:eastAsia="Times New Roman" w:hAnsi="Times New Roman" w:cs="Times New Roman"/>
          <w:color w:val="auto"/>
          <w:kern w:val="0"/>
          <w:sz w:val="28"/>
          <w:szCs w:val="28"/>
          <w:lang w:eastAsia="ru-RU"/>
        </w:rPr>
        <w:lastRenderedPageBreak/>
        <w:t>результатов может быть самостоятельно расширен образовательной организацией;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2) перечень параметров и индикаторов оценки каждого результата;</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3) систему бальной оценки результатов;</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5) материалы для проведения процедуры оценки личностных результатов;</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6) локальные акты образовательной организации, регламентирующие все вопросы проведения оценки личностных результатов.</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достижение метапредметных результатов может проявиться в успешности выполнения комплексных заданий на межпредметной основе.</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 xml:space="preserve">Оценку этой группы результатов целесообразно начинать со 2-го класса, то есть в тот период, когда у обучающихся уже будут сформированы </w:t>
      </w:r>
      <w:r w:rsidRPr="00F86E2E">
        <w:rPr>
          <w:rFonts w:ascii="Times New Roman" w:eastAsia="Times New Roman" w:hAnsi="Times New Roman" w:cs="Times New Roman"/>
          <w:color w:val="auto"/>
          <w:kern w:val="0"/>
          <w:sz w:val="28"/>
          <w:szCs w:val="28"/>
          <w:lang w:eastAsia="ru-RU"/>
        </w:rPr>
        <w:lastRenderedPageBreak/>
        <w:t>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159.6. Обучающиеся с ЗПР имеют право на прохождение текущей, промежуточной, итоговой аттестации освоения АООП НОО в иных формах.</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Специальные условия проведения текущей, промежуточной и итоговой (по итогам освоения АООП НОО) аттестации обучающихся с ЗПР включают:</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присутствие в начале работы этапа общей организации деятельности;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адаптирование инструкции с учетом особых образовательных потребностей и индивидуальных трудностей обучающихся с ЗПР:</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lastRenderedPageBreak/>
        <w:t>1) упрощение формулировок по грамматическому и семантическому оформлению;</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увеличение времени на выполнение заданий;</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организация короткого перерыва (10-15 минут) при нарастании в поведении обучающегося проявлений утомления, истощения;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r w:rsidRPr="00F86E2E">
        <w:rPr>
          <w:rFonts w:ascii="Times New Roman" w:eastAsia="Times New Roman" w:hAnsi="Times New Roman" w:cs="Times New Roman"/>
          <w:color w:val="auto"/>
          <w:kern w:val="0"/>
          <w:sz w:val="28"/>
          <w:szCs w:val="28"/>
          <w:lang w:eastAsia="ru-RU"/>
        </w:rP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86E2E" w:rsidRPr="00F86E2E" w:rsidRDefault="00F86E2E" w:rsidP="00F86E2E">
      <w:pPr>
        <w:widowControl w:val="0"/>
        <w:suppressAutoHyphens w:val="0"/>
        <w:autoSpaceDE w:val="0"/>
        <w:autoSpaceDN w:val="0"/>
        <w:adjustRightInd w:val="0"/>
        <w:spacing w:after="0"/>
        <w:ind w:firstLine="720"/>
        <w:jc w:val="both"/>
        <w:rPr>
          <w:rFonts w:ascii="Times New Roman" w:eastAsia="Times New Roman" w:hAnsi="Times New Roman" w:cs="Times New Roman"/>
          <w:color w:val="auto"/>
          <w:kern w:val="0"/>
          <w:sz w:val="28"/>
          <w:szCs w:val="28"/>
          <w:lang w:eastAsia="ru-RU"/>
        </w:rPr>
      </w:pPr>
    </w:p>
    <w:p w:rsidR="003E6CB3" w:rsidRPr="008A0803" w:rsidRDefault="003E6CB3" w:rsidP="00FA23C6">
      <w:pPr>
        <w:pStyle w:val="14TexstOSNOVA1012"/>
        <w:spacing w:line="360" w:lineRule="auto"/>
        <w:ind w:firstLine="709"/>
        <w:rPr>
          <w:rStyle w:val="a7"/>
          <w:caps w:val="0"/>
          <w:color w:val="auto"/>
        </w:rPr>
      </w:pPr>
      <w:r w:rsidRPr="00FA23C6">
        <w:rPr>
          <w:rFonts w:ascii="Times New Roman" w:hAnsi="Times New Roman"/>
          <w:color w:val="auto"/>
          <w:sz w:val="28"/>
          <w:szCs w:val="28"/>
        </w:rPr>
        <w:lastRenderedPageBreak/>
        <w:t>Цель реализации АООП НОО обучающихся с ЗПР</w:t>
      </w:r>
      <w:r w:rsidRPr="008A0803">
        <w:rPr>
          <w:rStyle w:val="a7"/>
          <w:caps w:val="0"/>
          <w:color w:val="auto"/>
        </w:rPr>
        <w:t xml:space="preserve"> — обеспечение выполнения требований </w:t>
      </w:r>
      <w:r w:rsidRPr="008A0803">
        <w:rPr>
          <w:rFonts w:ascii="Times New Roman" w:hAnsi="Times New Roman" w:cs="Times New Roman"/>
          <w:color w:val="auto"/>
          <w:sz w:val="28"/>
          <w:szCs w:val="28"/>
        </w:rPr>
        <w:t>ФГОС НОО обучающихся с ОВЗ</w:t>
      </w:r>
      <w:r w:rsidRPr="008A0803">
        <w:rPr>
          <w:rStyle w:val="a7"/>
          <w:iCs/>
          <w:caps w:val="0"/>
          <w:color w:val="auto"/>
          <w:lang w:eastAsia="ar-SA"/>
        </w:rPr>
        <w:t xml:space="preserve"> посредством создания условий для ма</w:t>
      </w:r>
      <w:r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7"/>
          <w:caps w:val="0"/>
          <w:color w:val="auto"/>
        </w:rPr>
        <w:t>.</w:t>
      </w:r>
    </w:p>
    <w:p w:rsidR="003E6CB3" w:rsidRPr="00301148" w:rsidRDefault="003E6CB3" w:rsidP="00FA23C6">
      <w:pPr>
        <w:pStyle w:val="a4"/>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7"/>
          <w:caps w:val="0"/>
        </w:rPr>
        <w:t xml:space="preserve">при разработке и реализации </w:t>
      </w:r>
      <w:r w:rsidR="00051958">
        <w:rPr>
          <w:rStyle w:val="a7"/>
          <w:caps w:val="0"/>
        </w:rPr>
        <w:t>о</w:t>
      </w:r>
      <w:r>
        <w:rPr>
          <w:rStyle w:val="a7"/>
          <w:caps w:val="0"/>
        </w:rPr>
        <w:t>рганизацией</w:t>
      </w:r>
      <w:r w:rsidR="00051958">
        <w:rPr>
          <w:rStyle w:val="a7"/>
          <w:caps w:val="0"/>
        </w:rPr>
        <w:t xml:space="preserve"> </w:t>
      </w:r>
      <w:r>
        <w:rPr>
          <w:rStyle w:val="a7"/>
          <w:caps w:val="0"/>
        </w:rPr>
        <w:t>АООП НОО</w:t>
      </w:r>
      <w:r w:rsidR="00051958">
        <w:rPr>
          <w:rStyle w:val="a7"/>
          <w:caps w:val="0"/>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3E6CB3" w:rsidRDefault="003E6CB3" w:rsidP="00AD6FC8">
      <w:pPr>
        <w:pStyle w:val="a6"/>
        <w:numPr>
          <w:ilvl w:val="1"/>
          <w:numId w:val="18"/>
        </w:numPr>
        <w:tabs>
          <w:tab w:val="left" w:pos="1134"/>
        </w:tabs>
        <w:ind w:left="0" w:firstLine="709"/>
        <w:rPr>
          <w:caps w:val="0"/>
          <w:color w:val="auto"/>
        </w:rPr>
      </w:pP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00051958">
        <w:rPr>
          <w:caps w:val="0"/>
          <w:color w:val="auto"/>
        </w:rPr>
        <w:t xml:space="preserve"> </w:t>
      </w:r>
      <w:r w:rsidRPr="00493A5F">
        <w:rPr>
          <w:caps w:val="0"/>
          <w:color w:val="auto"/>
        </w:rPr>
        <w:t>сохранение и укрепление здоровья обучающихся;</w:t>
      </w:r>
    </w:p>
    <w:p w:rsidR="003E6CB3" w:rsidRDefault="003E6CB3" w:rsidP="00AD6FC8">
      <w:pPr>
        <w:pStyle w:val="a6"/>
        <w:numPr>
          <w:ilvl w:val="1"/>
          <w:numId w:val="18"/>
        </w:numPr>
        <w:tabs>
          <w:tab w:val="left" w:pos="1134"/>
        </w:tabs>
        <w:ind w:left="0" w:firstLine="709"/>
      </w:pP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00051958">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3E6CB3" w:rsidRDefault="003E6CB3" w:rsidP="00AD6FC8">
      <w:pPr>
        <w:pStyle w:val="a6"/>
        <w:numPr>
          <w:ilvl w:val="1"/>
          <w:numId w:val="18"/>
        </w:numPr>
        <w:tabs>
          <w:tab w:val="left" w:pos="1134"/>
        </w:tabs>
        <w:ind w:left="0" w:firstLine="709"/>
        <w:rPr>
          <w:color w:val="auto"/>
          <w:u w:color="000000"/>
        </w:rPr>
      </w:pP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3E6CB3" w:rsidRPr="00F270F3" w:rsidRDefault="003E6CB3" w:rsidP="00AD6FC8">
      <w:pPr>
        <w:pStyle w:val="a6"/>
        <w:numPr>
          <w:ilvl w:val="1"/>
          <w:numId w:val="18"/>
        </w:numPr>
        <w:tabs>
          <w:tab w:val="left" w:pos="1134"/>
        </w:tabs>
        <w:ind w:left="0" w:firstLine="709"/>
        <w:rPr>
          <w:caps w:val="0"/>
          <w:color w:val="auto"/>
        </w:rPr>
      </w:pP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3E6CB3" w:rsidRPr="00301148" w:rsidRDefault="003E6CB3" w:rsidP="00AD6FC8">
      <w:pPr>
        <w:pStyle w:val="a6"/>
        <w:numPr>
          <w:ilvl w:val="1"/>
          <w:numId w:val="18"/>
        </w:numPr>
        <w:tabs>
          <w:tab w:val="left" w:pos="1134"/>
        </w:tabs>
        <w:ind w:left="0" w:firstLine="709"/>
      </w:pPr>
      <w:r w:rsidRPr="00301148">
        <w:rPr>
          <w:caps w:val="0"/>
        </w:rPr>
        <w:t>обеспечение доступности получения начального общего образования</w:t>
      </w:r>
      <w:r w:rsidRPr="00301148">
        <w:t>;</w:t>
      </w:r>
    </w:p>
    <w:p w:rsidR="003E6CB3" w:rsidRPr="00301148" w:rsidRDefault="003E6CB3" w:rsidP="00AD6FC8">
      <w:pPr>
        <w:pStyle w:val="a6"/>
        <w:numPr>
          <w:ilvl w:val="1"/>
          <w:numId w:val="18"/>
        </w:numPr>
        <w:tabs>
          <w:tab w:val="left" w:pos="1134"/>
        </w:tabs>
        <w:ind w:left="0" w:firstLine="709"/>
      </w:pPr>
      <w:r w:rsidRPr="00301148">
        <w:rPr>
          <w:caps w:val="0"/>
        </w:rPr>
        <w:t>обеспечение преемственности начального общего и основного общего образования</w:t>
      </w:r>
      <w:r w:rsidRPr="00301148">
        <w:t>;</w:t>
      </w:r>
    </w:p>
    <w:p w:rsidR="003E6CB3" w:rsidRPr="00301148" w:rsidRDefault="003E6CB3" w:rsidP="00AD6FC8">
      <w:pPr>
        <w:pStyle w:val="a6"/>
        <w:numPr>
          <w:ilvl w:val="1"/>
          <w:numId w:val="18"/>
        </w:numPr>
        <w:tabs>
          <w:tab w:val="left" w:pos="1134"/>
        </w:tabs>
        <w:ind w:left="0" w:firstLine="709"/>
      </w:pP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3E6CB3" w:rsidRDefault="003E6CB3" w:rsidP="00AD6FC8">
      <w:pPr>
        <w:pStyle w:val="a6"/>
        <w:numPr>
          <w:ilvl w:val="1"/>
          <w:numId w:val="18"/>
        </w:numPr>
        <w:tabs>
          <w:tab w:val="left" w:pos="1134"/>
        </w:tabs>
        <w:ind w:left="0" w:firstLine="709"/>
        <w:rPr>
          <w:caps w:val="0"/>
          <w:color w:val="auto"/>
        </w:rPr>
      </w:pP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w:t>
      </w:r>
      <w:r w:rsidRPr="00C6295C">
        <w:rPr>
          <w:caps w:val="0"/>
          <w:color w:val="auto"/>
        </w:rPr>
        <w:lastRenderedPageBreak/>
        <w:t xml:space="preserve">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3E6CB3" w:rsidRPr="00065BFD" w:rsidRDefault="003E6CB3" w:rsidP="00AD6FC8">
      <w:pPr>
        <w:pStyle w:val="a6"/>
        <w:numPr>
          <w:ilvl w:val="1"/>
          <w:numId w:val="18"/>
        </w:numPr>
        <w:tabs>
          <w:tab w:val="left" w:pos="1134"/>
        </w:tabs>
        <w:ind w:left="0" w:firstLine="709"/>
      </w:pP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D9299B" w:rsidRDefault="00D9299B" w:rsidP="00FA23C6">
      <w:pPr>
        <w:pStyle w:val="14TexstOSNOVA1012"/>
        <w:spacing w:line="360" w:lineRule="auto"/>
        <w:ind w:firstLine="709"/>
        <w:jc w:val="center"/>
        <w:rPr>
          <w:rFonts w:ascii="Times New Roman" w:hAnsi="Times New Roman" w:cs="Times New Roman"/>
          <w:b/>
          <w:color w:val="auto"/>
          <w:sz w:val="28"/>
          <w:szCs w:val="28"/>
        </w:rPr>
      </w:pPr>
    </w:p>
    <w:p w:rsidR="003E6CB3" w:rsidRDefault="003E6CB3" w:rsidP="00D9299B">
      <w:pPr>
        <w:pStyle w:val="14TexstOSNOVA1012"/>
        <w:spacing w:line="360" w:lineRule="auto"/>
        <w:ind w:firstLine="709"/>
        <w:jc w:val="center"/>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9299B" w:rsidRPr="00FA23C6" w:rsidRDefault="00D9299B" w:rsidP="00D9299B">
      <w:pPr>
        <w:spacing w:after="0" w:line="360" w:lineRule="auto"/>
        <w:ind w:firstLine="709"/>
        <w:jc w:val="both"/>
        <w:rPr>
          <w:rFonts w:ascii="Times New Roman" w:hAnsi="Times New Roman" w:cs="Times New Roman"/>
          <w:b/>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00FA23C6">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w:t>
      </w:r>
      <w:r w:rsidRPr="00FA23C6">
        <w:rPr>
          <w:rFonts w:ascii="Times New Roman" w:hAnsi="Times New Roman" w:cs="Times New Roman"/>
          <w:color w:val="auto"/>
          <w:kern w:val="28"/>
          <w:sz w:val="28"/>
          <w:szCs w:val="28"/>
        </w:rPr>
        <w:t>следующие принципы:</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принцип коррекционной направленности образовательного процесса;</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D9299B" w:rsidRPr="00FA23C6" w:rsidRDefault="00D9299B" w:rsidP="00AD6FC8">
      <w:pPr>
        <w:pStyle w:val="a8"/>
        <w:numPr>
          <w:ilvl w:val="0"/>
          <w:numId w:val="19"/>
        </w:numPr>
        <w:tabs>
          <w:tab w:val="left" w:pos="1134"/>
        </w:tabs>
        <w:spacing w:after="0" w:line="360" w:lineRule="auto"/>
        <w:ind w:left="0" w:firstLine="709"/>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 xml:space="preserve">онтогенетический принцип; </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w:t>
      </w:r>
      <w:r w:rsidRPr="00FA23C6">
        <w:rPr>
          <w:rFonts w:ascii="Times New Roman" w:hAnsi="Times New Roman" w:cs="Times New Roman"/>
          <w:color w:val="auto"/>
          <w:kern w:val="28"/>
          <w:sz w:val="28"/>
          <w:szCs w:val="28"/>
        </w:rPr>
        <w:lastRenderedPageBreak/>
        <w:t>основного общего образования, что обеспечивает непрерывность образования обучающихся с задержкой психического развития;</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D9299B" w:rsidRPr="00FA23C6" w:rsidRDefault="00D9299B" w:rsidP="00AD6FC8">
      <w:pPr>
        <w:pStyle w:val="a8"/>
        <w:numPr>
          <w:ilvl w:val="0"/>
          <w:numId w:val="19"/>
        </w:numPr>
        <w:tabs>
          <w:tab w:val="left" w:pos="1134"/>
        </w:tabs>
        <w:spacing w:after="0" w:line="360" w:lineRule="auto"/>
        <w:ind w:left="0" w:firstLine="709"/>
        <w:jc w:val="both"/>
        <w:rPr>
          <w:rFonts w:ascii="Times New Roman" w:hAnsi="Times New Roman" w:cs="Times New Roman"/>
          <w:color w:val="auto"/>
          <w:kern w:val="28"/>
          <w:sz w:val="28"/>
          <w:szCs w:val="28"/>
        </w:rPr>
      </w:pPr>
      <w:r w:rsidRPr="00FA23C6">
        <w:rPr>
          <w:rFonts w:ascii="Times New Roman" w:hAnsi="Times New Roman" w:cs="Times New Roman"/>
          <w:color w:val="auto"/>
          <w:kern w:val="28"/>
          <w:sz w:val="28"/>
          <w:szCs w:val="28"/>
        </w:rPr>
        <w:t>принцип сотрудничества с семьей.</w:t>
      </w:r>
    </w:p>
    <w:p w:rsidR="00220F64" w:rsidRDefault="00220F64" w:rsidP="00D9299B">
      <w:pPr>
        <w:pStyle w:val="14TexstOSNOVA1012"/>
        <w:spacing w:line="360" w:lineRule="auto"/>
        <w:ind w:firstLine="709"/>
        <w:jc w:val="center"/>
        <w:rPr>
          <w:rFonts w:ascii="Times New Roman" w:hAnsi="Times New Roman" w:cs="Times New Roman"/>
          <w:b/>
          <w:sz w:val="28"/>
          <w:szCs w:val="28"/>
        </w:rPr>
      </w:pPr>
    </w:p>
    <w:p w:rsidR="003E6CB3" w:rsidRPr="009C3DA3" w:rsidRDefault="003E6CB3" w:rsidP="00D9299B">
      <w:pPr>
        <w:pStyle w:val="14TexstOSNOVA1012"/>
        <w:spacing w:line="36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3E6CB3" w:rsidRPr="00FA23C6" w:rsidRDefault="003E6CB3" w:rsidP="00FA23C6">
      <w:pPr>
        <w:spacing w:after="0" w:line="360" w:lineRule="auto"/>
        <w:ind w:firstLine="709"/>
        <w:jc w:val="both"/>
        <w:rPr>
          <w:rFonts w:ascii="Times New Roman" w:hAnsi="Times New Roman" w:cs="Times New Roman"/>
          <w:color w:val="000000" w:themeColor="text1"/>
          <w:sz w:val="28"/>
          <w:szCs w:val="28"/>
        </w:rPr>
      </w:pPr>
      <w:r w:rsidRPr="00FA23C6">
        <w:rPr>
          <w:rFonts w:ascii="Times New Roman" w:hAnsi="Times New Roman" w:cs="Times New Roman"/>
          <w:color w:val="000000" w:themeColor="text1"/>
          <w:sz w:val="28"/>
          <w:szCs w:val="28"/>
          <w:u w:color="000000"/>
        </w:rPr>
        <w:t xml:space="preserve">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FA23C6">
        <w:rPr>
          <w:rFonts w:ascii="Times New Roman" w:hAnsi="Times New Roman" w:cs="Times New Roman"/>
          <w:color w:val="000000" w:themeColor="text1"/>
          <w:sz w:val="28"/>
          <w:szCs w:val="28"/>
        </w:rPr>
        <w:t>условиям ее реализации и результатам освоения.</w:t>
      </w:r>
    </w:p>
    <w:p w:rsidR="003E6CB3" w:rsidRPr="00FA23C6" w:rsidRDefault="003E6CB3" w:rsidP="00FA23C6">
      <w:pPr>
        <w:spacing w:after="0" w:line="360" w:lineRule="auto"/>
        <w:ind w:firstLine="709"/>
        <w:jc w:val="both"/>
        <w:rPr>
          <w:rFonts w:ascii="Times New Roman" w:hAnsi="Times New Roman" w:cs="Times New Roman"/>
          <w:caps/>
          <w:color w:val="000000" w:themeColor="text1"/>
          <w:sz w:val="28"/>
          <w:szCs w:val="28"/>
        </w:rPr>
      </w:pPr>
      <w:r w:rsidRPr="00FA23C6">
        <w:rPr>
          <w:rFonts w:ascii="Times New Roman" w:hAnsi="Times New Roman" w:cs="Times New Roman"/>
          <w:color w:val="000000" w:themeColor="text1"/>
          <w:sz w:val="28"/>
          <w:szCs w:val="28"/>
        </w:rPr>
        <w:t>Вариант 7</w:t>
      </w:r>
      <w:r w:rsidRPr="00FA23C6">
        <w:rPr>
          <w:rFonts w:ascii="Times New Roman" w:hAnsi="Times New Roman" w:cs="Times New Roman"/>
          <w:caps/>
          <w:color w:val="000000" w:themeColor="text1"/>
          <w:sz w:val="28"/>
          <w:szCs w:val="28"/>
        </w:rPr>
        <w:t xml:space="preserve">.2 </w:t>
      </w:r>
      <w:r w:rsidRPr="00FA23C6">
        <w:rPr>
          <w:rFonts w:ascii="Times New Roman" w:hAnsi="Times New Roman" w:cs="Times New Roman"/>
          <w:color w:val="000000" w:themeColor="text1"/>
          <w:sz w:val="28"/>
          <w:szCs w:val="28"/>
        </w:rPr>
        <w:t>предполагает, что обучающийся с</w:t>
      </w:r>
      <w:r w:rsidRPr="00FA23C6">
        <w:rPr>
          <w:rFonts w:ascii="Times New Roman" w:hAnsi="Times New Roman" w:cs="Times New Roman"/>
          <w:caps/>
          <w:color w:val="000000" w:themeColor="text1"/>
          <w:sz w:val="28"/>
          <w:szCs w:val="28"/>
        </w:rPr>
        <w:t xml:space="preserve"> ЗПР </w:t>
      </w:r>
      <w:r w:rsidRPr="00FA23C6">
        <w:rPr>
          <w:rFonts w:ascii="Times New Roman" w:hAnsi="Times New Roman" w:cs="Times New Roman"/>
          <w:color w:val="000000" w:themeColor="text1"/>
          <w:sz w:val="28"/>
          <w:szCs w:val="28"/>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00FA23C6" w:rsidRPr="00FA23C6">
        <w:rPr>
          <w:rFonts w:ascii="Times New Roman" w:hAnsi="Times New Roman" w:cs="Times New Roman"/>
          <w:color w:val="000000" w:themeColor="text1"/>
          <w:sz w:val="28"/>
          <w:szCs w:val="28"/>
        </w:rPr>
        <w:t xml:space="preserve"> </w:t>
      </w:r>
      <w:r w:rsidRPr="00FA23C6">
        <w:rPr>
          <w:rFonts w:ascii="Times New Roman" w:hAnsi="Times New Roman" w:cs="Times New Roman"/>
          <w:color w:val="000000" w:themeColor="text1"/>
          <w:sz w:val="28"/>
          <w:szCs w:val="28"/>
        </w:rPr>
        <w:t xml:space="preserve">АООП НОО </w:t>
      </w:r>
      <w:r w:rsidRPr="00FA23C6">
        <w:rPr>
          <w:rFonts w:ascii="Times New Roman" w:hAnsi="Times New Roman" w:cs="Times New Roman"/>
          <w:color w:val="000000" w:themeColor="text1"/>
          <w:sz w:val="28"/>
          <w:szCs w:val="28"/>
        </w:rPr>
        <w:lastRenderedPageBreak/>
        <w:t>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3E6CB3" w:rsidRPr="00FA23C6" w:rsidRDefault="003E6CB3" w:rsidP="00FA23C6">
      <w:pPr>
        <w:pStyle w:val="14TexstOSNOVA1012"/>
        <w:spacing w:line="360" w:lineRule="auto"/>
        <w:ind w:firstLine="709"/>
        <w:rPr>
          <w:rFonts w:ascii="Times New Roman" w:hAnsi="Times New Roman" w:cs="Times New Roman"/>
          <w:color w:val="000000" w:themeColor="text1"/>
          <w:sz w:val="28"/>
          <w:szCs w:val="28"/>
        </w:rPr>
      </w:pPr>
      <w:r w:rsidRPr="00FA23C6">
        <w:rPr>
          <w:rFonts w:ascii="Times New Roman" w:eastAsia="Arial Unicode MS" w:hAnsi="Times New Roman" w:cs="Times New Roman"/>
          <w:color w:val="000000" w:themeColor="text1"/>
          <w:kern w:val="1"/>
          <w:sz w:val="28"/>
          <w:szCs w:val="28"/>
          <w:lang w:eastAsia="en-US"/>
        </w:rPr>
        <w:t xml:space="preserve">АООП НОО обучающихся с ЗПР предполагает </w:t>
      </w:r>
      <w:r w:rsidRPr="00FA23C6">
        <w:rPr>
          <w:rFonts w:ascii="Times New Roman" w:hAnsi="Times New Roman" w:cs="Times New Roman"/>
          <w:color w:val="000000" w:themeColor="text1"/>
          <w:sz w:val="28"/>
          <w:szCs w:val="28"/>
        </w:rPr>
        <w:t xml:space="preserve">обеспечение </w:t>
      </w:r>
      <w:r w:rsidRPr="00FA23C6">
        <w:rPr>
          <w:rFonts w:ascii="Times New Roman" w:eastAsia="Arial Unicode MS" w:hAnsi="Times New Roman" w:cs="Times New Roman"/>
          <w:color w:val="000000" w:themeColor="text1"/>
          <w:kern w:val="1"/>
          <w:sz w:val="28"/>
          <w:szCs w:val="28"/>
          <w:lang w:eastAsia="en-US"/>
        </w:rPr>
        <w:t>коррекционной направленности всего образовательного процесса при его особой организации:</w:t>
      </w:r>
      <w:r w:rsidRPr="00FA23C6">
        <w:rPr>
          <w:rFonts w:ascii="Times New Roman" w:hAnsi="Times New Roman" w:cs="Times New Roman"/>
          <w:color w:val="000000" w:themeColor="text1"/>
          <w:sz w:val="28"/>
          <w:szCs w:val="28"/>
        </w:rPr>
        <w:t xml:space="preserve">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 </w:t>
      </w:r>
    </w:p>
    <w:p w:rsidR="003E6CB3" w:rsidRPr="00FA23C6" w:rsidRDefault="003E6CB3" w:rsidP="00FA23C6">
      <w:pPr>
        <w:spacing w:after="0" w:line="360" w:lineRule="auto"/>
        <w:ind w:firstLine="709"/>
        <w:jc w:val="both"/>
        <w:rPr>
          <w:rFonts w:ascii="Times New Roman" w:hAnsi="Times New Roman" w:cs="Times New Roman"/>
          <w:color w:val="000000" w:themeColor="text1"/>
          <w:kern w:val="2"/>
          <w:sz w:val="28"/>
          <w:szCs w:val="28"/>
        </w:rPr>
      </w:pPr>
      <w:r w:rsidRPr="00FA23C6">
        <w:rPr>
          <w:rFonts w:ascii="Times New Roman" w:hAnsi="Times New Roman" w:cs="Times New Roman"/>
          <w:color w:val="000000" w:themeColor="text1"/>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A23C6">
        <w:rPr>
          <w:rFonts w:ascii="Times New Roman" w:hAnsi="Times New Roman" w:cs="Times New Roman"/>
          <w:color w:val="000000" w:themeColor="text1"/>
          <w:kern w:val="2"/>
          <w:sz w:val="28"/>
          <w:szCs w:val="28"/>
        </w:rPr>
        <w:t xml:space="preserve">составляют 5 лет (с обязательным введением первого дополнительного класса). </w:t>
      </w:r>
    </w:p>
    <w:p w:rsidR="003E6CB3" w:rsidRPr="00FA23C6" w:rsidRDefault="003E6CB3" w:rsidP="00FA23C6">
      <w:pPr>
        <w:pStyle w:val="14TexstOSNOVA1012"/>
        <w:spacing w:line="360" w:lineRule="auto"/>
        <w:ind w:firstLine="709"/>
        <w:rPr>
          <w:rFonts w:ascii="Times New Roman" w:hAnsi="Times New Roman" w:cs="Times New Roman"/>
          <w:color w:val="000000" w:themeColor="text1"/>
          <w:sz w:val="28"/>
          <w:szCs w:val="28"/>
        </w:rPr>
      </w:pPr>
      <w:r w:rsidRPr="00FA23C6">
        <w:rPr>
          <w:rFonts w:ascii="Times New Roman" w:hAnsi="Times New Roman" w:cs="Times New Roman"/>
          <w:color w:val="000000" w:themeColor="text1"/>
          <w:sz w:val="28"/>
          <w:szCs w:val="28"/>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3E6CB3" w:rsidRPr="00FA23C6" w:rsidRDefault="003E6CB3" w:rsidP="00FA23C6">
      <w:pPr>
        <w:spacing w:after="0" w:line="360" w:lineRule="auto"/>
        <w:ind w:firstLine="709"/>
        <w:jc w:val="both"/>
        <w:rPr>
          <w:rFonts w:ascii="Times New Roman" w:hAnsi="Times New Roman" w:cs="Times New Roman"/>
          <w:color w:val="000000" w:themeColor="text1"/>
          <w:sz w:val="28"/>
          <w:szCs w:val="28"/>
        </w:rPr>
      </w:pPr>
      <w:r w:rsidRPr="00FA23C6">
        <w:rPr>
          <w:rFonts w:ascii="Times New Roman" w:hAnsi="Times New Roman" w:cs="Times New Roman"/>
          <w:color w:val="000000" w:themeColor="text1"/>
          <w:sz w:val="28"/>
          <w:szCs w:val="28"/>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w:t>
      </w:r>
      <w:r w:rsidR="00FA23C6">
        <w:rPr>
          <w:rFonts w:ascii="Times New Roman" w:hAnsi="Times New Roman" w:cs="Times New Roman"/>
          <w:color w:val="000000" w:themeColor="text1"/>
          <w:sz w:val="28"/>
          <w:szCs w:val="28"/>
        </w:rPr>
        <w:t xml:space="preserve"> </w:t>
      </w:r>
      <w:r w:rsidRPr="00FA23C6">
        <w:rPr>
          <w:rFonts w:ascii="Times New Roman" w:hAnsi="Times New Roman" w:cs="Times New Roman"/>
          <w:color w:val="000000" w:themeColor="text1"/>
          <w:sz w:val="28"/>
          <w:szCs w:val="28"/>
        </w:rPr>
        <w:t>медико-</w:t>
      </w:r>
      <w:r w:rsidR="00FA23C6">
        <w:rPr>
          <w:rFonts w:ascii="Times New Roman" w:hAnsi="Times New Roman" w:cs="Times New Roman"/>
          <w:color w:val="000000" w:themeColor="text1"/>
          <w:sz w:val="28"/>
          <w:szCs w:val="28"/>
        </w:rPr>
        <w:t xml:space="preserve"> </w:t>
      </w:r>
      <w:r w:rsidRPr="00FA23C6">
        <w:rPr>
          <w:rFonts w:ascii="Times New Roman" w:hAnsi="Times New Roman" w:cs="Times New Roman"/>
          <w:color w:val="000000" w:themeColor="text1"/>
          <w:sz w:val="28"/>
          <w:szCs w:val="28"/>
        </w:rPr>
        <w:t>педагогического обследования, с учетом ИПР и в порядке, установленном законодательством Российской Федерации.</w:t>
      </w:r>
    </w:p>
    <w:p w:rsidR="003E6CB3" w:rsidRPr="00FA23C6" w:rsidRDefault="003E6CB3" w:rsidP="00FA23C6">
      <w:pPr>
        <w:spacing w:after="0" w:line="360" w:lineRule="auto"/>
        <w:ind w:firstLine="709"/>
        <w:jc w:val="both"/>
        <w:rPr>
          <w:rFonts w:ascii="Times New Roman" w:hAnsi="Times New Roman" w:cs="Times New Roman"/>
          <w:color w:val="000000" w:themeColor="text1"/>
          <w:sz w:val="28"/>
          <w:szCs w:val="28"/>
        </w:rPr>
      </w:pPr>
      <w:r w:rsidRPr="00FA23C6">
        <w:rPr>
          <w:rFonts w:ascii="Times New Roman" w:hAnsi="Times New Roman" w:cs="Times New Roman"/>
          <w:color w:val="000000" w:themeColor="text1"/>
          <w:sz w:val="28"/>
          <w:szCs w:val="28"/>
        </w:rPr>
        <w:lastRenderedPageBreak/>
        <w:t>В процессе всего школьного обучения сохраняется возможность перехода обучающегося с одного варианта программы на другой</w:t>
      </w:r>
      <w:r w:rsidRPr="00FA23C6">
        <w:rPr>
          <w:rFonts w:ascii="Times New Roman" w:hAnsi="Times New Roman" w:cs="Times New Roman"/>
          <w:b/>
          <w:color w:val="000000" w:themeColor="text1"/>
          <w:sz w:val="28"/>
          <w:szCs w:val="28"/>
        </w:rPr>
        <w:t xml:space="preserve"> (</w:t>
      </w:r>
      <w:r w:rsidRPr="00FA23C6">
        <w:rPr>
          <w:rFonts w:ascii="Times New Roman" w:hAnsi="Times New Roman" w:cs="Times New Roman"/>
          <w:color w:val="000000" w:themeColor="text1"/>
          <w:sz w:val="28"/>
          <w:szCs w:val="28"/>
        </w:rPr>
        <w:t>основанием для этого является заключение ПМПК). Перевод обучающегося с ЗПР с одного варианта АООП НОО на другой осуществляется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3E6CB3" w:rsidRPr="00FA23C6" w:rsidRDefault="003E6CB3" w:rsidP="00FA23C6">
      <w:pPr>
        <w:spacing w:after="0" w:line="360" w:lineRule="auto"/>
        <w:ind w:firstLine="709"/>
        <w:jc w:val="both"/>
        <w:rPr>
          <w:rFonts w:ascii="Times New Roman" w:hAnsi="Times New Roman" w:cs="Times New Roman"/>
          <w:iCs/>
          <w:color w:val="000000" w:themeColor="text1"/>
          <w:sz w:val="28"/>
          <w:szCs w:val="28"/>
        </w:rPr>
      </w:pPr>
      <w:r w:rsidRPr="00FA23C6">
        <w:rPr>
          <w:rFonts w:ascii="Times New Roman" w:hAnsi="Times New Roman" w:cs="Times New Roman"/>
          <w:color w:val="000000" w:themeColor="text1"/>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7.2АООП НОО,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A23C6">
        <w:rPr>
          <w:rFonts w:ascii="Times New Roman" w:hAnsi="Times New Roman" w:cs="Times New Roman"/>
          <w:iCs/>
          <w:color w:val="000000" w:themeColor="text1"/>
          <w:sz w:val="28"/>
          <w:szCs w:val="28"/>
        </w:rPr>
        <w:t xml:space="preserve">При возникновении трудностей в освоении обучающимся с ЗПР содержания АООП НОО </w:t>
      </w:r>
      <w:r w:rsidRPr="00FA23C6">
        <w:rPr>
          <w:rFonts w:ascii="Times New Roman" w:hAnsi="Times New Roman" w:cs="Times New Roman"/>
          <w:color w:val="000000" w:themeColor="text1"/>
          <w:sz w:val="28"/>
          <w:szCs w:val="28"/>
        </w:rPr>
        <w:t xml:space="preserve">специалисты, осуществляющие его </w:t>
      </w:r>
      <w:r w:rsidRPr="00FA23C6">
        <w:rPr>
          <w:rFonts w:ascii="Times New Roman" w:hAnsi="Times New Roman" w:cs="Times New Roman"/>
          <w:iCs/>
          <w:color w:val="000000" w:themeColor="text1"/>
          <w:sz w:val="28"/>
          <w:szCs w:val="28"/>
        </w:rPr>
        <w:t>психолого-педагогическое сопровождение</w:t>
      </w:r>
      <w:r w:rsidRPr="00FA23C6">
        <w:rPr>
          <w:rFonts w:ascii="Times New Roman" w:hAnsi="Times New Roman" w:cs="Times New Roman"/>
          <w:color w:val="000000" w:themeColor="text1"/>
          <w:sz w:val="28"/>
          <w:szCs w:val="28"/>
        </w:rPr>
        <w:t xml:space="preserve">, </w:t>
      </w:r>
      <w:r w:rsidRPr="00FA23C6">
        <w:rPr>
          <w:rFonts w:ascii="Times New Roman" w:hAnsi="Times New Roman" w:cs="Times New Roman"/>
          <w:iCs/>
          <w:color w:val="000000" w:themeColor="text1"/>
          <w:sz w:val="28"/>
          <w:szCs w:val="28"/>
        </w:rPr>
        <w:t>должны оперативно дополнить структуру Программы коррекционной работы соответствующим направлением работы.</w:t>
      </w:r>
    </w:p>
    <w:p w:rsidR="003E6CB3" w:rsidRPr="00FA23C6" w:rsidRDefault="003E6CB3" w:rsidP="00FA23C6">
      <w:pPr>
        <w:spacing w:after="0" w:line="360" w:lineRule="auto"/>
        <w:ind w:firstLine="709"/>
        <w:jc w:val="both"/>
        <w:rPr>
          <w:rFonts w:ascii="Times New Roman" w:hAnsi="Times New Roman" w:cs="Times New Roman"/>
          <w:bCs/>
          <w:color w:val="000000" w:themeColor="text1"/>
          <w:sz w:val="28"/>
          <w:szCs w:val="28"/>
        </w:rPr>
      </w:pPr>
      <w:r w:rsidRPr="00FA23C6">
        <w:rPr>
          <w:rFonts w:ascii="Times New Roman" w:hAnsi="Times New Roman" w:cs="Times New Roman"/>
          <w:color w:val="000000" w:themeColor="text1"/>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A23C6">
        <w:rPr>
          <w:rFonts w:ascii="Times New Roman" w:hAnsi="Times New Roman" w:cs="Times New Roman"/>
          <w:iCs/>
          <w:color w:val="000000" w:themeColor="text1"/>
          <w:sz w:val="28"/>
          <w:szCs w:val="28"/>
        </w:rPr>
        <w:t>перевода на обучение</w:t>
      </w:r>
      <w:r w:rsidR="00FA23C6">
        <w:rPr>
          <w:rFonts w:ascii="Times New Roman" w:hAnsi="Times New Roman" w:cs="Times New Roman"/>
          <w:iCs/>
          <w:color w:val="000000" w:themeColor="text1"/>
          <w:sz w:val="28"/>
          <w:szCs w:val="28"/>
        </w:rPr>
        <w:t xml:space="preserve"> </w:t>
      </w:r>
      <w:r w:rsidRPr="00FA23C6">
        <w:rPr>
          <w:rFonts w:ascii="Times New Roman" w:hAnsi="Times New Roman" w:cs="Times New Roman"/>
          <w:color w:val="000000" w:themeColor="text1"/>
          <w:sz w:val="28"/>
          <w:szCs w:val="28"/>
        </w:rPr>
        <w:t>по индивидуальному учебному плану с учетом его особенностей и образовательных потребностей.</w:t>
      </w:r>
    </w:p>
    <w:p w:rsidR="003E6CB3" w:rsidRPr="00FA23C6" w:rsidRDefault="003E6CB3" w:rsidP="00FA23C6">
      <w:pPr>
        <w:spacing w:after="0" w:line="360" w:lineRule="auto"/>
        <w:ind w:firstLine="709"/>
        <w:jc w:val="both"/>
        <w:rPr>
          <w:rFonts w:ascii="Times New Roman" w:hAnsi="Times New Roman" w:cs="Times New Roman"/>
          <w:color w:val="000000" w:themeColor="text1"/>
          <w:sz w:val="28"/>
          <w:szCs w:val="28"/>
        </w:rPr>
      </w:pPr>
      <w:r w:rsidRPr="00FA23C6">
        <w:rPr>
          <w:rFonts w:ascii="Times New Roman" w:hAnsi="Times New Roman" w:cs="Times New Roman"/>
          <w:bCs/>
          <w:color w:val="000000" w:themeColor="text1"/>
          <w:sz w:val="28"/>
          <w:szCs w:val="28"/>
        </w:rPr>
        <w:t>Общий подход к оценке знаний и умений, составляющих</w:t>
      </w:r>
      <w:r w:rsidR="00FA23C6">
        <w:rPr>
          <w:rFonts w:ascii="Times New Roman" w:hAnsi="Times New Roman" w:cs="Times New Roman"/>
          <w:bCs/>
          <w:color w:val="000000" w:themeColor="text1"/>
          <w:sz w:val="28"/>
          <w:szCs w:val="28"/>
        </w:rPr>
        <w:t xml:space="preserve"> п</w:t>
      </w:r>
      <w:r w:rsidRPr="00FA23C6">
        <w:rPr>
          <w:rFonts w:ascii="Times New Roman" w:hAnsi="Times New Roman" w:cs="Times New Roman"/>
          <w:bCs/>
          <w:color w:val="000000" w:themeColor="text1"/>
          <w:sz w:val="28"/>
          <w:szCs w:val="28"/>
        </w:rPr>
        <w:t xml:space="preserve">редметные результаты освоения АООП НОО (вариант 7.2), предлагается в целом сохранить в его традиционном виде. </w:t>
      </w:r>
      <w:r w:rsidRPr="00FA23C6">
        <w:rPr>
          <w:rFonts w:ascii="Times New Roman" w:hAnsi="Times New Roman" w:cs="Times New Roman"/>
          <w:color w:val="000000" w:themeColor="text1"/>
          <w:sz w:val="28"/>
          <w:szCs w:val="28"/>
        </w:rPr>
        <w:t xml:space="preserve">При этом, обучающийся с ЗПР имеет право на прохождение текущей, промежуточной и государственной итоговой аттестации в иных формах, что может потребовать внесения изменений в их </w:t>
      </w:r>
      <w:r w:rsidRPr="00FA23C6">
        <w:rPr>
          <w:rFonts w:ascii="Times New Roman" w:hAnsi="Times New Roman" w:cs="Times New Roman"/>
          <w:color w:val="000000" w:themeColor="text1"/>
          <w:sz w:val="28"/>
          <w:szCs w:val="28"/>
        </w:rPr>
        <w:lastRenderedPageBreak/>
        <w:t>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9F502B" w:rsidRPr="00FA23C6" w:rsidRDefault="003E6CB3" w:rsidP="00FA23C6">
      <w:pPr>
        <w:pStyle w:val="14TexstOSNOVA1012"/>
        <w:spacing w:line="360" w:lineRule="auto"/>
        <w:ind w:firstLine="709"/>
        <w:rPr>
          <w:rFonts w:ascii="Times New Roman" w:hAnsi="Times New Roman" w:cs="Times New Roman"/>
          <w:color w:val="000000" w:themeColor="text1"/>
          <w:sz w:val="28"/>
          <w:szCs w:val="28"/>
        </w:rPr>
      </w:pPr>
      <w:r w:rsidRPr="00FA23C6">
        <w:rPr>
          <w:rFonts w:ascii="Times New Roman" w:hAnsi="Times New Roman" w:cs="Times New Roman"/>
          <w:color w:val="000000" w:themeColor="text1"/>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00EC7BEC" w:rsidRPr="00FA23C6">
        <w:rPr>
          <w:rFonts w:ascii="Times New Roman" w:hAnsi="Times New Roman" w:cs="Times New Roman"/>
          <w:color w:val="000000" w:themeColor="text1"/>
          <w:sz w:val="28"/>
          <w:szCs w:val="28"/>
        </w:rPr>
        <w:t>.</w:t>
      </w:r>
    </w:p>
    <w:p w:rsidR="00392F0E" w:rsidRPr="00FA23C6" w:rsidRDefault="00392F0E" w:rsidP="00FA23C6">
      <w:pPr>
        <w:pStyle w:val="14TexstOSNOVA1012"/>
        <w:spacing w:line="360" w:lineRule="auto"/>
        <w:ind w:firstLine="709"/>
        <w:rPr>
          <w:rFonts w:ascii="Times New Roman" w:hAnsi="Times New Roman" w:cs="Times New Roman"/>
          <w:color w:val="000000" w:themeColor="text1"/>
          <w:sz w:val="28"/>
          <w:szCs w:val="28"/>
        </w:rPr>
      </w:pPr>
    </w:p>
    <w:p w:rsidR="00220F64" w:rsidRPr="00FB065A" w:rsidRDefault="009F502B" w:rsidP="00FA23C6">
      <w:pPr>
        <w:pStyle w:val="14TexstOSNOVA1012"/>
        <w:spacing w:line="360" w:lineRule="auto"/>
        <w:ind w:firstLine="709"/>
        <w:jc w:val="center"/>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9F502B" w:rsidRPr="00F63254" w:rsidRDefault="009F502B" w:rsidP="009F502B">
      <w:pPr>
        <w:pStyle w:val="14TexstOSNOVA1012"/>
        <w:spacing w:line="360" w:lineRule="auto"/>
        <w:ind w:firstLine="709"/>
        <w:rPr>
          <w:rFonts w:ascii="Times New Roman" w:hAnsi="Times New Roman" w:cs="Times New Roman"/>
          <w:color w:val="auto"/>
          <w:sz w:val="28"/>
          <w:szCs w:val="28"/>
        </w:rPr>
      </w:pPr>
      <w:r w:rsidRPr="00FA23C6">
        <w:rPr>
          <w:rFonts w:ascii="Times New Roman" w:hAnsi="Times New Roman" w:cs="Times New Roman"/>
          <w:color w:val="auto"/>
          <w:sz w:val="28"/>
          <w:szCs w:val="28"/>
        </w:rPr>
        <w:t>Обучающиеся с ЗПР</w:t>
      </w:r>
      <w:r w:rsidR="00392F0E" w:rsidRPr="00FA23C6">
        <w:rPr>
          <w:rFonts w:ascii="Times New Roman" w:hAnsi="Times New Roman" w:cs="Times New Roman"/>
          <w:color w:val="auto"/>
          <w:sz w:val="28"/>
          <w:szCs w:val="28"/>
        </w:rPr>
        <w:t xml:space="preserve"> -</w:t>
      </w:r>
      <w:r w:rsidRPr="00F63254">
        <w:rPr>
          <w:rFonts w:ascii="Times New Roman" w:hAnsi="Times New Roman" w:cs="Times New Roman"/>
          <w:color w:val="auto"/>
          <w:sz w:val="28"/>
          <w:szCs w:val="28"/>
        </w:rPr>
        <w:t xml:space="preserve"> это дети, имеющ</w:t>
      </w:r>
      <w:r w:rsidR="00886EA5">
        <w:rPr>
          <w:rFonts w:ascii="Times New Roman" w:hAnsi="Times New Roman" w:cs="Times New Roman"/>
          <w:color w:val="auto"/>
          <w:sz w:val="28"/>
          <w:szCs w:val="28"/>
        </w:rPr>
        <w:t>и</w:t>
      </w:r>
      <w:r w:rsidRPr="00F63254">
        <w:rPr>
          <w:rFonts w:ascii="Times New Roman" w:hAnsi="Times New Roman" w:cs="Times New Roman"/>
          <w:color w:val="auto"/>
          <w:sz w:val="28"/>
          <w:szCs w:val="28"/>
        </w:rPr>
        <w:t>е недостатки в психологическом развитии, подтвержденные ПМПК и препятствующие получению образования без создания специальных условий.</w:t>
      </w:r>
    </w:p>
    <w:p w:rsidR="009F502B" w:rsidRPr="00F63254" w:rsidRDefault="009F502B" w:rsidP="009F502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00051958">
        <w:rPr>
          <w:rFonts w:ascii="Times New Roman" w:hAnsi="Times New Roman" w:cs="Times New Roman"/>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9F502B" w:rsidRPr="00F63254" w:rsidRDefault="009F502B" w:rsidP="009F502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9F502B" w:rsidRPr="00F63254" w:rsidRDefault="009F502B" w:rsidP="009F502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9F502B" w:rsidRPr="00F63254" w:rsidRDefault="009F502B" w:rsidP="009F502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9F502B" w:rsidRPr="00F63254" w:rsidRDefault="009F502B" w:rsidP="009F502B">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 xml:space="preserve">соответствующих возможностям и потребностям обучающихся с ЗПР и направленных на преодоление существующих ограничений в получении </w:t>
      </w:r>
      <w:r w:rsidRPr="00F63254">
        <w:rPr>
          <w:rFonts w:ascii="Times New Roman" w:hAnsi="Times New Roman" w:cs="Times New Roman"/>
          <w:color w:val="auto"/>
          <w:sz w:val="28"/>
          <w:szCs w:val="28"/>
        </w:rPr>
        <w:lastRenderedPageBreak/>
        <w:t>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9F502B" w:rsidRPr="00F63254" w:rsidRDefault="009F502B" w:rsidP="009F502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9F502B" w:rsidRPr="00471E15" w:rsidRDefault="009F502B" w:rsidP="009F50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cs="Times New Roman"/>
          <w:sz w:val="28"/>
          <w:szCs w:val="28"/>
        </w:rPr>
        <w:t>Возможна</w:t>
      </w:r>
      <w:r w:rsidR="00051958">
        <w:rPr>
          <w:rFonts w:ascii="Times New Roman" w:hAnsi="Times New Roman" w:cs="Times New Roman"/>
          <w:sz w:val="28"/>
          <w:szCs w:val="28"/>
        </w:rPr>
        <w:t xml:space="preserve"> </w:t>
      </w:r>
      <w:r w:rsidRPr="00471E15">
        <w:rPr>
          <w:rFonts w:ascii="Times New Roman" w:hAnsi="Times New Roman"/>
          <w:sz w:val="28"/>
          <w:szCs w:val="28"/>
        </w:rPr>
        <w:t>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220F64" w:rsidRDefault="00220F64" w:rsidP="00220F64">
      <w:pPr>
        <w:spacing w:after="0" w:line="360" w:lineRule="auto"/>
        <w:ind w:firstLine="709"/>
        <w:jc w:val="center"/>
        <w:rPr>
          <w:rFonts w:ascii="Times New Roman" w:hAnsi="Times New Roman" w:cs="Times New Roman"/>
          <w:b/>
          <w:color w:val="auto"/>
          <w:sz w:val="28"/>
          <w:szCs w:val="28"/>
        </w:rPr>
      </w:pPr>
    </w:p>
    <w:p w:rsidR="00220F64" w:rsidRDefault="009F502B" w:rsidP="00220F64">
      <w:pPr>
        <w:spacing w:after="0" w:line="360" w:lineRule="auto"/>
        <w:ind w:firstLine="709"/>
        <w:jc w:val="center"/>
        <w:rPr>
          <w:rFonts w:ascii="Times New Roman" w:hAnsi="Times New Roman" w:cs="Times New Roman"/>
          <w:b/>
          <w:color w:val="auto"/>
          <w:sz w:val="28"/>
          <w:szCs w:val="28"/>
        </w:rPr>
      </w:pPr>
      <w:r w:rsidRPr="00FB065A">
        <w:rPr>
          <w:rFonts w:ascii="Times New Roman" w:hAnsi="Times New Roman" w:cs="Times New Roman"/>
          <w:b/>
          <w:color w:val="auto"/>
          <w:sz w:val="28"/>
          <w:szCs w:val="28"/>
        </w:rPr>
        <w:t>О</w:t>
      </w:r>
      <w:r w:rsidR="00220F64">
        <w:rPr>
          <w:rFonts w:ascii="Times New Roman" w:hAnsi="Times New Roman" w:cs="Times New Roman"/>
          <w:b/>
          <w:color w:val="auto"/>
          <w:sz w:val="28"/>
          <w:szCs w:val="28"/>
        </w:rPr>
        <w:t>писание о</w:t>
      </w:r>
      <w:r w:rsidRPr="00FB065A">
        <w:rPr>
          <w:rFonts w:ascii="Times New Roman" w:hAnsi="Times New Roman" w:cs="Times New Roman"/>
          <w:b/>
          <w:color w:val="auto"/>
          <w:sz w:val="28"/>
          <w:szCs w:val="28"/>
        </w:rPr>
        <w:t>собы</w:t>
      </w:r>
      <w:r w:rsidR="00220F64">
        <w:rPr>
          <w:rFonts w:ascii="Times New Roman" w:hAnsi="Times New Roman" w:cs="Times New Roman"/>
          <w:b/>
          <w:color w:val="auto"/>
          <w:sz w:val="28"/>
          <w:szCs w:val="28"/>
        </w:rPr>
        <w:t>х</w:t>
      </w:r>
      <w:r w:rsidRPr="00FB065A">
        <w:rPr>
          <w:rFonts w:ascii="Times New Roman" w:hAnsi="Times New Roman" w:cs="Times New Roman"/>
          <w:b/>
          <w:color w:val="auto"/>
          <w:sz w:val="28"/>
          <w:szCs w:val="28"/>
        </w:rPr>
        <w:t xml:space="preserve"> образовательны</w:t>
      </w:r>
      <w:r w:rsidR="00220F64">
        <w:rPr>
          <w:rFonts w:ascii="Times New Roman" w:hAnsi="Times New Roman" w:cs="Times New Roman"/>
          <w:b/>
          <w:color w:val="auto"/>
          <w:sz w:val="28"/>
          <w:szCs w:val="28"/>
        </w:rPr>
        <w:t>х</w:t>
      </w:r>
      <w:r w:rsidRPr="00FB065A">
        <w:rPr>
          <w:rFonts w:ascii="Times New Roman" w:hAnsi="Times New Roman" w:cs="Times New Roman"/>
          <w:b/>
          <w:color w:val="auto"/>
          <w:sz w:val="28"/>
          <w:szCs w:val="28"/>
        </w:rPr>
        <w:t xml:space="preserve"> потребност</w:t>
      </w:r>
      <w:r w:rsidR="00220F64">
        <w:rPr>
          <w:rFonts w:ascii="Times New Roman" w:hAnsi="Times New Roman" w:cs="Times New Roman"/>
          <w:b/>
          <w:color w:val="auto"/>
          <w:sz w:val="28"/>
          <w:szCs w:val="28"/>
        </w:rPr>
        <w:t>ей</w:t>
      </w:r>
    </w:p>
    <w:p w:rsidR="009F502B" w:rsidRPr="00FB065A" w:rsidRDefault="009F502B" w:rsidP="00220F64">
      <w:pPr>
        <w:spacing w:after="0" w:line="360" w:lineRule="auto"/>
        <w:ind w:firstLine="709"/>
        <w:jc w:val="center"/>
        <w:rPr>
          <w:rFonts w:ascii="Times New Roman" w:hAnsi="Times New Roman" w:cs="Times New Roman"/>
          <w:b/>
          <w:color w:val="auto"/>
          <w:sz w:val="28"/>
          <w:szCs w:val="28"/>
        </w:rPr>
      </w:pPr>
      <w:r w:rsidRPr="00FB065A">
        <w:rPr>
          <w:rFonts w:ascii="Times New Roman" w:hAnsi="Times New Roman" w:cs="Times New Roman"/>
          <w:b/>
          <w:color w:val="auto"/>
          <w:sz w:val="28"/>
          <w:szCs w:val="28"/>
        </w:rPr>
        <w:t>обучающихся с ЗПР</w:t>
      </w:r>
    </w:p>
    <w:p w:rsidR="009F502B" w:rsidRPr="00F63254" w:rsidRDefault="009F502B" w:rsidP="009F502B">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w:t>
      </w:r>
      <w:r w:rsidRPr="00F63254">
        <w:rPr>
          <w:rFonts w:ascii="Times New Roman" w:hAnsi="Times New Roman" w:cs="Times New Roman"/>
          <w:color w:val="auto"/>
          <w:sz w:val="28"/>
          <w:szCs w:val="28"/>
        </w:rPr>
        <w:lastRenderedPageBreak/>
        <w:t xml:space="preserve">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w:t>
      </w:r>
      <w:r w:rsidR="00392F0E">
        <w:rPr>
          <w:rFonts w:ascii="Times New Roman" w:hAnsi="Times New Roman" w:cs="Times New Roman"/>
          <w:color w:val="auto"/>
          <w:sz w:val="28"/>
          <w:szCs w:val="28"/>
          <w:shd w:val="clear" w:color="auto" w:fill="FFFFFF"/>
        </w:rPr>
        <w:t>,</w:t>
      </w:r>
      <w:r w:rsidRPr="00F63254">
        <w:rPr>
          <w:rFonts w:ascii="Times New Roman" w:hAnsi="Times New Roman" w:cs="Times New Roman"/>
          <w:color w:val="auto"/>
          <w:sz w:val="28"/>
          <w:szCs w:val="28"/>
          <w:shd w:val="clear" w:color="auto" w:fill="FFFFFF"/>
        </w:rPr>
        <w:t xml:space="preserve"> позволяют выделить образовательные потребности, как общие для всех обучающихся с ОВЗ, так и специфические. </w:t>
      </w:r>
    </w:p>
    <w:p w:rsidR="009F502B" w:rsidRPr="00F63254" w:rsidRDefault="009F502B" w:rsidP="009F502B">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получение специальной помощи средствами образования сразу же после выявления первичного нарушения развития;</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психологическое сопровождение, оптимизирующее взаимодействие ребенка с педагогами и соучениками; </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психологическое сопровождение, направленное на установление взаимодействия семьи и образовательной организации;</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постепенное расширение образовательного пространства, выходящего за пределы образовательной организации.</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Для обучающихся с ЗПР, осваивающих АООП НОО (вариант 7.2), характерны следующие специфические образовательные потребности:</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w:t>
      </w:r>
      <w:r w:rsidRPr="00FA23C6">
        <w:rPr>
          <w:rFonts w:ascii="Times New Roman" w:hAnsi="Times New Roman" w:cs="Times New Roman"/>
          <w:sz w:val="28"/>
          <w:szCs w:val="28"/>
        </w:rPr>
        <w:lastRenderedPageBreak/>
        <w:t>обучающихся с ЗПР (быстрой истощаемости, низкой работоспособности, пониженного общего тонуса и др.);</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увеличение сроков освоения АООП НОО до 5 лет;</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упрощение системы учебно-познавательных задач, решаемых в процессе образования;</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наглядно-действенный характер содержания образования;</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развитие познавательной деятельности обучающихся с ЗПР как основы компенсации, коррекции и профилактики нарушений;</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необходимость постоянной актуализации знаний, умений и одобряемых обществом норм поведения;</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lastRenderedPageBreak/>
        <w:t>постоянное стимулирование познавательной активности, побуждение интереса к себе, окружающему предметному и социальному миру;</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9F502B" w:rsidRPr="00FA23C6" w:rsidRDefault="009F502B"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886EA5" w:rsidRPr="00392F0E" w:rsidRDefault="009F502B" w:rsidP="00392F0E">
      <w:pPr>
        <w:pStyle w:val="p4"/>
        <w:spacing w:before="0" w:beforeAutospacing="0" w:after="0" w:afterAutospacing="0" w:line="360" w:lineRule="auto"/>
        <w:ind w:firstLine="709"/>
        <w:jc w:val="both"/>
        <w:rPr>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886EA5" w:rsidRPr="004F18F6" w:rsidRDefault="00886EA5" w:rsidP="00220F64">
      <w:pPr>
        <w:spacing w:before="120" w:after="120" w:line="360" w:lineRule="auto"/>
        <w:jc w:val="center"/>
        <w:outlineLvl w:val="2"/>
        <w:rPr>
          <w:rFonts w:ascii="Times New Roman" w:hAnsi="Times New Roman" w:cs="Times New Roman"/>
          <w:b/>
          <w:sz w:val="28"/>
          <w:szCs w:val="28"/>
        </w:rPr>
      </w:pPr>
      <w:bookmarkStart w:id="8" w:name="_Toc415833126"/>
      <w:bookmarkStart w:id="9" w:name="_Toc87802546"/>
      <w:r w:rsidRPr="004F18F6">
        <w:rPr>
          <w:rFonts w:ascii="Times New Roman" w:hAnsi="Times New Roman" w:cs="Times New Roman"/>
          <w:b/>
          <w:color w:val="auto"/>
          <w:sz w:val="28"/>
          <w:szCs w:val="28"/>
        </w:rPr>
        <w:t>2.1.2.</w:t>
      </w:r>
      <w:r w:rsidRPr="004F18F6">
        <w:rPr>
          <w:rFonts w:ascii="Times New Roman" w:hAnsi="Times New Roman" w:cs="Times New Roman"/>
          <w:b/>
          <w:sz w:val="28"/>
          <w:szCs w:val="28"/>
        </w:rPr>
        <w:t xml:space="preserve">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bookmarkEnd w:id="8"/>
      <w:bookmarkEnd w:id="9"/>
    </w:p>
    <w:p w:rsidR="00886EA5" w:rsidRPr="00886EA5" w:rsidRDefault="00886EA5" w:rsidP="00886EA5">
      <w:pPr>
        <w:spacing w:after="0" w:line="360" w:lineRule="auto"/>
        <w:ind w:firstLine="709"/>
        <w:jc w:val="both"/>
        <w:rPr>
          <w:rFonts w:ascii="Times New Roman" w:hAnsi="Times New Roman" w:cs="Times New Roman"/>
          <w:sz w:val="28"/>
          <w:szCs w:val="28"/>
        </w:rPr>
      </w:pPr>
      <w:r w:rsidRPr="00886EA5">
        <w:rPr>
          <w:rStyle w:val="a7"/>
          <w:caps w:val="0"/>
        </w:rPr>
        <w:lastRenderedPageBreak/>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00FA23C6">
        <w:rPr>
          <w:rStyle w:val="a7"/>
          <w:caps w:val="0"/>
        </w:rPr>
        <w:t xml:space="preserve"> </w:t>
      </w:r>
      <w:r w:rsidRPr="00FA23C6">
        <w:rPr>
          <w:rFonts w:ascii="Times New Roman" w:hAnsi="Times New Roman" w:cs="Times New Roman"/>
          <w:sz w:val="28"/>
          <w:szCs w:val="28"/>
        </w:rPr>
        <w:t>систему</w:t>
      </w:r>
      <w:r w:rsidRPr="00FA23C6">
        <w:rPr>
          <w:rStyle w:val="CenturySchoolbook"/>
          <w:rFonts w:ascii="Times New Roman" w:hAnsi="Times New Roman" w:cs="Times New Roman"/>
          <w:sz w:val="28"/>
          <w:szCs w:val="28"/>
        </w:rPr>
        <w:t xml:space="preserve"> </w:t>
      </w:r>
      <w:r w:rsidRPr="00FA23C6">
        <w:rPr>
          <w:rStyle w:val="CenturySchoolbook"/>
          <w:rFonts w:ascii="Times New Roman" w:hAnsi="Times New Roman" w:cs="Times New Roman"/>
          <w:i w:val="0"/>
          <w:sz w:val="28"/>
          <w:szCs w:val="28"/>
        </w:rPr>
        <w:t>обобщённых личностно ориентированных целей образования</w:t>
      </w:r>
      <w:r w:rsidRPr="00FA23C6">
        <w:rPr>
          <w:rStyle w:val="CenturySchoolbook"/>
          <w:rFonts w:ascii="Times New Roman" w:hAnsi="Times New Roman" w:cs="Times New Roman"/>
          <w:sz w:val="28"/>
          <w:szCs w:val="28"/>
        </w:rPr>
        <w:t>,</w:t>
      </w:r>
      <w:r w:rsidRPr="00886EA5">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886EA5" w:rsidRPr="00886EA5" w:rsidRDefault="00886EA5" w:rsidP="00886EA5">
      <w:pPr>
        <w:pStyle w:val="a6"/>
        <w:ind w:firstLine="709"/>
      </w:pPr>
      <w:r w:rsidRPr="00886EA5">
        <w:rPr>
          <w:caps w:val="0"/>
        </w:rPr>
        <w:t>Планируемые результаты:</w:t>
      </w:r>
    </w:p>
    <w:p w:rsidR="00FA23C6" w:rsidRDefault="00886EA5"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886EA5" w:rsidRPr="00FA23C6" w:rsidRDefault="00886EA5"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явля</w:t>
      </w:r>
      <w:r w:rsidR="00220F64" w:rsidRPr="00FA23C6">
        <w:rPr>
          <w:rFonts w:ascii="Times New Roman" w:hAnsi="Times New Roman" w:cs="Times New Roman"/>
          <w:sz w:val="28"/>
          <w:szCs w:val="28"/>
        </w:rPr>
        <w:t>ют</w:t>
      </w:r>
      <w:r w:rsidRPr="00FA23C6">
        <w:rPr>
          <w:rFonts w:ascii="Times New Roman" w:hAnsi="Times New Roman" w:cs="Times New Roman"/>
          <w:sz w:val="28"/>
          <w:szCs w:val="28"/>
        </w:rPr>
        <w:t>ся основой для разработки АООП НОО;</w:t>
      </w:r>
    </w:p>
    <w:p w:rsidR="00886EA5" w:rsidRPr="00FA23C6" w:rsidRDefault="00886EA5" w:rsidP="00AD6FC8">
      <w:pPr>
        <w:pStyle w:val="a8"/>
        <w:numPr>
          <w:ilvl w:val="0"/>
          <w:numId w:val="20"/>
        </w:numPr>
        <w:tabs>
          <w:tab w:val="left" w:pos="1134"/>
        </w:tabs>
        <w:spacing w:after="0" w:line="360" w:lineRule="auto"/>
        <w:ind w:left="0" w:firstLine="709"/>
        <w:jc w:val="both"/>
        <w:rPr>
          <w:rFonts w:ascii="Times New Roman" w:hAnsi="Times New Roman" w:cs="Times New Roman"/>
          <w:sz w:val="28"/>
          <w:szCs w:val="28"/>
        </w:rPr>
      </w:pPr>
      <w:r w:rsidRPr="00FA23C6">
        <w:rPr>
          <w:rFonts w:ascii="Times New Roman" w:hAnsi="Times New Roman" w:cs="Times New Roman"/>
          <w:sz w:val="28"/>
          <w:szCs w:val="28"/>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886EA5" w:rsidRPr="00886EA5" w:rsidRDefault="00886EA5" w:rsidP="00886EA5">
      <w:pPr>
        <w:pStyle w:val="a6"/>
        <w:ind w:firstLine="709"/>
      </w:pPr>
      <w:r w:rsidRPr="00886EA5">
        <w:rPr>
          <w:caps w:val="0"/>
        </w:rPr>
        <w:t xml:space="preserve">В соответствии с </w:t>
      </w:r>
      <w:r w:rsidRPr="00886EA5">
        <w:rPr>
          <w:caps w:val="0"/>
          <w:color w:val="auto"/>
          <w:kern w:val="28"/>
        </w:rPr>
        <w:t>дифференцированным и деятельностным подходами</w:t>
      </w:r>
      <w:r w:rsidRPr="00886EA5">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886EA5" w:rsidRPr="00886EA5" w:rsidRDefault="00886EA5" w:rsidP="00886EA5">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sz w:val="28"/>
          <w:szCs w:val="28"/>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886EA5" w:rsidRPr="00886EA5" w:rsidRDefault="00886EA5" w:rsidP="004F18F6">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sz w:val="28"/>
          <w:szCs w:val="28"/>
        </w:rPr>
        <w:t xml:space="preserve">Результаты освоения обучающимися с ЗПР АООП НОО оцениваются как итоговые на момент завершения начального </w:t>
      </w:r>
      <w:r w:rsidR="004F18F6">
        <w:rPr>
          <w:rFonts w:ascii="Times New Roman" w:hAnsi="Times New Roman" w:cs="Times New Roman"/>
          <w:sz w:val="28"/>
          <w:szCs w:val="28"/>
        </w:rPr>
        <w:t xml:space="preserve">общего образования. </w:t>
      </w:r>
      <w:r w:rsidRPr="00886EA5">
        <w:rPr>
          <w:rFonts w:ascii="Times New Roman" w:hAnsi="Times New Roman" w:cs="Times New Roman"/>
          <w:sz w:val="28"/>
          <w:szCs w:val="28"/>
        </w:rPr>
        <w:lastRenderedPageBreak/>
        <w:t xml:space="preserve">Освоение АООП НОО (вариант 7.2) обеспечивает достижение обучающимися с ЗПР трех видов результатов: </w:t>
      </w:r>
      <w:r w:rsidRPr="00FA23C6">
        <w:rPr>
          <w:rFonts w:ascii="Times New Roman" w:hAnsi="Times New Roman" w:cs="Times New Roman"/>
          <w:sz w:val="28"/>
          <w:szCs w:val="28"/>
        </w:rPr>
        <w:t>личностных, метапредметных и предметных</w:t>
      </w:r>
      <w:r w:rsidR="004F18F6" w:rsidRPr="00FA23C6">
        <w:rPr>
          <w:rFonts w:ascii="Times New Roman" w:hAnsi="Times New Roman" w:cs="Times New Roman"/>
          <w:sz w:val="28"/>
          <w:szCs w:val="28"/>
        </w:rPr>
        <w:t xml:space="preserve">. </w:t>
      </w:r>
      <w:r w:rsidRPr="00FA23C6">
        <w:rPr>
          <w:rFonts w:ascii="Times New Roman" w:hAnsi="Times New Roman" w:cs="Times New Roman"/>
          <w:b/>
          <w:sz w:val="28"/>
          <w:szCs w:val="28"/>
        </w:rPr>
        <w:t>Личностные результаты</w:t>
      </w:r>
      <w:r w:rsidRPr="00886EA5">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886EA5">
        <w:rPr>
          <w:rFonts w:ascii="Times New Roman" w:hAnsi="Times New Roman" w:cs="Times New Roman"/>
          <w:color w:val="auto"/>
          <w:sz w:val="28"/>
          <w:szCs w:val="28"/>
        </w:rPr>
        <w:t>(жизненные)</w:t>
      </w:r>
      <w:r w:rsidRPr="00886EA5">
        <w:rPr>
          <w:rFonts w:ascii="Times New Roman" w:hAnsi="Times New Roman" w:cs="Times New Roman"/>
          <w:sz w:val="28"/>
          <w:szCs w:val="28"/>
        </w:rPr>
        <w:t xml:space="preserve"> компетенции, </w:t>
      </w:r>
      <w:r w:rsidRPr="00886EA5">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r w:rsidR="00051958">
        <w:rPr>
          <w:rFonts w:ascii="Times New Roman" w:hAnsi="Times New Roman" w:cs="Times New Roman"/>
          <w:color w:val="auto"/>
          <w:sz w:val="28"/>
          <w:szCs w:val="28"/>
        </w:rPr>
        <w:t xml:space="preserve"> </w:t>
      </w:r>
      <w:r w:rsidRPr="00886EA5">
        <w:rPr>
          <w:rFonts w:ascii="Times New Roman" w:eastAsia="Times New Roman" w:hAnsi="Times New Roman" w:cs="Times New Roman"/>
          <w:bCs/>
          <w:sz w:val="28"/>
          <w:szCs w:val="28"/>
        </w:rPr>
        <w:t xml:space="preserve">С учетом </w:t>
      </w:r>
      <w:r w:rsidRPr="00886EA5">
        <w:rPr>
          <w:rFonts w:ascii="Times New Roman" w:hAnsi="Times New Roman" w:cs="Times New Roman"/>
          <w:sz w:val="28"/>
          <w:szCs w:val="28"/>
        </w:rPr>
        <w:t xml:space="preserve">индивидуальных возможностей и особых образовательных потребностей обучающихся с </w:t>
      </w:r>
      <w:r w:rsidRPr="00FA23C6">
        <w:rPr>
          <w:rFonts w:ascii="Times New Roman" w:hAnsi="Times New Roman" w:cs="Times New Roman"/>
          <w:sz w:val="28"/>
          <w:szCs w:val="28"/>
        </w:rPr>
        <w:t xml:space="preserve">ЗПР </w:t>
      </w:r>
      <w:r w:rsidRPr="00FA23C6">
        <w:rPr>
          <w:rFonts w:ascii="Times New Roman" w:eastAsia="Times New Roman" w:hAnsi="Times New Roman" w:cs="Times New Roman"/>
          <w:bCs/>
          <w:sz w:val="28"/>
          <w:szCs w:val="28"/>
        </w:rPr>
        <w:t>личностные результаты</w:t>
      </w:r>
      <w:r w:rsidRPr="00886EA5">
        <w:rPr>
          <w:rFonts w:ascii="Times New Roman" w:eastAsia="Times New Roman" w:hAnsi="Times New Roman" w:cs="Times New Roman"/>
          <w:sz w:val="28"/>
          <w:szCs w:val="28"/>
        </w:rPr>
        <w:t xml:space="preserve"> освоения АООП НОО должны отражать:</w:t>
      </w:r>
    </w:p>
    <w:p w:rsidR="00886EA5" w:rsidRPr="00886EA5" w:rsidRDefault="00392F0E" w:rsidP="004F18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86EA5" w:rsidRPr="00886EA5">
        <w:rPr>
          <w:rFonts w:ascii="Times New Roman" w:hAnsi="Times New Roman" w:cs="Times New Roman"/>
          <w:sz w:val="28"/>
          <w:szCs w:val="28"/>
        </w:rP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886EA5" w:rsidRPr="00886EA5" w:rsidRDefault="00886EA5" w:rsidP="00392F0E">
      <w:pPr>
        <w:spacing w:after="0" w:line="360" w:lineRule="auto"/>
        <w:ind w:firstLine="708"/>
        <w:jc w:val="both"/>
        <w:rPr>
          <w:rFonts w:ascii="Times New Roman" w:hAnsi="Times New Roman" w:cs="Times New Roman"/>
          <w:sz w:val="28"/>
          <w:szCs w:val="28"/>
        </w:rPr>
      </w:pPr>
      <w:r w:rsidRPr="00886EA5">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392F0E" w:rsidRDefault="00886EA5" w:rsidP="00392F0E">
      <w:pPr>
        <w:pStyle w:val="a4"/>
        <w:spacing w:after="0" w:line="360" w:lineRule="auto"/>
        <w:ind w:firstLine="708"/>
        <w:jc w:val="both"/>
        <w:rPr>
          <w:rFonts w:ascii="Times New Roman" w:hAnsi="Times New Roman"/>
          <w:sz w:val="28"/>
          <w:szCs w:val="28"/>
        </w:rPr>
      </w:pPr>
      <w:r w:rsidRPr="00886EA5">
        <w:rPr>
          <w:rFonts w:ascii="Times New Roman" w:hAnsi="Times New Roman"/>
          <w:sz w:val="28"/>
          <w:szCs w:val="28"/>
        </w:rPr>
        <w:t>3) формирование уважительного отношения к иному мнению, истории и культуре других народов;</w:t>
      </w:r>
    </w:p>
    <w:p w:rsidR="00886EA5" w:rsidRPr="00886EA5" w:rsidRDefault="00886EA5" w:rsidP="00392F0E">
      <w:pPr>
        <w:pStyle w:val="a4"/>
        <w:spacing w:after="0" w:line="360" w:lineRule="auto"/>
        <w:ind w:firstLine="708"/>
        <w:jc w:val="both"/>
        <w:rPr>
          <w:rFonts w:ascii="Times New Roman" w:hAnsi="Times New Roman"/>
          <w:sz w:val="28"/>
          <w:szCs w:val="28"/>
        </w:rPr>
      </w:pPr>
      <w:r w:rsidRPr="00886EA5">
        <w:rPr>
          <w:rFonts w:ascii="Times New Roman" w:hAnsi="Times New Roman"/>
          <w:sz w:val="28"/>
          <w:szCs w:val="28"/>
        </w:rPr>
        <w:t>4) овладение начальными навыками адаптации в динамично изменяющемся и развивающемся мире;</w:t>
      </w:r>
    </w:p>
    <w:p w:rsidR="00886EA5" w:rsidRPr="00886EA5" w:rsidRDefault="00886EA5" w:rsidP="00392F0E">
      <w:pPr>
        <w:spacing w:after="0" w:line="360" w:lineRule="auto"/>
        <w:ind w:firstLine="708"/>
        <w:jc w:val="both"/>
        <w:rPr>
          <w:rFonts w:ascii="Times New Roman" w:hAnsi="Times New Roman" w:cs="Times New Roman"/>
          <w:sz w:val="28"/>
          <w:szCs w:val="28"/>
        </w:rPr>
      </w:pPr>
      <w:r w:rsidRPr="00886EA5">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886EA5" w:rsidRPr="00886EA5" w:rsidRDefault="00886EA5" w:rsidP="00392F0E">
      <w:pPr>
        <w:spacing w:after="0" w:line="360" w:lineRule="auto"/>
        <w:ind w:firstLine="708"/>
        <w:jc w:val="both"/>
        <w:rPr>
          <w:rFonts w:ascii="Times New Roman" w:hAnsi="Times New Roman" w:cs="Times New Roman"/>
          <w:bCs/>
          <w:sz w:val="28"/>
          <w:szCs w:val="28"/>
        </w:rPr>
      </w:pPr>
      <w:r w:rsidRPr="00886EA5">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886EA5" w:rsidRPr="00886EA5" w:rsidRDefault="00886EA5" w:rsidP="00392F0E">
      <w:pPr>
        <w:pStyle w:val="a4"/>
        <w:spacing w:after="0" w:line="360" w:lineRule="auto"/>
        <w:ind w:firstLine="708"/>
        <w:jc w:val="both"/>
        <w:rPr>
          <w:rFonts w:ascii="Times New Roman" w:hAnsi="Times New Roman"/>
          <w:sz w:val="28"/>
          <w:szCs w:val="28"/>
        </w:rPr>
      </w:pPr>
      <w:r w:rsidRPr="00886EA5">
        <w:rPr>
          <w:rFonts w:ascii="Times New Roman" w:hAnsi="Times New Roman"/>
          <w:sz w:val="28"/>
          <w:szCs w:val="28"/>
        </w:rPr>
        <w:t>7) формирование эстетических потребностей, ценностей и чувств;</w:t>
      </w:r>
    </w:p>
    <w:p w:rsidR="00886EA5" w:rsidRPr="00886EA5" w:rsidRDefault="00886EA5" w:rsidP="00392F0E">
      <w:pPr>
        <w:pStyle w:val="a4"/>
        <w:spacing w:after="0" w:line="360" w:lineRule="auto"/>
        <w:ind w:firstLine="708"/>
        <w:jc w:val="both"/>
        <w:rPr>
          <w:rFonts w:ascii="Times New Roman" w:hAnsi="Times New Roman"/>
          <w:sz w:val="28"/>
          <w:szCs w:val="28"/>
        </w:rPr>
      </w:pPr>
      <w:r w:rsidRPr="00886EA5">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886EA5" w:rsidRPr="00886EA5" w:rsidRDefault="00886EA5" w:rsidP="00392F0E">
      <w:pPr>
        <w:pStyle w:val="a4"/>
        <w:spacing w:after="0" w:line="360" w:lineRule="auto"/>
        <w:ind w:firstLine="708"/>
        <w:jc w:val="both"/>
        <w:rPr>
          <w:rFonts w:ascii="Times New Roman" w:hAnsi="Times New Roman"/>
          <w:sz w:val="28"/>
          <w:szCs w:val="28"/>
        </w:rPr>
      </w:pPr>
      <w:r w:rsidRPr="00886EA5">
        <w:rPr>
          <w:rFonts w:ascii="Times New Roman" w:hAnsi="Times New Roman"/>
          <w:sz w:val="28"/>
          <w:szCs w:val="28"/>
        </w:rPr>
        <w:t>9) развитие навыков сотрудничества со взрослыми и сверстниками в разных социальных ситуациях;</w:t>
      </w:r>
    </w:p>
    <w:p w:rsidR="00886EA5" w:rsidRPr="00886EA5" w:rsidRDefault="00886EA5" w:rsidP="00392F0E">
      <w:pPr>
        <w:spacing w:after="0" w:line="360" w:lineRule="auto"/>
        <w:ind w:firstLine="708"/>
        <w:jc w:val="both"/>
        <w:rPr>
          <w:rFonts w:ascii="Times New Roman" w:hAnsi="Times New Roman" w:cs="Times New Roman"/>
          <w:sz w:val="28"/>
          <w:szCs w:val="28"/>
        </w:rPr>
      </w:pPr>
      <w:r w:rsidRPr="00886EA5">
        <w:rPr>
          <w:rFonts w:ascii="Times New Roman" w:hAnsi="Times New Roman" w:cs="Times New Roman"/>
          <w:sz w:val="28"/>
          <w:szCs w:val="28"/>
        </w:rP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86EA5" w:rsidRPr="00886EA5" w:rsidRDefault="00886EA5" w:rsidP="00886EA5">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886EA5" w:rsidRPr="00886EA5" w:rsidRDefault="00886EA5" w:rsidP="00886EA5">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sz w:val="28"/>
          <w:szCs w:val="28"/>
        </w:rPr>
        <w:t>12) овладение социально-бытовыми умениями, используемыми в повседневной жизни;</w:t>
      </w:r>
    </w:p>
    <w:p w:rsidR="00886EA5" w:rsidRPr="00886EA5" w:rsidRDefault="00886EA5" w:rsidP="00886EA5">
      <w:pPr>
        <w:spacing w:after="0" w:line="360" w:lineRule="auto"/>
        <w:ind w:firstLine="709"/>
        <w:jc w:val="both"/>
        <w:rPr>
          <w:rFonts w:ascii="Times New Roman" w:hAnsi="Times New Roman" w:cs="Times New Roman"/>
          <w:iCs/>
          <w:sz w:val="28"/>
          <w:szCs w:val="28"/>
        </w:rPr>
      </w:pPr>
      <w:r w:rsidRPr="00886EA5">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886EA5">
        <w:rPr>
          <w:rFonts w:ascii="Times New Roman" w:hAnsi="Times New Roman" w:cs="Times New Roman"/>
          <w:iCs/>
          <w:sz w:val="28"/>
          <w:szCs w:val="28"/>
        </w:rPr>
        <w:t>в том числе с использованием информационных технологий;</w:t>
      </w:r>
    </w:p>
    <w:p w:rsidR="00886EA5" w:rsidRPr="00886EA5" w:rsidRDefault="00886EA5" w:rsidP="00886EA5">
      <w:pPr>
        <w:spacing w:after="0" w:line="360" w:lineRule="auto"/>
        <w:ind w:firstLine="709"/>
        <w:jc w:val="both"/>
        <w:rPr>
          <w:rFonts w:ascii="Times New Roman" w:hAnsi="Times New Roman" w:cs="Times New Roman"/>
          <w:color w:val="auto"/>
          <w:sz w:val="28"/>
          <w:szCs w:val="28"/>
        </w:rPr>
      </w:pPr>
      <w:r w:rsidRPr="00886EA5">
        <w:rPr>
          <w:rFonts w:ascii="Times New Roman" w:hAnsi="Times New Roman" w:cs="Times New Roman"/>
          <w:iCs/>
          <w:sz w:val="28"/>
          <w:szCs w:val="28"/>
        </w:rPr>
        <w:t>14) </w:t>
      </w:r>
      <w:r w:rsidRPr="00886EA5">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886EA5" w:rsidRPr="00886EA5" w:rsidRDefault="00886EA5" w:rsidP="00886EA5">
      <w:pPr>
        <w:spacing w:after="0" w:line="360" w:lineRule="auto"/>
        <w:ind w:firstLine="709"/>
        <w:jc w:val="both"/>
        <w:rPr>
          <w:rFonts w:ascii="Times New Roman" w:hAnsi="Times New Roman" w:cs="Times New Roman"/>
          <w:sz w:val="28"/>
          <w:szCs w:val="28"/>
        </w:rPr>
      </w:pPr>
      <w:r w:rsidRPr="00FA23C6">
        <w:rPr>
          <w:rFonts w:ascii="Times New Roman" w:hAnsi="Times New Roman" w:cs="Times New Roman"/>
          <w:b/>
          <w:sz w:val="28"/>
          <w:szCs w:val="28"/>
        </w:rPr>
        <w:t>Метапредметные результаты</w:t>
      </w:r>
      <w:r w:rsidRPr="00886EA5">
        <w:rPr>
          <w:rFonts w:ascii="Times New Roman" w:hAnsi="Times New Roman" w:cs="Times New Roman"/>
          <w:sz w:val="28"/>
          <w:szCs w:val="28"/>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886EA5" w:rsidRPr="00886EA5" w:rsidRDefault="00886EA5" w:rsidP="00886EA5">
      <w:pPr>
        <w:spacing w:after="0" w:line="360" w:lineRule="auto"/>
        <w:ind w:firstLine="709"/>
        <w:jc w:val="both"/>
        <w:rPr>
          <w:rFonts w:ascii="Times New Roman" w:hAnsi="Times New Roman" w:cs="Times New Roman"/>
          <w:bCs/>
          <w:sz w:val="28"/>
          <w:szCs w:val="28"/>
        </w:rPr>
      </w:pPr>
      <w:r w:rsidRPr="00886EA5">
        <w:rPr>
          <w:rFonts w:ascii="Times New Roman" w:eastAsia="Times New Roman" w:hAnsi="Times New Roman" w:cs="Times New Roman"/>
          <w:bCs/>
          <w:sz w:val="28"/>
          <w:szCs w:val="28"/>
        </w:rPr>
        <w:t xml:space="preserve">С учетом </w:t>
      </w:r>
      <w:r w:rsidRPr="00886EA5">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FA23C6">
        <w:rPr>
          <w:rFonts w:ascii="Times New Roman" w:eastAsia="Times New Roman" w:hAnsi="Times New Roman" w:cs="Times New Roman"/>
          <w:bCs/>
          <w:sz w:val="28"/>
          <w:szCs w:val="28"/>
        </w:rPr>
        <w:t>метапредметные результаты</w:t>
      </w:r>
      <w:r w:rsidRPr="00886EA5">
        <w:rPr>
          <w:rFonts w:ascii="Times New Roman" w:eastAsia="Times New Roman" w:hAnsi="Times New Roman" w:cs="Times New Roman"/>
          <w:sz w:val="28"/>
          <w:szCs w:val="28"/>
        </w:rPr>
        <w:t xml:space="preserve"> освоения АООП НОО должны отражать:</w:t>
      </w:r>
    </w:p>
    <w:p w:rsidR="00886EA5" w:rsidRPr="00886EA5" w:rsidRDefault="00886EA5" w:rsidP="00886EA5">
      <w:pPr>
        <w:spacing w:after="0" w:line="360" w:lineRule="auto"/>
        <w:ind w:firstLine="709"/>
        <w:jc w:val="both"/>
        <w:rPr>
          <w:rFonts w:ascii="Times New Roman" w:hAnsi="Times New Roman" w:cs="Times New Roman"/>
          <w:bCs/>
          <w:sz w:val="28"/>
          <w:szCs w:val="28"/>
        </w:rPr>
      </w:pPr>
      <w:r w:rsidRPr="00886EA5">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886EA5" w:rsidRPr="00886EA5" w:rsidRDefault="00886EA5" w:rsidP="00886EA5">
      <w:pPr>
        <w:pStyle w:val="a4"/>
        <w:spacing w:after="0" w:line="360" w:lineRule="auto"/>
        <w:ind w:firstLine="709"/>
        <w:jc w:val="both"/>
        <w:rPr>
          <w:rFonts w:ascii="Times New Roman" w:hAnsi="Times New Roman"/>
          <w:sz w:val="28"/>
          <w:szCs w:val="28"/>
        </w:rPr>
      </w:pPr>
      <w:r w:rsidRPr="00886EA5">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86EA5" w:rsidRPr="00886EA5" w:rsidRDefault="00886EA5" w:rsidP="00886EA5">
      <w:pPr>
        <w:pStyle w:val="a4"/>
        <w:spacing w:after="0" w:line="360" w:lineRule="auto"/>
        <w:ind w:firstLine="709"/>
        <w:jc w:val="both"/>
        <w:rPr>
          <w:rFonts w:ascii="Times New Roman" w:hAnsi="Times New Roman"/>
          <w:sz w:val="28"/>
          <w:szCs w:val="28"/>
        </w:rPr>
      </w:pPr>
      <w:r w:rsidRPr="00886EA5">
        <w:rPr>
          <w:rFonts w:ascii="Times New Roman" w:hAnsi="Times New Roman"/>
          <w:sz w:val="28"/>
          <w:szCs w:val="28"/>
        </w:rPr>
        <w:lastRenderedPageBreak/>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86EA5" w:rsidRPr="00886EA5" w:rsidRDefault="00886EA5" w:rsidP="00886EA5">
      <w:pPr>
        <w:pStyle w:val="a4"/>
        <w:spacing w:after="0" w:line="360" w:lineRule="auto"/>
        <w:ind w:firstLine="709"/>
        <w:jc w:val="both"/>
        <w:rPr>
          <w:rFonts w:ascii="Times New Roman" w:hAnsi="Times New Roman"/>
          <w:sz w:val="28"/>
          <w:szCs w:val="28"/>
        </w:rPr>
      </w:pPr>
      <w:r w:rsidRPr="00886EA5">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886EA5" w:rsidRPr="00886EA5" w:rsidRDefault="00886EA5" w:rsidP="00886EA5">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bCs/>
          <w:sz w:val="28"/>
          <w:szCs w:val="28"/>
        </w:rPr>
        <w:t>5) </w:t>
      </w:r>
      <w:r w:rsidRPr="00886EA5">
        <w:rPr>
          <w:rFonts w:ascii="Times New Roman" w:hAnsi="Times New Roman" w:cs="Times New Roman"/>
          <w:sz w:val="28"/>
          <w:szCs w:val="28"/>
        </w:rPr>
        <w:t xml:space="preserve">овладение навыками смыслового чтения </w:t>
      </w:r>
      <w:r w:rsidRPr="00886EA5">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886EA5">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886EA5" w:rsidRPr="00886EA5" w:rsidRDefault="00886EA5" w:rsidP="00886EA5">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bCs/>
          <w:sz w:val="28"/>
          <w:szCs w:val="28"/>
        </w:rPr>
        <w:t>6) </w:t>
      </w:r>
      <w:r w:rsidRPr="00886EA5">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886EA5">
        <w:rPr>
          <w:rFonts w:ascii="Times New Roman" w:hAnsi="Times New Roman" w:cs="Times New Roman"/>
          <w:bCs/>
          <w:sz w:val="28"/>
          <w:szCs w:val="28"/>
        </w:rPr>
        <w:t>по родовидовым признакам</w:t>
      </w:r>
      <w:r w:rsidRPr="00886EA5">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886EA5">
        <w:rPr>
          <w:rFonts w:ascii="Times New Roman" w:hAnsi="Times New Roman" w:cs="Times New Roman"/>
          <w:bCs/>
          <w:sz w:val="28"/>
          <w:szCs w:val="28"/>
        </w:rPr>
        <w:t>на уровне, соответствующем индивидуальным возможностям</w:t>
      </w:r>
      <w:r w:rsidRPr="00886EA5">
        <w:rPr>
          <w:rFonts w:ascii="Times New Roman" w:hAnsi="Times New Roman" w:cs="Times New Roman"/>
          <w:sz w:val="28"/>
          <w:szCs w:val="28"/>
        </w:rPr>
        <w:t>;</w:t>
      </w:r>
    </w:p>
    <w:p w:rsidR="00886EA5" w:rsidRPr="00886EA5" w:rsidRDefault="00886EA5" w:rsidP="00886EA5">
      <w:pPr>
        <w:pStyle w:val="a4"/>
        <w:spacing w:after="0" w:line="360" w:lineRule="auto"/>
        <w:ind w:firstLine="709"/>
        <w:jc w:val="both"/>
        <w:rPr>
          <w:rFonts w:ascii="Times New Roman" w:hAnsi="Times New Roman"/>
          <w:sz w:val="28"/>
          <w:szCs w:val="28"/>
        </w:rPr>
      </w:pPr>
      <w:r w:rsidRPr="00886EA5">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886EA5" w:rsidRPr="00886EA5" w:rsidRDefault="00886EA5" w:rsidP="00886EA5">
      <w:pPr>
        <w:pStyle w:val="a4"/>
        <w:spacing w:after="0" w:line="360" w:lineRule="auto"/>
        <w:ind w:firstLine="709"/>
        <w:jc w:val="both"/>
        <w:rPr>
          <w:rFonts w:ascii="Times New Roman" w:hAnsi="Times New Roman"/>
          <w:sz w:val="28"/>
          <w:szCs w:val="28"/>
        </w:rPr>
      </w:pPr>
      <w:r w:rsidRPr="00886EA5">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86EA5" w:rsidRPr="00886EA5" w:rsidRDefault="00886EA5" w:rsidP="00886EA5">
      <w:pPr>
        <w:pStyle w:val="a4"/>
        <w:spacing w:after="0" w:line="360" w:lineRule="auto"/>
        <w:ind w:firstLine="709"/>
        <w:jc w:val="both"/>
        <w:rPr>
          <w:rFonts w:ascii="Times New Roman" w:hAnsi="Times New Roman"/>
          <w:sz w:val="28"/>
          <w:szCs w:val="28"/>
        </w:rPr>
      </w:pPr>
      <w:r w:rsidRPr="00886EA5">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886EA5" w:rsidRPr="00886EA5" w:rsidRDefault="00886EA5" w:rsidP="00886EA5">
      <w:pPr>
        <w:pStyle w:val="a4"/>
        <w:spacing w:after="0" w:line="360" w:lineRule="auto"/>
        <w:ind w:firstLine="709"/>
        <w:jc w:val="both"/>
        <w:rPr>
          <w:rFonts w:ascii="Times New Roman" w:hAnsi="Times New Roman"/>
          <w:sz w:val="28"/>
          <w:szCs w:val="28"/>
        </w:rPr>
      </w:pPr>
      <w:r w:rsidRPr="00886EA5">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86EA5" w:rsidRPr="00886EA5" w:rsidRDefault="00886EA5" w:rsidP="00886EA5">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bCs/>
          <w:sz w:val="28"/>
          <w:szCs w:val="28"/>
        </w:rPr>
        <w:lastRenderedPageBreak/>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886EA5" w:rsidRPr="00886EA5" w:rsidRDefault="00886EA5" w:rsidP="00886EA5">
      <w:pPr>
        <w:spacing w:after="0" w:line="360" w:lineRule="auto"/>
        <w:ind w:firstLine="709"/>
        <w:jc w:val="both"/>
        <w:rPr>
          <w:rFonts w:ascii="Times New Roman" w:hAnsi="Times New Roman" w:cs="Times New Roman"/>
          <w:bCs/>
          <w:color w:val="000000"/>
          <w:kern w:val="28"/>
          <w:sz w:val="28"/>
          <w:szCs w:val="28"/>
        </w:rPr>
      </w:pPr>
      <w:r w:rsidRPr="00FA23C6">
        <w:rPr>
          <w:rFonts w:ascii="Times New Roman" w:hAnsi="Times New Roman" w:cs="Times New Roman"/>
          <w:b/>
          <w:bCs/>
          <w:color w:val="000000"/>
          <w:kern w:val="28"/>
          <w:sz w:val="28"/>
          <w:szCs w:val="28"/>
        </w:rPr>
        <w:t>Предметные результаты</w:t>
      </w:r>
      <w:r w:rsidRPr="00FA23C6">
        <w:rPr>
          <w:rFonts w:ascii="Times New Roman" w:hAnsi="Times New Roman" w:cs="Times New Roman"/>
          <w:bCs/>
          <w:color w:val="000000"/>
          <w:kern w:val="28"/>
          <w:sz w:val="28"/>
          <w:szCs w:val="28"/>
        </w:rPr>
        <w:t xml:space="preserve"> </w:t>
      </w:r>
      <w:r w:rsidRPr="00886EA5">
        <w:rPr>
          <w:rFonts w:ascii="Times New Roman" w:hAnsi="Times New Roman" w:cs="Times New Roman"/>
          <w:bCs/>
          <w:color w:val="000000"/>
          <w:kern w:val="28"/>
          <w:sz w:val="28"/>
          <w:szCs w:val="28"/>
        </w:rPr>
        <w:t xml:space="preserve">освоения АООП НОО с учетом специфики содержания предметных областей включают </w:t>
      </w:r>
      <w:r w:rsidRPr="00886EA5">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sidRPr="00886EA5">
        <w:rPr>
          <w:rFonts w:ascii="Times New Roman" w:hAnsi="Times New Roman" w:cs="Times New Roman"/>
          <w:bCs/>
          <w:color w:val="000000"/>
          <w:kern w:val="28"/>
          <w:sz w:val="28"/>
          <w:szCs w:val="28"/>
        </w:rPr>
        <w:t>.</w:t>
      </w:r>
    </w:p>
    <w:p w:rsidR="00886EA5" w:rsidRPr="00886EA5" w:rsidRDefault="00886EA5" w:rsidP="00886EA5">
      <w:pPr>
        <w:spacing w:after="0" w:line="360" w:lineRule="auto"/>
        <w:ind w:firstLine="709"/>
        <w:jc w:val="both"/>
        <w:rPr>
          <w:rFonts w:ascii="Times New Roman" w:hAnsi="Times New Roman" w:cs="Times New Roman"/>
          <w:bCs/>
          <w:color w:val="000000"/>
          <w:kern w:val="28"/>
          <w:sz w:val="28"/>
          <w:szCs w:val="28"/>
        </w:rPr>
      </w:pPr>
      <w:r w:rsidRPr="00886EA5">
        <w:rPr>
          <w:rFonts w:ascii="Times New Roman" w:eastAsia="Times New Roman" w:hAnsi="Times New Roman" w:cs="Times New Roman"/>
          <w:bCs/>
          <w:sz w:val="28"/>
          <w:szCs w:val="28"/>
        </w:rPr>
        <w:t xml:space="preserve">С учетом </w:t>
      </w:r>
      <w:r w:rsidRPr="00886EA5">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FA23C6">
        <w:rPr>
          <w:rFonts w:ascii="Times New Roman" w:hAnsi="Times New Roman" w:cs="Times New Roman"/>
          <w:sz w:val="28"/>
          <w:szCs w:val="28"/>
        </w:rPr>
        <w:t>предметные результаты</w:t>
      </w:r>
      <w:r w:rsidRPr="00886EA5">
        <w:rPr>
          <w:rFonts w:ascii="Times New Roman" w:hAnsi="Times New Roman" w:cs="Times New Roman"/>
          <w:sz w:val="28"/>
          <w:szCs w:val="28"/>
        </w:rPr>
        <w:t xml:space="preserve"> должны отражать:</w:t>
      </w:r>
    </w:p>
    <w:p w:rsidR="00886EA5" w:rsidRPr="00FA23C6" w:rsidRDefault="00886EA5" w:rsidP="000819D3">
      <w:pPr>
        <w:autoSpaceDE w:val="0"/>
        <w:spacing w:after="0" w:line="360" w:lineRule="auto"/>
        <w:ind w:firstLine="720"/>
        <w:jc w:val="center"/>
        <w:rPr>
          <w:rFonts w:ascii="Times New Roman" w:hAnsi="Times New Roman" w:cs="Times New Roman"/>
          <w:bCs/>
          <w:i/>
          <w:color w:val="000000"/>
          <w:sz w:val="28"/>
          <w:szCs w:val="28"/>
        </w:rPr>
      </w:pPr>
      <w:r w:rsidRPr="00FA23C6">
        <w:rPr>
          <w:rFonts w:ascii="Times New Roman" w:hAnsi="Times New Roman" w:cs="Times New Roman"/>
          <w:bCs/>
          <w:i/>
          <w:color w:val="000000"/>
          <w:sz w:val="28"/>
          <w:szCs w:val="28"/>
        </w:rPr>
        <w:t>Фило</w:t>
      </w:r>
      <w:r w:rsidR="000819D3" w:rsidRPr="00FA23C6">
        <w:rPr>
          <w:rFonts w:ascii="Times New Roman" w:hAnsi="Times New Roman" w:cs="Times New Roman"/>
          <w:bCs/>
          <w:i/>
          <w:color w:val="000000"/>
          <w:sz w:val="28"/>
          <w:szCs w:val="28"/>
        </w:rPr>
        <w:t xml:space="preserve">логия. </w:t>
      </w:r>
      <w:r w:rsidRPr="00FA23C6">
        <w:rPr>
          <w:rFonts w:ascii="Times New Roman" w:hAnsi="Times New Roman" w:cs="Times New Roman"/>
          <w:bCs/>
          <w:i/>
          <w:color w:val="000000"/>
          <w:sz w:val="28"/>
          <w:szCs w:val="28"/>
        </w:rPr>
        <w:t>Русский язык.</w:t>
      </w:r>
    </w:p>
    <w:p w:rsidR="00886EA5" w:rsidRPr="00886EA5" w:rsidRDefault="00886EA5" w:rsidP="00AD6FC8">
      <w:pPr>
        <w:numPr>
          <w:ilvl w:val="0"/>
          <w:numId w:val="5"/>
        </w:numPr>
        <w:tabs>
          <w:tab w:val="left" w:pos="1134"/>
        </w:tabs>
        <w:autoSpaceDE w:val="0"/>
        <w:spacing w:after="0" w:line="360" w:lineRule="auto"/>
        <w:ind w:left="0" w:firstLine="709"/>
        <w:jc w:val="both"/>
        <w:rPr>
          <w:rFonts w:ascii="Times New Roman" w:hAnsi="Times New Roman" w:cs="Times New Roman"/>
          <w:bCs/>
          <w:color w:val="000000"/>
          <w:sz w:val="28"/>
          <w:szCs w:val="28"/>
        </w:rPr>
      </w:pPr>
      <w:r w:rsidRPr="00886EA5">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86EA5" w:rsidRDefault="00886EA5" w:rsidP="00AD6FC8">
      <w:pPr>
        <w:numPr>
          <w:ilvl w:val="0"/>
          <w:numId w:val="5"/>
        </w:numPr>
        <w:tabs>
          <w:tab w:val="left" w:pos="1134"/>
        </w:tabs>
        <w:autoSpaceDE w:val="0"/>
        <w:spacing w:after="0" w:line="36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формирование интереса к изучению родного (русского языка)</w:t>
      </w:r>
    </w:p>
    <w:p w:rsidR="00886EA5" w:rsidRDefault="00886EA5" w:rsidP="00AD6FC8">
      <w:pPr>
        <w:numPr>
          <w:ilvl w:val="0"/>
          <w:numId w:val="5"/>
        </w:numPr>
        <w:tabs>
          <w:tab w:val="left" w:pos="1134"/>
        </w:tabs>
        <w:autoSpaceDE w:val="0"/>
        <w:spacing w:after="0" w:line="360" w:lineRule="auto"/>
        <w:ind w:left="0" w:firstLine="709"/>
        <w:jc w:val="both"/>
        <w:rPr>
          <w:rFonts w:ascii="Times New Roman" w:hAnsi="Times New Roman" w:cs="Times New Roman"/>
          <w:bCs/>
          <w:color w:val="000000"/>
          <w:sz w:val="28"/>
          <w:szCs w:val="28"/>
        </w:rPr>
      </w:pPr>
      <w:r w:rsidRPr="00886EA5">
        <w:rPr>
          <w:rFonts w:ascii="Times New Roman" w:hAnsi="Times New Roman" w:cs="Times New Roman"/>
          <w:bCs/>
          <w:color w:val="000000"/>
          <w:sz w:val="28"/>
          <w:szCs w:val="28"/>
        </w:rPr>
        <w:t>овладение первоначальными представлениями о правилах речевого этикета;</w:t>
      </w:r>
    </w:p>
    <w:p w:rsidR="00781A31" w:rsidRPr="00781A31" w:rsidRDefault="00886EA5" w:rsidP="00AD6FC8">
      <w:pPr>
        <w:numPr>
          <w:ilvl w:val="0"/>
          <w:numId w:val="5"/>
        </w:numPr>
        <w:tabs>
          <w:tab w:val="left" w:pos="1134"/>
        </w:tabs>
        <w:autoSpaceDE w:val="0"/>
        <w:spacing w:after="0" w:line="360" w:lineRule="auto"/>
        <w:ind w:left="0" w:firstLine="709"/>
        <w:jc w:val="both"/>
        <w:rPr>
          <w:rFonts w:ascii="Times New Roman" w:hAnsi="Times New Roman" w:cs="Times New Roman"/>
          <w:bCs/>
          <w:caps/>
          <w:color w:val="000000"/>
          <w:sz w:val="28"/>
          <w:szCs w:val="28"/>
        </w:rPr>
      </w:pPr>
      <w:r w:rsidRPr="00886EA5">
        <w:rPr>
          <w:rFonts w:ascii="Times New Roman" w:hAnsi="Times New Roman" w:cs="Times New Roman"/>
          <w:bCs/>
          <w:color w:val="000000"/>
          <w:sz w:val="28"/>
          <w:szCs w:val="28"/>
        </w:rPr>
        <w:t>овладение основами грамотного письма;</w:t>
      </w:r>
    </w:p>
    <w:p w:rsidR="00886EA5" w:rsidRPr="00886EA5" w:rsidRDefault="00886EA5" w:rsidP="00AD6FC8">
      <w:pPr>
        <w:numPr>
          <w:ilvl w:val="0"/>
          <w:numId w:val="5"/>
        </w:numPr>
        <w:tabs>
          <w:tab w:val="left" w:pos="1134"/>
        </w:tabs>
        <w:autoSpaceDE w:val="0"/>
        <w:spacing w:after="0" w:line="360" w:lineRule="auto"/>
        <w:ind w:left="0" w:firstLine="709"/>
        <w:jc w:val="both"/>
        <w:rPr>
          <w:rFonts w:ascii="Times New Roman" w:hAnsi="Times New Roman" w:cs="Times New Roman"/>
          <w:bCs/>
          <w:caps/>
          <w:color w:val="000000"/>
          <w:sz w:val="28"/>
          <w:szCs w:val="28"/>
        </w:rPr>
      </w:pPr>
      <w:r>
        <w:rPr>
          <w:rFonts w:ascii="Times New Roman" w:hAnsi="Times New Roman" w:cs="Times New Roman"/>
          <w:bCs/>
          <w:color w:val="000000"/>
          <w:sz w:val="28"/>
          <w:szCs w:val="28"/>
        </w:rPr>
        <w:t>овладение обучающимися коммуникативно-речевыми умениями, необходимыми для совершенствования их речевой практики;</w:t>
      </w:r>
    </w:p>
    <w:p w:rsidR="00781A31" w:rsidRDefault="00886EA5" w:rsidP="00AD6FC8">
      <w:pPr>
        <w:numPr>
          <w:ilvl w:val="0"/>
          <w:numId w:val="5"/>
        </w:numPr>
        <w:tabs>
          <w:tab w:val="left" w:pos="1134"/>
        </w:tabs>
        <w:autoSpaceDE w:val="0"/>
        <w:spacing w:after="0" w:line="360" w:lineRule="auto"/>
        <w:ind w:left="0" w:firstLine="709"/>
        <w:jc w:val="both"/>
        <w:rPr>
          <w:rFonts w:ascii="Times New Roman" w:hAnsi="Times New Roman" w:cs="Times New Roman"/>
          <w:bCs/>
          <w:color w:val="000000"/>
          <w:sz w:val="28"/>
          <w:szCs w:val="28"/>
        </w:rPr>
      </w:pPr>
      <w:r w:rsidRPr="00886EA5">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886EA5" w:rsidRPr="00886EA5" w:rsidRDefault="00781A31" w:rsidP="00AD6FC8">
      <w:pPr>
        <w:numPr>
          <w:ilvl w:val="0"/>
          <w:numId w:val="5"/>
        </w:numPr>
        <w:tabs>
          <w:tab w:val="left" w:pos="1134"/>
        </w:tabs>
        <w:autoSpaceDE w:val="0"/>
        <w:spacing w:after="0" w:line="36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A5713A" w:rsidRPr="00FA23C6" w:rsidRDefault="00886EA5" w:rsidP="00FA23C6">
      <w:pPr>
        <w:tabs>
          <w:tab w:val="left" w:pos="1080"/>
          <w:tab w:val="left" w:pos="1134"/>
        </w:tabs>
        <w:autoSpaceDE w:val="0"/>
        <w:spacing w:after="0" w:line="360" w:lineRule="auto"/>
        <w:ind w:firstLine="709"/>
        <w:jc w:val="center"/>
        <w:rPr>
          <w:rFonts w:ascii="Times New Roman" w:hAnsi="Times New Roman" w:cs="Times New Roman"/>
          <w:bCs/>
          <w:i/>
          <w:color w:val="000000"/>
          <w:sz w:val="28"/>
          <w:szCs w:val="28"/>
        </w:rPr>
      </w:pPr>
      <w:r w:rsidRPr="00FA23C6">
        <w:rPr>
          <w:rFonts w:ascii="Times New Roman" w:hAnsi="Times New Roman" w:cs="Times New Roman"/>
          <w:bCs/>
          <w:i/>
          <w:color w:val="000000"/>
          <w:sz w:val="28"/>
          <w:szCs w:val="28"/>
        </w:rPr>
        <w:t>Литературное чтение.</w:t>
      </w:r>
    </w:p>
    <w:p w:rsidR="00886EA5" w:rsidRPr="00781A31" w:rsidRDefault="00A5713A" w:rsidP="00FA23C6">
      <w:pPr>
        <w:tabs>
          <w:tab w:val="left" w:pos="1080"/>
          <w:tab w:val="left" w:pos="1134"/>
        </w:tabs>
        <w:autoSpaceDE w:val="0"/>
        <w:spacing w:after="0" w:line="360" w:lineRule="auto"/>
        <w:ind w:firstLine="709"/>
        <w:jc w:val="both"/>
        <w:rPr>
          <w:rFonts w:ascii="Times New Roman" w:hAnsi="Times New Roman" w:cs="Times New Roman"/>
          <w:sz w:val="28"/>
        </w:rPr>
      </w:pPr>
      <w:r>
        <w:rPr>
          <w:rFonts w:ascii="Times New Roman" w:hAnsi="Times New Roman" w:cs="Times New Roman"/>
          <w:sz w:val="28"/>
        </w:rPr>
        <w:t>П</w:t>
      </w:r>
      <w:r w:rsidR="00886EA5" w:rsidRPr="00781A31">
        <w:rPr>
          <w:rFonts w:ascii="Times New Roman" w:hAnsi="Times New Roman" w:cs="Times New Roman"/>
          <w:sz w:val="28"/>
        </w:rPr>
        <w:t>онимание литературы как явления национальной и мировой культуры, средства сохранения и передачи нравственных ценностей и традиций;</w:t>
      </w:r>
    </w:p>
    <w:p w:rsidR="00886EA5" w:rsidRPr="00781A31" w:rsidRDefault="00886EA5" w:rsidP="00AD6FC8">
      <w:pPr>
        <w:pStyle w:val="a8"/>
        <w:numPr>
          <w:ilvl w:val="0"/>
          <w:numId w:val="8"/>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 xml:space="preserve">осознание значимости чтения для личного развития; формирование представлений о мире, российской истории и культуре, первоначальных </w:t>
      </w:r>
      <w:r w:rsidRPr="00781A31">
        <w:rPr>
          <w:rFonts w:ascii="Times New Roman" w:hAnsi="Times New Roman" w:cs="Times New Roman"/>
          <w:sz w:val="28"/>
        </w:rPr>
        <w:lastRenderedPageBreak/>
        <w:t>этических представлений, понятий о добре и зле, нравственности; успешности обучения по всем учебным предметам;</w:t>
      </w:r>
    </w:p>
    <w:p w:rsidR="00886EA5" w:rsidRPr="00781A31" w:rsidRDefault="00886EA5" w:rsidP="00AD6FC8">
      <w:pPr>
        <w:pStyle w:val="a8"/>
        <w:numPr>
          <w:ilvl w:val="0"/>
          <w:numId w:val="8"/>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осознанное, правильное, плавное чтение вслух целыми словами с использованием некоторых средств устной выразительности речи;</w:t>
      </w:r>
    </w:p>
    <w:p w:rsidR="00886EA5" w:rsidRPr="00781A31" w:rsidRDefault="00886EA5" w:rsidP="00AD6FC8">
      <w:pPr>
        <w:pStyle w:val="a8"/>
        <w:numPr>
          <w:ilvl w:val="0"/>
          <w:numId w:val="8"/>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понимание роли чтения, использование разных видов чтения;</w:t>
      </w:r>
    </w:p>
    <w:p w:rsidR="00886EA5" w:rsidRPr="00781A31" w:rsidRDefault="00886EA5" w:rsidP="00AD6FC8">
      <w:pPr>
        <w:pStyle w:val="a8"/>
        <w:numPr>
          <w:ilvl w:val="0"/>
          <w:numId w:val="8"/>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886EA5" w:rsidRPr="00781A31" w:rsidRDefault="00886EA5" w:rsidP="00AD6FC8">
      <w:pPr>
        <w:pStyle w:val="a8"/>
        <w:numPr>
          <w:ilvl w:val="0"/>
          <w:numId w:val="8"/>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886EA5" w:rsidRPr="00781A31" w:rsidRDefault="00886EA5" w:rsidP="00AD6FC8">
      <w:pPr>
        <w:pStyle w:val="a8"/>
        <w:numPr>
          <w:ilvl w:val="0"/>
          <w:numId w:val="8"/>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формирование потребности в систематическом чтении;</w:t>
      </w:r>
    </w:p>
    <w:p w:rsidR="00886EA5" w:rsidRPr="00781A31" w:rsidRDefault="00886EA5" w:rsidP="00AD6FC8">
      <w:pPr>
        <w:pStyle w:val="a8"/>
        <w:numPr>
          <w:ilvl w:val="0"/>
          <w:numId w:val="8"/>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выбор с помощью взрослого интересующей литературы.</w:t>
      </w:r>
    </w:p>
    <w:p w:rsidR="00886EA5" w:rsidRPr="00FA23C6" w:rsidRDefault="00886EA5" w:rsidP="00FA23C6">
      <w:pPr>
        <w:tabs>
          <w:tab w:val="left" w:pos="1134"/>
        </w:tabs>
        <w:autoSpaceDE w:val="0"/>
        <w:spacing w:after="0" w:line="360" w:lineRule="auto"/>
        <w:ind w:left="709"/>
        <w:jc w:val="center"/>
        <w:rPr>
          <w:rFonts w:ascii="Times New Roman" w:hAnsi="Times New Roman" w:cs="Times New Roman"/>
          <w:bCs/>
          <w:i/>
          <w:color w:val="000000"/>
          <w:sz w:val="28"/>
          <w:szCs w:val="28"/>
        </w:rPr>
      </w:pPr>
      <w:r w:rsidRPr="00FA23C6">
        <w:rPr>
          <w:rFonts w:ascii="Times New Roman" w:hAnsi="Times New Roman" w:cs="Times New Roman"/>
          <w:bCs/>
          <w:i/>
          <w:color w:val="000000"/>
          <w:sz w:val="28"/>
          <w:szCs w:val="28"/>
        </w:rPr>
        <w:t>Иностранный язык:</w:t>
      </w:r>
    </w:p>
    <w:p w:rsidR="00886EA5" w:rsidRPr="00FA23C6" w:rsidRDefault="00886EA5" w:rsidP="00AD6FC8">
      <w:pPr>
        <w:numPr>
          <w:ilvl w:val="0"/>
          <w:numId w:val="21"/>
        </w:numPr>
        <w:tabs>
          <w:tab w:val="left" w:pos="1134"/>
        </w:tabs>
        <w:autoSpaceDE w:val="0"/>
        <w:spacing w:after="0" w:line="360" w:lineRule="auto"/>
        <w:ind w:left="0" w:firstLine="709"/>
        <w:jc w:val="both"/>
        <w:rPr>
          <w:rFonts w:ascii="Times New Roman" w:hAnsi="Times New Roman" w:cs="Times New Roman"/>
          <w:bCs/>
          <w:color w:val="000000"/>
          <w:sz w:val="28"/>
          <w:szCs w:val="28"/>
        </w:rPr>
      </w:pPr>
      <w:r w:rsidRPr="00FA23C6">
        <w:rPr>
          <w:rFonts w:ascii="Times New Roman" w:hAnsi="Times New Roman" w:cs="Times New Roman"/>
          <w:bCs/>
          <w:color w:val="000000"/>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886EA5" w:rsidRPr="00FA23C6" w:rsidRDefault="00886EA5" w:rsidP="00AD6FC8">
      <w:pPr>
        <w:numPr>
          <w:ilvl w:val="0"/>
          <w:numId w:val="21"/>
        </w:numPr>
        <w:tabs>
          <w:tab w:val="left" w:pos="1134"/>
        </w:tabs>
        <w:autoSpaceDE w:val="0"/>
        <w:spacing w:after="0" w:line="360" w:lineRule="auto"/>
        <w:ind w:left="0" w:firstLine="709"/>
        <w:jc w:val="both"/>
        <w:rPr>
          <w:rFonts w:ascii="Times New Roman" w:hAnsi="Times New Roman" w:cs="Times New Roman"/>
          <w:bCs/>
          <w:color w:val="000000"/>
          <w:sz w:val="28"/>
          <w:szCs w:val="28"/>
        </w:rPr>
      </w:pPr>
      <w:r w:rsidRPr="00FA23C6">
        <w:rPr>
          <w:rFonts w:ascii="Times New Roman" w:hAnsi="Times New Roman" w:cs="Times New Roman"/>
          <w:bCs/>
          <w:color w:val="000000"/>
          <w:sz w:val="28"/>
          <w:szCs w:val="28"/>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886EA5" w:rsidRPr="00FA23C6" w:rsidRDefault="00886EA5" w:rsidP="00AD6FC8">
      <w:pPr>
        <w:numPr>
          <w:ilvl w:val="0"/>
          <w:numId w:val="21"/>
        </w:numPr>
        <w:tabs>
          <w:tab w:val="left" w:pos="1134"/>
        </w:tabs>
        <w:autoSpaceDE w:val="0"/>
        <w:spacing w:after="0" w:line="360" w:lineRule="auto"/>
        <w:ind w:left="0" w:firstLine="709"/>
        <w:jc w:val="both"/>
        <w:rPr>
          <w:rFonts w:ascii="Times New Roman" w:hAnsi="Times New Roman" w:cs="Times New Roman"/>
          <w:bCs/>
          <w:color w:val="000000"/>
          <w:sz w:val="28"/>
          <w:szCs w:val="28"/>
        </w:rPr>
      </w:pPr>
      <w:r w:rsidRPr="00FA23C6">
        <w:rPr>
          <w:rFonts w:ascii="Times New Roman" w:hAnsi="Times New Roman" w:cs="Times New Roman"/>
          <w:bCs/>
          <w:color w:val="000000"/>
          <w:sz w:val="28"/>
          <w:szCs w:val="28"/>
        </w:rPr>
        <w:t>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D7BCC" w:rsidRPr="00FA23C6" w:rsidRDefault="000819D3" w:rsidP="000819D3">
      <w:pPr>
        <w:tabs>
          <w:tab w:val="left" w:pos="1080"/>
        </w:tabs>
        <w:autoSpaceDE w:val="0"/>
        <w:spacing w:after="0" w:line="360" w:lineRule="auto"/>
        <w:ind w:firstLine="720"/>
        <w:jc w:val="center"/>
        <w:rPr>
          <w:rFonts w:ascii="Times New Roman" w:hAnsi="Times New Roman" w:cs="Times New Roman"/>
          <w:i/>
          <w:sz w:val="28"/>
          <w:szCs w:val="28"/>
        </w:rPr>
      </w:pPr>
      <w:r w:rsidRPr="00FA23C6">
        <w:rPr>
          <w:rFonts w:ascii="Times New Roman" w:hAnsi="Times New Roman" w:cs="Times New Roman"/>
          <w:i/>
          <w:sz w:val="28"/>
          <w:szCs w:val="28"/>
        </w:rPr>
        <w:t>Математика и информатика.</w:t>
      </w:r>
    </w:p>
    <w:p w:rsidR="00886EA5" w:rsidRPr="00FA23C6" w:rsidRDefault="00886EA5" w:rsidP="00FA23C6">
      <w:pPr>
        <w:tabs>
          <w:tab w:val="left" w:pos="1080"/>
        </w:tabs>
        <w:autoSpaceDE w:val="0"/>
        <w:spacing w:after="0" w:line="360" w:lineRule="auto"/>
        <w:jc w:val="center"/>
        <w:rPr>
          <w:rFonts w:ascii="Times New Roman" w:hAnsi="Times New Roman" w:cs="Times New Roman"/>
          <w:i/>
          <w:sz w:val="28"/>
          <w:szCs w:val="28"/>
        </w:rPr>
      </w:pPr>
      <w:r w:rsidRPr="00FA23C6">
        <w:rPr>
          <w:rFonts w:ascii="Times New Roman" w:hAnsi="Times New Roman" w:cs="Times New Roman"/>
          <w:i/>
          <w:sz w:val="28"/>
          <w:szCs w:val="28"/>
        </w:rPr>
        <w:t>Математика:</w:t>
      </w:r>
    </w:p>
    <w:p w:rsidR="00886EA5" w:rsidRPr="00781A31" w:rsidRDefault="00886EA5" w:rsidP="00AD6FC8">
      <w:pPr>
        <w:pStyle w:val="a8"/>
        <w:numPr>
          <w:ilvl w:val="0"/>
          <w:numId w:val="9"/>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lastRenderedPageBreak/>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886EA5" w:rsidRPr="00781A31" w:rsidRDefault="00886EA5" w:rsidP="00AD6FC8">
      <w:pPr>
        <w:pStyle w:val="a8"/>
        <w:numPr>
          <w:ilvl w:val="0"/>
          <w:numId w:val="9"/>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приобретение начального опыта применения математических знаний для решения учебно-познавательных и учебно-практических задач;</w:t>
      </w:r>
    </w:p>
    <w:p w:rsidR="00886EA5" w:rsidRPr="00781A31" w:rsidRDefault="00886EA5" w:rsidP="00AD6FC8">
      <w:pPr>
        <w:pStyle w:val="a8"/>
        <w:numPr>
          <w:ilvl w:val="0"/>
          <w:numId w:val="9"/>
        </w:numPr>
        <w:tabs>
          <w:tab w:val="left" w:pos="1134"/>
        </w:tabs>
        <w:spacing w:after="0" w:line="360" w:lineRule="auto"/>
        <w:ind w:left="0" w:firstLine="709"/>
        <w:contextualSpacing w:val="0"/>
        <w:jc w:val="both"/>
        <w:rPr>
          <w:rFonts w:ascii="Times New Roman" w:hAnsi="Times New Roman" w:cs="Times New Roman"/>
          <w:sz w:val="28"/>
        </w:rPr>
      </w:pPr>
      <w:r w:rsidRPr="00781A31">
        <w:rPr>
          <w:rFonts w:ascii="Times New Roman" w:hAnsi="Times New Roman" w:cs="Times New Roman"/>
          <w:sz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FA23C6" w:rsidRDefault="00886EA5" w:rsidP="000819D3">
      <w:pPr>
        <w:spacing w:after="0" w:line="360" w:lineRule="auto"/>
        <w:ind w:right="113" w:firstLine="709"/>
        <w:jc w:val="center"/>
        <w:rPr>
          <w:rFonts w:ascii="Times New Roman" w:hAnsi="Times New Roman" w:cs="Times New Roman"/>
          <w:i/>
          <w:sz w:val="28"/>
          <w:szCs w:val="28"/>
        </w:rPr>
      </w:pPr>
      <w:r w:rsidRPr="00FA23C6">
        <w:rPr>
          <w:rFonts w:ascii="Times New Roman" w:hAnsi="Times New Roman" w:cs="Times New Roman"/>
          <w:i/>
          <w:sz w:val="28"/>
          <w:szCs w:val="28"/>
        </w:rPr>
        <w:t xml:space="preserve">Обществознание и </w:t>
      </w:r>
      <w:r w:rsidR="000819D3" w:rsidRPr="00FA23C6">
        <w:rPr>
          <w:rFonts w:ascii="Times New Roman" w:hAnsi="Times New Roman" w:cs="Times New Roman"/>
          <w:i/>
          <w:sz w:val="28"/>
          <w:szCs w:val="28"/>
        </w:rPr>
        <w:t xml:space="preserve">естествознание (Окружающий мир) </w:t>
      </w:r>
    </w:p>
    <w:p w:rsidR="00886EA5" w:rsidRPr="00FA23C6" w:rsidRDefault="00886EA5" w:rsidP="000819D3">
      <w:pPr>
        <w:spacing w:after="0" w:line="360" w:lineRule="auto"/>
        <w:ind w:right="113" w:firstLine="709"/>
        <w:jc w:val="center"/>
        <w:rPr>
          <w:rFonts w:ascii="Times New Roman" w:hAnsi="Times New Roman" w:cs="Times New Roman"/>
          <w:i/>
          <w:sz w:val="28"/>
          <w:szCs w:val="28"/>
        </w:rPr>
      </w:pPr>
      <w:r w:rsidRPr="00FA23C6">
        <w:rPr>
          <w:rFonts w:ascii="Times New Roman" w:hAnsi="Times New Roman" w:cs="Times New Roman"/>
          <w:i/>
          <w:sz w:val="28"/>
          <w:szCs w:val="28"/>
        </w:rPr>
        <w:t>Окружающий мир:</w:t>
      </w:r>
    </w:p>
    <w:p w:rsidR="00886EA5" w:rsidRPr="00886EA5" w:rsidRDefault="00886EA5" w:rsidP="00AD6FC8">
      <w:pPr>
        <w:numPr>
          <w:ilvl w:val="0"/>
          <w:numId w:val="2"/>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886EA5">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886EA5" w:rsidRPr="00886EA5" w:rsidRDefault="00886EA5" w:rsidP="00AD6FC8">
      <w:pPr>
        <w:numPr>
          <w:ilvl w:val="0"/>
          <w:numId w:val="2"/>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886EA5">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886EA5">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86EA5" w:rsidRPr="00886EA5" w:rsidRDefault="00886EA5" w:rsidP="00AD6FC8">
      <w:pPr>
        <w:numPr>
          <w:ilvl w:val="0"/>
          <w:numId w:val="2"/>
        </w:numPr>
        <w:tabs>
          <w:tab w:val="left" w:pos="1080"/>
        </w:tabs>
        <w:autoSpaceDE w:val="0"/>
        <w:spacing w:after="0" w:line="360" w:lineRule="auto"/>
        <w:ind w:left="0" w:firstLine="709"/>
        <w:jc w:val="both"/>
        <w:rPr>
          <w:rFonts w:ascii="Times New Roman" w:hAnsi="Times New Roman" w:cs="Times New Roman"/>
          <w:sz w:val="28"/>
          <w:szCs w:val="28"/>
        </w:rPr>
      </w:pPr>
      <w:r w:rsidRPr="00886EA5">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886EA5" w:rsidRPr="00886EA5" w:rsidRDefault="00886EA5" w:rsidP="00AD6FC8">
      <w:pPr>
        <w:numPr>
          <w:ilvl w:val="0"/>
          <w:numId w:val="2"/>
        </w:numPr>
        <w:tabs>
          <w:tab w:val="left" w:pos="1080"/>
        </w:tabs>
        <w:autoSpaceDE w:val="0"/>
        <w:spacing w:after="0" w:line="360" w:lineRule="auto"/>
        <w:ind w:left="0" w:firstLine="709"/>
        <w:jc w:val="both"/>
        <w:rPr>
          <w:rFonts w:ascii="Times New Roman" w:hAnsi="Times New Roman" w:cs="Times New Roman"/>
          <w:sz w:val="28"/>
          <w:szCs w:val="28"/>
        </w:rPr>
      </w:pPr>
      <w:r w:rsidRPr="00886EA5">
        <w:rPr>
          <w:rFonts w:ascii="Times New Roman" w:hAnsi="Times New Roman" w:cs="Times New Roman"/>
          <w:sz w:val="28"/>
          <w:szCs w:val="28"/>
        </w:rPr>
        <w:t>развитие навыков устанавливать и выявлять причинно-следственные связи в окружающем мире,</w:t>
      </w:r>
      <w:r w:rsidR="00051958">
        <w:rPr>
          <w:rFonts w:ascii="Times New Roman" w:hAnsi="Times New Roman" w:cs="Times New Roman"/>
          <w:sz w:val="28"/>
          <w:szCs w:val="28"/>
        </w:rPr>
        <w:t xml:space="preserve"> </w:t>
      </w:r>
      <w:r w:rsidRPr="00886EA5">
        <w:rPr>
          <w:rFonts w:ascii="Times New Roman" w:hAnsi="Times New Roman" w:cs="Times New Roman"/>
          <w:sz w:val="28"/>
          <w:szCs w:val="28"/>
        </w:rPr>
        <w:t>умение прогнозировать простые последствия собственных действий и действий, совершаемых другими людьми;</w:t>
      </w:r>
    </w:p>
    <w:p w:rsidR="00886EA5" w:rsidRPr="00FA23C6" w:rsidRDefault="00886EA5" w:rsidP="00781A31">
      <w:pPr>
        <w:tabs>
          <w:tab w:val="left" w:pos="1080"/>
        </w:tabs>
        <w:autoSpaceDE w:val="0"/>
        <w:spacing w:after="0" w:line="360" w:lineRule="auto"/>
        <w:ind w:firstLine="720"/>
        <w:jc w:val="center"/>
        <w:rPr>
          <w:rFonts w:ascii="Times New Roman" w:hAnsi="Times New Roman" w:cs="Times New Roman"/>
          <w:i/>
          <w:sz w:val="28"/>
          <w:szCs w:val="28"/>
        </w:rPr>
      </w:pPr>
      <w:r w:rsidRPr="00FA23C6">
        <w:rPr>
          <w:rFonts w:ascii="Times New Roman" w:hAnsi="Times New Roman" w:cs="Times New Roman"/>
          <w:i/>
          <w:sz w:val="28"/>
          <w:szCs w:val="28"/>
        </w:rPr>
        <w:t>Основы религиозных культур и светской этики:</w:t>
      </w:r>
    </w:p>
    <w:p w:rsidR="00886EA5" w:rsidRPr="00886EA5" w:rsidRDefault="00886EA5" w:rsidP="00AD6FC8">
      <w:pPr>
        <w:numPr>
          <w:ilvl w:val="0"/>
          <w:numId w:val="3"/>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886EA5">
        <w:rPr>
          <w:rFonts w:ascii="Times New Roman" w:hAnsi="Times New Roman" w:cs="Times New Roman"/>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86EA5" w:rsidRPr="00886EA5" w:rsidRDefault="00886EA5" w:rsidP="00AD6FC8">
      <w:pPr>
        <w:numPr>
          <w:ilvl w:val="0"/>
          <w:numId w:val="3"/>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886EA5">
        <w:rPr>
          <w:rFonts w:ascii="Times New Roman" w:hAnsi="Times New Roman" w:cs="Times New Roman"/>
          <w:kern w:val="28"/>
          <w:sz w:val="28"/>
          <w:szCs w:val="28"/>
        </w:rPr>
        <w:lastRenderedPageBreak/>
        <w:t>понимание значения нравственности, веры и религии в жизни человека и общества;</w:t>
      </w:r>
    </w:p>
    <w:p w:rsidR="00886EA5" w:rsidRPr="00886EA5" w:rsidRDefault="00886EA5" w:rsidP="00AD6FC8">
      <w:pPr>
        <w:numPr>
          <w:ilvl w:val="0"/>
          <w:numId w:val="3"/>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886EA5">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886EA5" w:rsidRPr="00886EA5" w:rsidRDefault="00886EA5" w:rsidP="00AD6FC8">
      <w:pPr>
        <w:numPr>
          <w:ilvl w:val="0"/>
          <w:numId w:val="3"/>
        </w:numPr>
        <w:tabs>
          <w:tab w:val="left" w:pos="1080"/>
        </w:tabs>
        <w:autoSpaceDE w:val="0"/>
        <w:spacing w:after="0" w:line="360" w:lineRule="auto"/>
        <w:ind w:left="0" w:firstLine="720"/>
        <w:jc w:val="both"/>
        <w:rPr>
          <w:rFonts w:ascii="Times New Roman" w:hAnsi="Times New Roman" w:cs="Times New Roman"/>
          <w:kern w:val="28"/>
          <w:sz w:val="28"/>
          <w:szCs w:val="28"/>
        </w:rPr>
      </w:pPr>
      <w:r w:rsidRPr="00886EA5">
        <w:rPr>
          <w:rFonts w:ascii="Times New Roman" w:hAnsi="Times New Roman" w:cs="Times New Roman"/>
          <w:kern w:val="28"/>
          <w:sz w:val="28"/>
          <w:szCs w:val="28"/>
        </w:rPr>
        <w:t>осознание ценности человеческой жизни.</w:t>
      </w:r>
    </w:p>
    <w:p w:rsidR="00886EA5" w:rsidRPr="00684FE2" w:rsidRDefault="000819D3" w:rsidP="000819D3">
      <w:pPr>
        <w:tabs>
          <w:tab w:val="left" w:pos="1080"/>
        </w:tabs>
        <w:autoSpaceDE w:val="0"/>
        <w:spacing w:after="0" w:line="360" w:lineRule="auto"/>
        <w:ind w:firstLine="720"/>
        <w:jc w:val="center"/>
        <w:rPr>
          <w:rFonts w:ascii="Times New Roman" w:hAnsi="Times New Roman" w:cs="Times New Roman"/>
          <w:i/>
          <w:kern w:val="28"/>
          <w:sz w:val="28"/>
          <w:szCs w:val="28"/>
        </w:rPr>
      </w:pPr>
      <w:r w:rsidRPr="00684FE2">
        <w:rPr>
          <w:rFonts w:ascii="Times New Roman" w:hAnsi="Times New Roman" w:cs="Times New Roman"/>
          <w:i/>
          <w:kern w:val="28"/>
          <w:sz w:val="28"/>
          <w:szCs w:val="28"/>
        </w:rPr>
        <w:t xml:space="preserve">Искусство. </w:t>
      </w:r>
      <w:r w:rsidR="00886EA5" w:rsidRPr="00684FE2">
        <w:rPr>
          <w:rFonts w:ascii="Times New Roman" w:hAnsi="Times New Roman" w:cs="Times New Roman"/>
          <w:i/>
          <w:kern w:val="28"/>
          <w:sz w:val="28"/>
          <w:szCs w:val="28"/>
        </w:rPr>
        <w:t>Изобразительное искусство:</w:t>
      </w:r>
    </w:p>
    <w:p w:rsidR="00886EA5" w:rsidRPr="00886EA5" w:rsidRDefault="00886EA5" w:rsidP="00AD6FC8">
      <w:pPr>
        <w:numPr>
          <w:ilvl w:val="0"/>
          <w:numId w:val="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886EA5">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886EA5" w:rsidRPr="00886EA5" w:rsidRDefault="00886EA5" w:rsidP="00AD6FC8">
      <w:pPr>
        <w:numPr>
          <w:ilvl w:val="0"/>
          <w:numId w:val="4"/>
        </w:numPr>
        <w:tabs>
          <w:tab w:val="left" w:pos="1080"/>
        </w:tabs>
        <w:autoSpaceDE w:val="0"/>
        <w:spacing w:after="0" w:line="360" w:lineRule="auto"/>
        <w:ind w:left="0" w:firstLine="720"/>
        <w:jc w:val="both"/>
        <w:rPr>
          <w:rFonts w:ascii="Times New Roman" w:hAnsi="Times New Roman" w:cs="Times New Roman"/>
          <w:kern w:val="28"/>
          <w:sz w:val="28"/>
          <w:szCs w:val="28"/>
        </w:rPr>
      </w:pPr>
      <w:r w:rsidRPr="00886EA5">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886EA5" w:rsidRPr="00886EA5" w:rsidRDefault="00886EA5" w:rsidP="00AD6FC8">
      <w:pPr>
        <w:numPr>
          <w:ilvl w:val="0"/>
          <w:numId w:val="4"/>
        </w:numPr>
        <w:tabs>
          <w:tab w:val="left" w:pos="1080"/>
        </w:tabs>
        <w:autoSpaceDE w:val="0"/>
        <w:spacing w:after="0" w:line="360" w:lineRule="auto"/>
        <w:ind w:left="0" w:firstLine="720"/>
        <w:jc w:val="both"/>
        <w:rPr>
          <w:rFonts w:ascii="Times New Roman" w:hAnsi="Times New Roman" w:cs="Times New Roman"/>
          <w:kern w:val="28"/>
          <w:sz w:val="28"/>
          <w:szCs w:val="28"/>
        </w:rPr>
      </w:pPr>
      <w:r w:rsidRPr="00886EA5">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886EA5">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886EA5" w:rsidRPr="000819D3" w:rsidRDefault="00886EA5" w:rsidP="00AD6FC8">
      <w:pPr>
        <w:numPr>
          <w:ilvl w:val="0"/>
          <w:numId w:val="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886EA5">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r w:rsidR="00051958">
        <w:rPr>
          <w:rFonts w:ascii="Times New Roman" w:hAnsi="Times New Roman" w:cs="Times New Roman"/>
          <w:kern w:val="28"/>
          <w:sz w:val="28"/>
          <w:szCs w:val="28"/>
        </w:rPr>
        <w:t xml:space="preserve"> </w:t>
      </w:r>
      <w:r w:rsidRPr="000819D3">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0819D3">
        <w:rPr>
          <w:rFonts w:ascii="Times New Roman" w:hAnsi="Times New Roman" w:cs="Times New Roman"/>
          <w:kern w:val="28"/>
          <w:sz w:val="28"/>
          <w:szCs w:val="28"/>
        </w:rPr>
        <w:t>.</w:t>
      </w:r>
    </w:p>
    <w:p w:rsidR="00886EA5" w:rsidRPr="00684FE2" w:rsidRDefault="00886EA5" w:rsidP="004E7121">
      <w:pPr>
        <w:tabs>
          <w:tab w:val="left" w:pos="1080"/>
        </w:tabs>
        <w:autoSpaceDE w:val="0"/>
        <w:spacing w:after="0" w:line="360" w:lineRule="auto"/>
        <w:ind w:firstLine="720"/>
        <w:jc w:val="center"/>
        <w:rPr>
          <w:rFonts w:ascii="Times New Roman" w:hAnsi="Times New Roman" w:cs="Times New Roman"/>
          <w:i/>
          <w:kern w:val="28"/>
          <w:sz w:val="28"/>
          <w:szCs w:val="28"/>
        </w:rPr>
      </w:pPr>
      <w:r w:rsidRPr="00684FE2">
        <w:rPr>
          <w:rFonts w:ascii="Times New Roman" w:hAnsi="Times New Roman" w:cs="Times New Roman"/>
          <w:i/>
          <w:kern w:val="28"/>
          <w:sz w:val="28"/>
          <w:szCs w:val="28"/>
        </w:rPr>
        <w:t>Музыка:</w:t>
      </w:r>
    </w:p>
    <w:p w:rsidR="00886EA5" w:rsidRPr="00886EA5" w:rsidRDefault="00886EA5" w:rsidP="00AD6FC8">
      <w:pPr>
        <w:numPr>
          <w:ilvl w:val="0"/>
          <w:numId w:val="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886EA5">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886EA5" w:rsidRPr="00886EA5" w:rsidRDefault="00886EA5" w:rsidP="00AD6FC8">
      <w:pPr>
        <w:numPr>
          <w:ilvl w:val="0"/>
          <w:numId w:val="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886EA5">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886EA5" w:rsidRPr="00886EA5" w:rsidRDefault="00886EA5" w:rsidP="00AD6FC8">
      <w:pPr>
        <w:numPr>
          <w:ilvl w:val="0"/>
          <w:numId w:val="1"/>
        </w:numPr>
        <w:tabs>
          <w:tab w:val="left" w:pos="1080"/>
        </w:tabs>
        <w:autoSpaceDE w:val="0"/>
        <w:spacing w:after="0" w:line="360" w:lineRule="auto"/>
        <w:ind w:left="0" w:firstLine="709"/>
        <w:jc w:val="both"/>
        <w:rPr>
          <w:rFonts w:ascii="Times New Roman" w:hAnsi="Times New Roman" w:cs="Times New Roman"/>
          <w:bCs/>
          <w:color w:val="000000"/>
          <w:kern w:val="28"/>
          <w:sz w:val="28"/>
          <w:szCs w:val="28"/>
        </w:rPr>
      </w:pPr>
      <w:r w:rsidRPr="00886EA5">
        <w:rPr>
          <w:rFonts w:ascii="Times New Roman" w:hAnsi="Times New Roman" w:cs="Times New Roman"/>
          <w:bCs/>
          <w:color w:val="000000"/>
          <w:kern w:val="28"/>
          <w:sz w:val="28"/>
          <w:szCs w:val="28"/>
        </w:rPr>
        <w:lastRenderedPageBreak/>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886EA5" w:rsidRPr="00886EA5" w:rsidRDefault="00886EA5" w:rsidP="00AD6FC8">
      <w:pPr>
        <w:numPr>
          <w:ilvl w:val="0"/>
          <w:numId w:val="1"/>
        </w:numPr>
        <w:tabs>
          <w:tab w:val="left" w:pos="1080"/>
        </w:tabs>
        <w:autoSpaceDE w:val="0"/>
        <w:spacing w:after="0" w:line="360" w:lineRule="auto"/>
        <w:ind w:left="0" w:firstLine="709"/>
        <w:jc w:val="both"/>
        <w:rPr>
          <w:rFonts w:ascii="Times New Roman" w:hAnsi="Times New Roman" w:cs="Times New Roman"/>
          <w:kern w:val="28"/>
          <w:sz w:val="28"/>
          <w:szCs w:val="28"/>
        </w:rPr>
      </w:pPr>
      <w:r w:rsidRPr="00886EA5">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886EA5" w:rsidRPr="00886EA5" w:rsidRDefault="00886EA5" w:rsidP="00AD6FC8">
      <w:pPr>
        <w:numPr>
          <w:ilvl w:val="0"/>
          <w:numId w:val="1"/>
        </w:numPr>
        <w:tabs>
          <w:tab w:val="left" w:pos="1080"/>
        </w:tabs>
        <w:autoSpaceDE w:val="0"/>
        <w:spacing w:after="0" w:line="360" w:lineRule="auto"/>
        <w:ind w:left="0" w:firstLine="709"/>
        <w:jc w:val="both"/>
        <w:rPr>
          <w:rFonts w:ascii="Times New Roman" w:hAnsi="Times New Roman" w:cs="Times New Roman"/>
          <w:kern w:val="28"/>
          <w:sz w:val="28"/>
          <w:szCs w:val="28"/>
        </w:rPr>
      </w:pPr>
      <w:r w:rsidRPr="00886EA5">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86EA5" w:rsidRPr="00684FE2" w:rsidRDefault="00886EA5" w:rsidP="00684FE2">
      <w:pPr>
        <w:tabs>
          <w:tab w:val="left" w:pos="1080"/>
        </w:tabs>
        <w:autoSpaceDE w:val="0"/>
        <w:spacing w:after="0" w:line="360" w:lineRule="auto"/>
        <w:ind w:firstLine="709"/>
        <w:jc w:val="center"/>
        <w:rPr>
          <w:rFonts w:ascii="Times New Roman" w:hAnsi="Times New Roman" w:cs="Times New Roman"/>
          <w:i/>
          <w:kern w:val="28"/>
          <w:sz w:val="28"/>
          <w:szCs w:val="28"/>
        </w:rPr>
      </w:pPr>
      <w:r w:rsidRPr="00684FE2">
        <w:rPr>
          <w:rFonts w:ascii="Times New Roman" w:hAnsi="Times New Roman" w:cs="Times New Roman"/>
          <w:i/>
          <w:kern w:val="28"/>
          <w:sz w:val="28"/>
          <w:szCs w:val="28"/>
        </w:rPr>
        <w:t>Технология (труд):</w:t>
      </w:r>
    </w:p>
    <w:p w:rsidR="00886EA5" w:rsidRPr="00886EA5" w:rsidRDefault="00886EA5" w:rsidP="00AD6FC8">
      <w:pPr>
        <w:numPr>
          <w:ilvl w:val="0"/>
          <w:numId w:val="7"/>
        </w:numPr>
        <w:tabs>
          <w:tab w:val="left" w:pos="1080"/>
        </w:tabs>
        <w:autoSpaceDE w:val="0"/>
        <w:spacing w:after="0" w:line="360" w:lineRule="auto"/>
        <w:ind w:left="0" w:firstLine="709"/>
        <w:jc w:val="both"/>
        <w:rPr>
          <w:rFonts w:ascii="Times New Roman" w:hAnsi="Times New Roman" w:cs="Times New Roman"/>
          <w:bCs/>
          <w:color w:val="000000"/>
          <w:kern w:val="28"/>
          <w:sz w:val="28"/>
          <w:szCs w:val="28"/>
        </w:rPr>
      </w:pPr>
      <w:r w:rsidRPr="00886EA5">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886EA5">
        <w:rPr>
          <w:rFonts w:ascii="Times New Roman" w:hAnsi="Times New Roman" w:cs="Times New Roman"/>
          <w:kern w:val="28"/>
          <w:sz w:val="28"/>
          <w:szCs w:val="28"/>
        </w:rPr>
        <w:t xml:space="preserve"> усвоение правил техники безопасности;</w:t>
      </w:r>
    </w:p>
    <w:p w:rsidR="00886EA5" w:rsidRPr="00886EA5" w:rsidRDefault="00886EA5" w:rsidP="00AD6FC8">
      <w:pPr>
        <w:numPr>
          <w:ilvl w:val="0"/>
          <w:numId w:val="7"/>
        </w:numPr>
        <w:tabs>
          <w:tab w:val="left" w:pos="1080"/>
        </w:tabs>
        <w:autoSpaceDE w:val="0"/>
        <w:spacing w:after="0" w:line="360" w:lineRule="auto"/>
        <w:ind w:left="0" w:firstLine="709"/>
        <w:jc w:val="both"/>
        <w:rPr>
          <w:rFonts w:ascii="Times New Roman" w:hAnsi="Times New Roman" w:cs="Times New Roman"/>
          <w:bCs/>
          <w:color w:val="000000"/>
          <w:kern w:val="28"/>
          <w:sz w:val="28"/>
          <w:szCs w:val="28"/>
        </w:rPr>
      </w:pPr>
      <w:r w:rsidRPr="00886EA5">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886EA5" w:rsidRPr="00886EA5" w:rsidRDefault="00886EA5" w:rsidP="00AD6FC8">
      <w:pPr>
        <w:numPr>
          <w:ilvl w:val="0"/>
          <w:numId w:val="7"/>
        </w:numPr>
        <w:tabs>
          <w:tab w:val="left" w:pos="1080"/>
        </w:tabs>
        <w:autoSpaceDE w:val="0"/>
        <w:spacing w:after="0" w:line="360" w:lineRule="auto"/>
        <w:ind w:left="0" w:firstLine="709"/>
        <w:jc w:val="both"/>
        <w:rPr>
          <w:rFonts w:ascii="Times New Roman" w:hAnsi="Times New Roman" w:cs="Times New Roman"/>
          <w:kern w:val="28"/>
          <w:sz w:val="28"/>
          <w:szCs w:val="28"/>
        </w:rPr>
      </w:pPr>
      <w:r w:rsidRPr="00886EA5">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886EA5" w:rsidRPr="00886EA5" w:rsidRDefault="00886EA5" w:rsidP="00AD6FC8">
      <w:pPr>
        <w:numPr>
          <w:ilvl w:val="0"/>
          <w:numId w:val="7"/>
        </w:numPr>
        <w:tabs>
          <w:tab w:val="left" w:pos="1080"/>
        </w:tabs>
        <w:autoSpaceDE w:val="0"/>
        <w:spacing w:after="0" w:line="360" w:lineRule="auto"/>
        <w:ind w:left="0" w:firstLine="709"/>
        <w:jc w:val="both"/>
        <w:rPr>
          <w:rFonts w:ascii="Times New Roman" w:hAnsi="Times New Roman" w:cs="Times New Roman"/>
          <w:kern w:val="28"/>
          <w:sz w:val="28"/>
          <w:szCs w:val="28"/>
        </w:rPr>
      </w:pPr>
      <w:r w:rsidRPr="00886EA5">
        <w:rPr>
          <w:rFonts w:ascii="Times New Roman" w:hAnsi="Times New Roman" w:cs="Times New Roman"/>
          <w:kern w:val="28"/>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886EA5" w:rsidRPr="00886EA5" w:rsidRDefault="00886EA5" w:rsidP="00AD6FC8">
      <w:pPr>
        <w:numPr>
          <w:ilvl w:val="0"/>
          <w:numId w:val="7"/>
        </w:numPr>
        <w:tabs>
          <w:tab w:val="left" w:pos="1080"/>
        </w:tabs>
        <w:autoSpaceDE w:val="0"/>
        <w:spacing w:after="0" w:line="360" w:lineRule="auto"/>
        <w:ind w:left="0" w:firstLine="709"/>
        <w:jc w:val="both"/>
        <w:rPr>
          <w:rFonts w:ascii="Times New Roman" w:hAnsi="Times New Roman" w:cs="Times New Roman"/>
          <w:kern w:val="28"/>
          <w:sz w:val="28"/>
          <w:szCs w:val="28"/>
        </w:rPr>
      </w:pPr>
      <w:r w:rsidRPr="00886EA5">
        <w:rPr>
          <w:rFonts w:ascii="Times New Roman" w:hAnsi="Times New Roman" w:cs="Times New Roman"/>
          <w:kern w:val="28"/>
          <w:sz w:val="28"/>
          <w:szCs w:val="28"/>
        </w:rPr>
        <w:t xml:space="preserve">использование приобретенных знаний и умений </w:t>
      </w:r>
      <w:r w:rsidRPr="00886EA5">
        <w:rPr>
          <w:rFonts w:ascii="Times New Roman" w:hAnsi="Times New Roman" w:cs="Times New Roman"/>
          <w:bCs/>
          <w:color w:val="000000"/>
          <w:kern w:val="28"/>
          <w:sz w:val="28"/>
          <w:szCs w:val="28"/>
        </w:rPr>
        <w:t>для решения практических задач.</w:t>
      </w:r>
    </w:p>
    <w:p w:rsidR="00886EA5" w:rsidRPr="00684FE2" w:rsidRDefault="00886EA5" w:rsidP="00684FE2">
      <w:pPr>
        <w:tabs>
          <w:tab w:val="left" w:pos="1080"/>
        </w:tabs>
        <w:autoSpaceDE w:val="0"/>
        <w:spacing w:after="0" w:line="360" w:lineRule="auto"/>
        <w:ind w:firstLine="709"/>
        <w:jc w:val="center"/>
        <w:rPr>
          <w:rFonts w:ascii="Times New Roman" w:hAnsi="Times New Roman" w:cs="Times New Roman"/>
          <w:i/>
          <w:kern w:val="28"/>
          <w:sz w:val="28"/>
          <w:szCs w:val="28"/>
        </w:rPr>
      </w:pPr>
      <w:r w:rsidRPr="00684FE2">
        <w:rPr>
          <w:rFonts w:ascii="Times New Roman" w:hAnsi="Times New Roman" w:cs="Times New Roman"/>
          <w:i/>
          <w:kern w:val="28"/>
          <w:sz w:val="28"/>
          <w:szCs w:val="28"/>
        </w:rPr>
        <w:t>Физическая культура</w:t>
      </w:r>
    </w:p>
    <w:p w:rsidR="00886EA5" w:rsidRPr="00886EA5" w:rsidRDefault="00886EA5" w:rsidP="00AD6FC8">
      <w:pPr>
        <w:numPr>
          <w:ilvl w:val="0"/>
          <w:numId w:val="6"/>
        </w:numPr>
        <w:tabs>
          <w:tab w:val="left" w:pos="1080"/>
        </w:tabs>
        <w:autoSpaceDE w:val="0"/>
        <w:spacing w:after="0" w:line="360" w:lineRule="auto"/>
        <w:ind w:left="0" w:firstLine="709"/>
        <w:jc w:val="both"/>
        <w:rPr>
          <w:rFonts w:ascii="Times New Roman" w:hAnsi="Times New Roman" w:cs="Times New Roman"/>
          <w:kern w:val="28"/>
          <w:sz w:val="28"/>
          <w:szCs w:val="28"/>
        </w:rPr>
      </w:pPr>
      <w:r w:rsidRPr="00886EA5">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886EA5" w:rsidRPr="00886EA5" w:rsidRDefault="00886EA5" w:rsidP="00AD6FC8">
      <w:pPr>
        <w:numPr>
          <w:ilvl w:val="0"/>
          <w:numId w:val="6"/>
        </w:numPr>
        <w:tabs>
          <w:tab w:val="left" w:pos="1080"/>
        </w:tabs>
        <w:autoSpaceDE w:val="0"/>
        <w:spacing w:after="0" w:line="360" w:lineRule="auto"/>
        <w:ind w:left="0" w:firstLine="709"/>
        <w:jc w:val="both"/>
        <w:rPr>
          <w:rFonts w:ascii="Times New Roman" w:hAnsi="Times New Roman" w:cs="Times New Roman"/>
          <w:kern w:val="28"/>
          <w:sz w:val="28"/>
          <w:szCs w:val="28"/>
        </w:rPr>
      </w:pPr>
      <w:r w:rsidRPr="00886EA5">
        <w:rPr>
          <w:rFonts w:ascii="Times New Roman" w:hAnsi="Times New Roman" w:cs="Times New Roman"/>
          <w:kern w:val="28"/>
          <w:sz w:val="28"/>
          <w:szCs w:val="28"/>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886EA5" w:rsidRPr="00886EA5" w:rsidRDefault="00886EA5" w:rsidP="00AD6FC8">
      <w:pPr>
        <w:numPr>
          <w:ilvl w:val="0"/>
          <w:numId w:val="6"/>
        </w:numPr>
        <w:tabs>
          <w:tab w:val="left" w:pos="1080"/>
        </w:tabs>
        <w:autoSpaceDE w:val="0"/>
        <w:spacing w:after="0" w:line="360" w:lineRule="auto"/>
        <w:ind w:left="0" w:firstLine="709"/>
        <w:jc w:val="both"/>
        <w:rPr>
          <w:rFonts w:ascii="Times New Roman" w:hAnsi="Times New Roman" w:cs="Times New Roman"/>
          <w:b/>
          <w:bCs/>
          <w:color w:val="000000"/>
          <w:kern w:val="28"/>
          <w:sz w:val="28"/>
          <w:szCs w:val="28"/>
        </w:rPr>
      </w:pPr>
      <w:r w:rsidRPr="00886EA5">
        <w:rPr>
          <w:rFonts w:ascii="Times New Roman" w:hAnsi="Times New Roman" w:cs="Times New Roman"/>
          <w:kern w:val="28"/>
          <w:sz w:val="28"/>
          <w:szCs w:val="28"/>
        </w:rPr>
        <w:lastRenderedPageBreak/>
        <w:t>формирование умения следить за своим физическим состоянием, величиной физических нагрузок.</w:t>
      </w:r>
    </w:p>
    <w:p w:rsidR="000819D3" w:rsidRPr="00684FE2" w:rsidRDefault="000819D3" w:rsidP="00684FE2">
      <w:pPr>
        <w:spacing w:after="0" w:line="360" w:lineRule="auto"/>
        <w:ind w:firstLine="709"/>
        <w:jc w:val="center"/>
        <w:rPr>
          <w:rFonts w:ascii="Times New Roman" w:hAnsi="Times New Roman" w:cs="Times New Roman"/>
          <w:i/>
          <w:sz w:val="28"/>
          <w:szCs w:val="28"/>
        </w:rPr>
      </w:pPr>
      <w:r w:rsidRPr="00684FE2">
        <w:rPr>
          <w:rFonts w:ascii="Times New Roman" w:hAnsi="Times New Roman" w:cs="Times New Roman"/>
          <w:i/>
          <w:sz w:val="28"/>
          <w:szCs w:val="28"/>
        </w:rPr>
        <w:t>Башкирский язык (государственный)</w:t>
      </w:r>
    </w:p>
    <w:p w:rsidR="00684FE2" w:rsidRDefault="000819D3" w:rsidP="00AD6FC8">
      <w:pPr>
        <w:numPr>
          <w:ilvl w:val="0"/>
          <w:numId w:val="22"/>
        </w:numPr>
        <w:tabs>
          <w:tab w:val="left" w:pos="1134"/>
        </w:tabs>
        <w:autoSpaceDE w:val="0"/>
        <w:spacing w:after="0" w:line="360" w:lineRule="auto"/>
        <w:ind w:left="0" w:firstLine="709"/>
        <w:jc w:val="both"/>
        <w:rPr>
          <w:rFonts w:ascii="Times New Roman" w:hAnsi="Times New Roman" w:cs="Times New Roman"/>
          <w:kern w:val="28"/>
          <w:sz w:val="28"/>
          <w:szCs w:val="28"/>
        </w:rPr>
      </w:pPr>
      <w:r w:rsidRPr="00684FE2">
        <w:rPr>
          <w:rFonts w:ascii="Times New Roman" w:hAnsi="Times New Roman" w:cs="Times New Roman"/>
          <w:kern w:val="28"/>
          <w:sz w:val="28"/>
          <w:szCs w:val="28"/>
        </w:rPr>
        <w:t>получат возможность реализовать в устном и письменном общении (в том числе с использованием средств ИКТ) потребность в творческом самовыражении,</w:t>
      </w:r>
    </w:p>
    <w:p w:rsidR="000819D3" w:rsidRPr="00684FE2" w:rsidRDefault="000819D3" w:rsidP="00AD6FC8">
      <w:pPr>
        <w:numPr>
          <w:ilvl w:val="0"/>
          <w:numId w:val="22"/>
        </w:numPr>
        <w:tabs>
          <w:tab w:val="left" w:pos="1134"/>
        </w:tabs>
        <w:autoSpaceDE w:val="0"/>
        <w:spacing w:after="0" w:line="360" w:lineRule="auto"/>
        <w:ind w:left="0" w:firstLine="709"/>
        <w:jc w:val="both"/>
        <w:rPr>
          <w:rFonts w:ascii="Times New Roman" w:hAnsi="Times New Roman" w:cs="Times New Roman"/>
          <w:kern w:val="28"/>
          <w:sz w:val="28"/>
          <w:szCs w:val="28"/>
        </w:rPr>
      </w:pPr>
      <w:r w:rsidRPr="00684FE2">
        <w:rPr>
          <w:rFonts w:ascii="Times New Roman" w:hAnsi="Times New Roman" w:cs="Times New Roman"/>
          <w:kern w:val="28"/>
          <w:sz w:val="28"/>
          <w:szCs w:val="28"/>
        </w:rPr>
        <w:t>научатся использовать башкирский язык с целью поиска необходимой информации в различных источниках для выполнения учебных заданий.</w:t>
      </w:r>
    </w:p>
    <w:p w:rsidR="000819D3" w:rsidRPr="00684FE2" w:rsidRDefault="000819D3" w:rsidP="00AD6FC8">
      <w:pPr>
        <w:numPr>
          <w:ilvl w:val="0"/>
          <w:numId w:val="22"/>
        </w:numPr>
        <w:tabs>
          <w:tab w:val="left" w:pos="1134"/>
        </w:tabs>
        <w:autoSpaceDE w:val="0"/>
        <w:spacing w:after="0" w:line="360" w:lineRule="auto"/>
        <w:ind w:left="0" w:firstLine="709"/>
        <w:jc w:val="both"/>
        <w:rPr>
          <w:rFonts w:ascii="Times New Roman" w:hAnsi="Times New Roman" w:cs="Times New Roman"/>
          <w:kern w:val="28"/>
          <w:sz w:val="28"/>
          <w:szCs w:val="28"/>
        </w:rPr>
      </w:pPr>
      <w:r w:rsidRPr="00684FE2">
        <w:rPr>
          <w:rFonts w:ascii="Times New Roman" w:hAnsi="Times New Roman" w:cs="Times New Roman"/>
          <w:kern w:val="28"/>
          <w:sz w:val="28"/>
          <w:szCs w:val="28"/>
        </w:rPr>
        <w:t>-будет сформировано отношение к правильной устной и письменной башкирской речи как показателям культуры башкирского народа;</w:t>
      </w:r>
    </w:p>
    <w:p w:rsidR="000819D3" w:rsidRPr="00684FE2" w:rsidRDefault="000819D3" w:rsidP="00AD6FC8">
      <w:pPr>
        <w:numPr>
          <w:ilvl w:val="0"/>
          <w:numId w:val="22"/>
        </w:numPr>
        <w:tabs>
          <w:tab w:val="left" w:pos="1134"/>
        </w:tabs>
        <w:autoSpaceDE w:val="0"/>
        <w:spacing w:after="0" w:line="360" w:lineRule="auto"/>
        <w:ind w:left="0" w:firstLine="709"/>
        <w:jc w:val="both"/>
        <w:rPr>
          <w:rFonts w:ascii="Times New Roman" w:hAnsi="Times New Roman" w:cs="Times New Roman"/>
          <w:kern w:val="28"/>
          <w:sz w:val="28"/>
          <w:szCs w:val="28"/>
        </w:rPr>
      </w:pPr>
      <w:r w:rsidRPr="00684FE2">
        <w:rPr>
          <w:rFonts w:ascii="Times New Roman" w:hAnsi="Times New Roman" w:cs="Times New Roman"/>
          <w:kern w:val="28"/>
          <w:sz w:val="28"/>
          <w:szCs w:val="28"/>
        </w:rPr>
        <w:t>получат начальные представления о нормах башкирского (орфоэпических, лексических, грамматических) и правилах речевого этикета,</w:t>
      </w:r>
    </w:p>
    <w:p w:rsidR="000819D3" w:rsidRPr="00684FE2" w:rsidRDefault="000819D3" w:rsidP="00AD6FC8">
      <w:pPr>
        <w:numPr>
          <w:ilvl w:val="0"/>
          <w:numId w:val="22"/>
        </w:numPr>
        <w:tabs>
          <w:tab w:val="left" w:pos="1134"/>
        </w:tabs>
        <w:autoSpaceDE w:val="0"/>
        <w:spacing w:after="0" w:line="360" w:lineRule="auto"/>
        <w:ind w:left="0" w:firstLine="709"/>
        <w:jc w:val="both"/>
        <w:rPr>
          <w:rFonts w:ascii="Times New Roman" w:hAnsi="Times New Roman" w:cs="Times New Roman"/>
          <w:kern w:val="28"/>
          <w:sz w:val="28"/>
          <w:szCs w:val="28"/>
        </w:rPr>
      </w:pPr>
      <w:r w:rsidRPr="00684FE2">
        <w:rPr>
          <w:rFonts w:ascii="Times New Roman" w:hAnsi="Times New Roman" w:cs="Times New Roman"/>
          <w:kern w:val="28"/>
          <w:sz w:val="28"/>
          <w:szCs w:val="28"/>
        </w:rPr>
        <w:t xml:space="preserve">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w:t>
      </w:r>
    </w:p>
    <w:p w:rsidR="000819D3" w:rsidRPr="00684FE2" w:rsidRDefault="000819D3" w:rsidP="00AD6FC8">
      <w:pPr>
        <w:numPr>
          <w:ilvl w:val="0"/>
          <w:numId w:val="22"/>
        </w:numPr>
        <w:tabs>
          <w:tab w:val="left" w:pos="1134"/>
        </w:tabs>
        <w:autoSpaceDE w:val="0"/>
        <w:spacing w:after="0" w:line="360" w:lineRule="auto"/>
        <w:ind w:left="0" w:firstLine="709"/>
        <w:jc w:val="both"/>
        <w:rPr>
          <w:rFonts w:ascii="Times New Roman" w:hAnsi="Times New Roman" w:cs="Times New Roman"/>
          <w:kern w:val="28"/>
          <w:sz w:val="28"/>
          <w:szCs w:val="28"/>
        </w:rPr>
      </w:pPr>
      <w:r w:rsidRPr="00684FE2">
        <w:rPr>
          <w:rFonts w:ascii="Times New Roman" w:hAnsi="Times New Roman" w:cs="Times New Roman"/>
          <w:kern w:val="28"/>
          <w:sz w:val="28"/>
          <w:szCs w:val="28"/>
        </w:rPr>
        <w:t>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6EA5" w:rsidRPr="00886EA5" w:rsidRDefault="00886EA5" w:rsidP="00781A31">
      <w:pPr>
        <w:tabs>
          <w:tab w:val="left" w:pos="1080"/>
        </w:tabs>
        <w:autoSpaceDE w:val="0"/>
        <w:spacing w:after="0" w:line="360" w:lineRule="auto"/>
        <w:jc w:val="center"/>
        <w:rPr>
          <w:rFonts w:ascii="Times New Roman" w:hAnsi="Times New Roman" w:cs="Times New Roman"/>
          <w:kern w:val="28"/>
          <w:sz w:val="28"/>
          <w:szCs w:val="28"/>
        </w:rPr>
      </w:pPr>
      <w:r w:rsidRPr="00886EA5">
        <w:rPr>
          <w:rFonts w:ascii="Times New Roman" w:hAnsi="Times New Roman" w:cs="Times New Roman"/>
          <w:b/>
          <w:bCs/>
          <w:sz w:val="28"/>
          <w:szCs w:val="28"/>
        </w:rPr>
        <w:t>Результаты освоения ко</w:t>
      </w:r>
      <w:r w:rsidR="004F18F6">
        <w:rPr>
          <w:rFonts w:ascii="Times New Roman" w:hAnsi="Times New Roman" w:cs="Times New Roman"/>
          <w:b/>
          <w:bCs/>
          <w:sz w:val="28"/>
          <w:szCs w:val="28"/>
        </w:rPr>
        <w:t xml:space="preserve">ррекционно-развивающей области </w:t>
      </w:r>
    </w:p>
    <w:p w:rsidR="00886EA5" w:rsidRPr="00886EA5" w:rsidRDefault="00886EA5" w:rsidP="00886EA5">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sz w:val="28"/>
          <w:szCs w:val="28"/>
        </w:rPr>
        <w:t xml:space="preserve">Результаты освоения </w:t>
      </w:r>
      <w:r w:rsidRPr="00684FE2">
        <w:rPr>
          <w:rFonts w:ascii="Times New Roman" w:hAnsi="Times New Roman" w:cs="Times New Roman"/>
          <w:bCs/>
          <w:sz w:val="28"/>
          <w:szCs w:val="28"/>
        </w:rPr>
        <w:t>коррекционно-развивающей области</w:t>
      </w:r>
      <w:r w:rsidR="00684FE2">
        <w:rPr>
          <w:rFonts w:ascii="Times New Roman" w:hAnsi="Times New Roman" w:cs="Times New Roman"/>
          <w:sz w:val="28"/>
          <w:szCs w:val="28"/>
        </w:rPr>
        <w:t xml:space="preserve"> </w:t>
      </w:r>
      <w:r w:rsidRPr="00886EA5">
        <w:rPr>
          <w:rFonts w:ascii="Times New Roman" w:hAnsi="Times New Roman" w:cs="Times New Roman"/>
          <w:sz w:val="28"/>
          <w:szCs w:val="28"/>
        </w:rPr>
        <w:t>АООП НОО обучающихся с ЗПР должны отражать:</w:t>
      </w:r>
    </w:p>
    <w:p w:rsidR="00A5713A" w:rsidRPr="00684FE2" w:rsidRDefault="00886EA5" w:rsidP="00A5713A">
      <w:pPr>
        <w:spacing w:after="0" w:line="360" w:lineRule="auto"/>
        <w:ind w:firstLine="709"/>
        <w:jc w:val="center"/>
        <w:rPr>
          <w:rFonts w:ascii="Times New Roman" w:hAnsi="Times New Roman" w:cs="Times New Roman"/>
          <w:bCs/>
          <w:i/>
          <w:iCs/>
          <w:kern w:val="2"/>
          <w:sz w:val="28"/>
          <w:szCs w:val="28"/>
        </w:rPr>
      </w:pPr>
      <w:r w:rsidRPr="00684FE2">
        <w:rPr>
          <w:rFonts w:ascii="Times New Roman" w:hAnsi="Times New Roman" w:cs="Times New Roman"/>
          <w:bCs/>
          <w:i/>
          <w:kern w:val="2"/>
          <w:sz w:val="28"/>
          <w:szCs w:val="28"/>
        </w:rPr>
        <w:t>Корре</w:t>
      </w:r>
      <w:r w:rsidR="00A775F8" w:rsidRPr="00684FE2">
        <w:rPr>
          <w:rFonts w:ascii="Times New Roman" w:hAnsi="Times New Roman" w:cs="Times New Roman"/>
          <w:bCs/>
          <w:i/>
          <w:kern w:val="2"/>
          <w:sz w:val="28"/>
          <w:szCs w:val="28"/>
        </w:rPr>
        <w:t>к</w:t>
      </w:r>
      <w:r w:rsidRPr="00684FE2">
        <w:rPr>
          <w:rFonts w:ascii="Times New Roman" w:hAnsi="Times New Roman" w:cs="Times New Roman"/>
          <w:bCs/>
          <w:i/>
          <w:kern w:val="2"/>
          <w:sz w:val="28"/>
          <w:szCs w:val="28"/>
        </w:rPr>
        <w:t>ционный курс</w:t>
      </w:r>
      <w:r w:rsidRPr="00684FE2">
        <w:rPr>
          <w:rFonts w:ascii="Times New Roman" w:hAnsi="Times New Roman" w:cs="Times New Roman"/>
          <w:bCs/>
          <w:kern w:val="2"/>
          <w:sz w:val="28"/>
          <w:szCs w:val="28"/>
        </w:rPr>
        <w:t xml:space="preserve"> «</w:t>
      </w:r>
      <w:r w:rsidRPr="00684FE2">
        <w:rPr>
          <w:rFonts w:ascii="Times New Roman" w:hAnsi="Times New Roman" w:cs="Times New Roman"/>
          <w:bCs/>
          <w:i/>
          <w:iCs/>
          <w:kern w:val="2"/>
          <w:sz w:val="28"/>
          <w:szCs w:val="28"/>
        </w:rPr>
        <w:t>Ритмика</w:t>
      </w:r>
      <w:r w:rsidRPr="00684FE2">
        <w:rPr>
          <w:rFonts w:ascii="Times New Roman" w:hAnsi="Times New Roman" w:cs="Times New Roman"/>
          <w:bCs/>
          <w:kern w:val="2"/>
          <w:sz w:val="28"/>
          <w:szCs w:val="28"/>
        </w:rPr>
        <w:t>»</w:t>
      </w:r>
    </w:p>
    <w:p w:rsidR="00684FE2" w:rsidRPr="00684FE2" w:rsidRDefault="00886EA5" w:rsidP="00AD6FC8">
      <w:pPr>
        <w:numPr>
          <w:ilvl w:val="0"/>
          <w:numId w:val="23"/>
        </w:numPr>
        <w:tabs>
          <w:tab w:val="left" w:pos="1080"/>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развитие чувства ритма, связи движений с музыкой, двигательной активности, координации движений, двигательных умений и навыков;</w:t>
      </w:r>
    </w:p>
    <w:p w:rsidR="00684FE2" w:rsidRPr="00684FE2" w:rsidRDefault="00886EA5" w:rsidP="00AD6FC8">
      <w:pPr>
        <w:numPr>
          <w:ilvl w:val="0"/>
          <w:numId w:val="23"/>
        </w:numPr>
        <w:tabs>
          <w:tab w:val="left" w:pos="1080"/>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 xml:space="preserve"> формирование умения дифференцировать движения по степени мышечных усилий; овладение специальными ритмическими упражнениями </w:t>
      </w:r>
      <w:r w:rsidRPr="00684FE2">
        <w:rPr>
          <w:rFonts w:ascii="Times New Roman" w:hAnsi="Times New Roman" w:cs="Times New Roman"/>
          <w:bCs/>
          <w:color w:val="000000"/>
          <w:kern w:val="28"/>
          <w:sz w:val="28"/>
          <w:szCs w:val="28"/>
        </w:rPr>
        <w:lastRenderedPageBreak/>
        <w:t xml:space="preserve">(ритмичная ходьба, упражнения с движениями рук и туловища, с проговариванием стихов и т.д.), упражнениями на связь движений с музыкой; </w:t>
      </w:r>
    </w:p>
    <w:p w:rsidR="00684FE2" w:rsidRPr="00684FE2" w:rsidRDefault="00886EA5" w:rsidP="00AD6FC8">
      <w:pPr>
        <w:numPr>
          <w:ilvl w:val="0"/>
          <w:numId w:val="23"/>
        </w:numPr>
        <w:tabs>
          <w:tab w:val="left" w:pos="1080"/>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 xml:space="preserve">развитие двигательных качеств и устранение недостатков физического развития; </w:t>
      </w:r>
    </w:p>
    <w:p w:rsidR="00684FE2" w:rsidRPr="00684FE2" w:rsidRDefault="00886EA5" w:rsidP="00AD6FC8">
      <w:pPr>
        <w:numPr>
          <w:ilvl w:val="0"/>
          <w:numId w:val="23"/>
        </w:numPr>
        <w:tabs>
          <w:tab w:val="left" w:pos="1080"/>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 xml:space="preserve">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w:t>
      </w:r>
    </w:p>
    <w:p w:rsidR="00886EA5" w:rsidRDefault="00886EA5" w:rsidP="00AD6FC8">
      <w:pPr>
        <w:numPr>
          <w:ilvl w:val="0"/>
          <w:numId w:val="23"/>
        </w:numPr>
        <w:tabs>
          <w:tab w:val="left" w:pos="1080"/>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развитие выразительности движений и самовыражения; развитие мобильности.</w:t>
      </w:r>
    </w:p>
    <w:p w:rsidR="00886EA5" w:rsidRPr="00A775F8" w:rsidRDefault="00886EA5" w:rsidP="004E7121">
      <w:pPr>
        <w:spacing w:after="0" w:line="360" w:lineRule="auto"/>
        <w:ind w:firstLine="709"/>
        <w:jc w:val="both"/>
        <w:rPr>
          <w:rFonts w:ascii="Times New Roman" w:hAnsi="Times New Roman" w:cs="Times New Roman"/>
          <w:b/>
          <w:bCs/>
          <w:kern w:val="2"/>
          <w:sz w:val="28"/>
          <w:szCs w:val="28"/>
        </w:rPr>
      </w:pPr>
      <w:r w:rsidRPr="00A775F8">
        <w:rPr>
          <w:rFonts w:ascii="Times New Roman" w:hAnsi="Times New Roman" w:cs="Times New Roman"/>
          <w:b/>
          <w:bCs/>
          <w:kern w:val="2"/>
          <w:sz w:val="28"/>
          <w:szCs w:val="28"/>
        </w:rPr>
        <w:t>Коррекционный курс «</w:t>
      </w:r>
      <w:r w:rsidRPr="00A775F8">
        <w:rPr>
          <w:rFonts w:ascii="Times New Roman" w:hAnsi="Times New Roman" w:cs="Times New Roman"/>
          <w:b/>
          <w:sz w:val="28"/>
          <w:szCs w:val="28"/>
        </w:rPr>
        <w:t>Коррекционно-развивающие занятия</w:t>
      </w:r>
      <w:r w:rsidRPr="00A775F8">
        <w:rPr>
          <w:rFonts w:ascii="Times New Roman" w:hAnsi="Times New Roman" w:cs="Times New Roman"/>
          <w:b/>
          <w:bCs/>
          <w:kern w:val="2"/>
          <w:sz w:val="28"/>
          <w:szCs w:val="28"/>
        </w:rPr>
        <w:t>»</w:t>
      </w:r>
    </w:p>
    <w:p w:rsidR="00A5713A" w:rsidRPr="00684FE2" w:rsidRDefault="00886EA5" w:rsidP="00A5713A">
      <w:pPr>
        <w:spacing w:after="0" w:line="360" w:lineRule="auto"/>
        <w:ind w:firstLine="709"/>
        <w:jc w:val="center"/>
        <w:rPr>
          <w:rFonts w:ascii="Times New Roman" w:hAnsi="Times New Roman" w:cs="Times New Roman"/>
          <w:sz w:val="28"/>
          <w:szCs w:val="28"/>
        </w:rPr>
      </w:pPr>
      <w:r w:rsidRPr="00684FE2">
        <w:rPr>
          <w:rFonts w:ascii="Times New Roman" w:hAnsi="Times New Roman" w:cs="Times New Roman"/>
          <w:i/>
          <w:sz w:val="28"/>
          <w:szCs w:val="28"/>
        </w:rPr>
        <w:t>Логопедические занятия</w:t>
      </w:r>
      <w:r w:rsidRPr="00684FE2">
        <w:rPr>
          <w:rFonts w:ascii="Times New Roman" w:hAnsi="Times New Roman" w:cs="Times New Roman"/>
          <w:sz w:val="28"/>
          <w:szCs w:val="28"/>
        </w:rPr>
        <w:t>:</w:t>
      </w:r>
    </w:p>
    <w:p w:rsidR="00684FE2" w:rsidRPr="00684FE2" w:rsidRDefault="00886EA5" w:rsidP="00AD6FC8">
      <w:pPr>
        <w:numPr>
          <w:ilvl w:val="0"/>
          <w:numId w:val="24"/>
        </w:numPr>
        <w:tabs>
          <w:tab w:val="left" w:pos="1134"/>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 xml:space="preserve">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w:t>
      </w:r>
    </w:p>
    <w:p w:rsidR="00684FE2" w:rsidRPr="00684FE2" w:rsidRDefault="00886EA5" w:rsidP="00AD6FC8">
      <w:pPr>
        <w:numPr>
          <w:ilvl w:val="0"/>
          <w:numId w:val="24"/>
        </w:numPr>
        <w:tabs>
          <w:tab w:val="left" w:pos="1134"/>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 xml:space="preserve">обогащение и развитие словаря, уточнение значения слова, развитие лексической системности, формирование семантических полей; </w:t>
      </w:r>
    </w:p>
    <w:p w:rsidR="00684FE2" w:rsidRPr="00684FE2" w:rsidRDefault="00886EA5" w:rsidP="00AD6FC8">
      <w:pPr>
        <w:numPr>
          <w:ilvl w:val="0"/>
          <w:numId w:val="24"/>
        </w:numPr>
        <w:tabs>
          <w:tab w:val="left" w:pos="1134"/>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развитие и совершенствование грамматического строя речи, связной речи;</w:t>
      </w:r>
    </w:p>
    <w:p w:rsidR="00886EA5" w:rsidRPr="00684FE2" w:rsidRDefault="00886EA5" w:rsidP="00AD6FC8">
      <w:pPr>
        <w:numPr>
          <w:ilvl w:val="0"/>
          <w:numId w:val="24"/>
        </w:numPr>
        <w:tabs>
          <w:tab w:val="left" w:pos="1134"/>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 xml:space="preserve"> коррекция недостатков письменной речи (чтения и письма).</w:t>
      </w:r>
    </w:p>
    <w:p w:rsidR="00A5713A" w:rsidRPr="00684FE2" w:rsidRDefault="00886EA5" w:rsidP="00684FE2">
      <w:pPr>
        <w:spacing w:after="0" w:line="360" w:lineRule="auto"/>
        <w:ind w:firstLine="709"/>
        <w:jc w:val="center"/>
        <w:rPr>
          <w:rFonts w:ascii="Times New Roman" w:hAnsi="Times New Roman" w:cs="Times New Roman"/>
          <w:i/>
          <w:sz w:val="28"/>
          <w:szCs w:val="28"/>
        </w:rPr>
      </w:pPr>
      <w:r w:rsidRPr="00684FE2">
        <w:rPr>
          <w:rFonts w:ascii="Times New Roman" w:hAnsi="Times New Roman" w:cs="Times New Roman"/>
          <w:i/>
          <w:sz w:val="28"/>
          <w:szCs w:val="28"/>
        </w:rPr>
        <w:t>Психокоррекционные занятия:</w:t>
      </w:r>
    </w:p>
    <w:p w:rsidR="00684FE2" w:rsidRPr="00684FE2" w:rsidRDefault="00886EA5" w:rsidP="00AD6FC8">
      <w:pPr>
        <w:numPr>
          <w:ilvl w:val="0"/>
          <w:numId w:val="25"/>
        </w:numPr>
        <w:tabs>
          <w:tab w:val="left" w:pos="1134"/>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формирование учебной мотивации, стимуляция сенсорно</w:t>
      </w:r>
      <w:r w:rsidR="00684FE2">
        <w:rPr>
          <w:rFonts w:ascii="Times New Roman" w:hAnsi="Times New Roman" w:cs="Times New Roman"/>
          <w:bCs/>
          <w:color w:val="000000"/>
          <w:kern w:val="28"/>
          <w:sz w:val="28"/>
          <w:szCs w:val="28"/>
        </w:rPr>
        <w:t xml:space="preserve"> </w:t>
      </w:r>
      <w:r w:rsidRPr="00684FE2">
        <w:rPr>
          <w:rFonts w:ascii="Times New Roman" w:hAnsi="Times New Roman" w:cs="Times New Roman"/>
          <w:bCs/>
          <w:color w:val="000000"/>
          <w:kern w:val="28"/>
          <w:sz w:val="28"/>
          <w:szCs w:val="28"/>
        </w:rPr>
        <w:t xml:space="preserve">-перцептивных, мнемических и интеллектуальных процессов; </w:t>
      </w:r>
    </w:p>
    <w:p w:rsidR="00684FE2" w:rsidRPr="00684FE2" w:rsidRDefault="00886EA5" w:rsidP="00AD6FC8">
      <w:pPr>
        <w:numPr>
          <w:ilvl w:val="0"/>
          <w:numId w:val="25"/>
        </w:numPr>
        <w:tabs>
          <w:tab w:val="left" w:pos="1134"/>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 xml:space="preserve">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684FE2" w:rsidRPr="00684FE2" w:rsidRDefault="00886EA5" w:rsidP="00AD6FC8">
      <w:pPr>
        <w:numPr>
          <w:ilvl w:val="0"/>
          <w:numId w:val="25"/>
        </w:numPr>
        <w:tabs>
          <w:tab w:val="left" w:pos="1134"/>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 xml:space="preserve">развитие способности к эмпатии, сопереживанию; </w:t>
      </w:r>
    </w:p>
    <w:p w:rsidR="00684FE2" w:rsidRPr="00684FE2" w:rsidRDefault="00886EA5" w:rsidP="00AD6FC8">
      <w:pPr>
        <w:numPr>
          <w:ilvl w:val="0"/>
          <w:numId w:val="25"/>
        </w:numPr>
        <w:tabs>
          <w:tab w:val="left" w:pos="1134"/>
        </w:tabs>
        <w:autoSpaceDE w:val="0"/>
        <w:spacing w:after="0" w:line="360" w:lineRule="auto"/>
        <w:ind w:left="0" w:firstLine="709"/>
        <w:jc w:val="both"/>
        <w:rPr>
          <w:rFonts w:ascii="Times New Roman" w:hAnsi="Times New Roman" w:cs="Times New Roman"/>
          <w:bCs/>
          <w:color w:val="000000"/>
          <w:kern w:val="28"/>
          <w:sz w:val="28"/>
          <w:szCs w:val="28"/>
        </w:rPr>
      </w:pPr>
      <w:r w:rsidRPr="00684FE2">
        <w:rPr>
          <w:rFonts w:ascii="Times New Roman" w:hAnsi="Times New Roman" w:cs="Times New Roman"/>
          <w:bCs/>
          <w:color w:val="000000"/>
          <w:kern w:val="28"/>
          <w:sz w:val="28"/>
          <w:szCs w:val="28"/>
        </w:rPr>
        <w:t>формирование продуктивных видов взаимоотношений с окружающими (в семье, классе), повышение социального статуса ребенка в коллективе.</w:t>
      </w:r>
    </w:p>
    <w:p w:rsidR="00886EA5" w:rsidRPr="00886EA5" w:rsidRDefault="00886EA5" w:rsidP="00684FE2">
      <w:pPr>
        <w:spacing w:after="0" w:line="360" w:lineRule="auto"/>
        <w:ind w:firstLine="709"/>
        <w:jc w:val="both"/>
        <w:rPr>
          <w:rFonts w:ascii="Times New Roman" w:hAnsi="Times New Roman" w:cs="Times New Roman"/>
          <w:sz w:val="28"/>
          <w:szCs w:val="28"/>
        </w:rPr>
      </w:pPr>
      <w:r w:rsidRPr="00886EA5">
        <w:rPr>
          <w:rFonts w:ascii="Times New Roman" w:hAnsi="Times New Roman" w:cs="Times New Roman"/>
          <w:sz w:val="28"/>
          <w:szCs w:val="28"/>
        </w:rPr>
        <w:lastRenderedPageBreak/>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C645D" w:rsidRDefault="005C645D" w:rsidP="004F18F6">
      <w:pPr>
        <w:spacing w:before="120" w:after="120"/>
        <w:jc w:val="center"/>
        <w:outlineLvl w:val="2"/>
        <w:rPr>
          <w:rFonts w:ascii="Times New Roman" w:hAnsi="Times New Roman" w:cs="Times New Roman"/>
          <w:b/>
          <w:color w:val="auto"/>
          <w:sz w:val="32"/>
          <w:szCs w:val="32"/>
        </w:rPr>
      </w:pPr>
      <w:bookmarkStart w:id="10" w:name="_Toc415833127"/>
    </w:p>
    <w:p w:rsidR="00684FE2" w:rsidRDefault="00A775F8" w:rsidP="00840C88">
      <w:pPr>
        <w:pStyle w:val="3"/>
      </w:pPr>
      <w:bookmarkStart w:id="11" w:name="_Toc87802547"/>
      <w:r w:rsidRPr="000819D3">
        <w:t>2.1.3. Система оценки достижения обучающимися</w:t>
      </w:r>
      <w:bookmarkEnd w:id="11"/>
      <w:r w:rsidRPr="000819D3">
        <w:t xml:space="preserve"> </w:t>
      </w:r>
    </w:p>
    <w:p w:rsidR="00A775F8" w:rsidRPr="000819D3" w:rsidRDefault="00A775F8" w:rsidP="00840C88">
      <w:pPr>
        <w:pStyle w:val="3"/>
      </w:pPr>
      <w:bookmarkStart w:id="12" w:name="_Toc87802548"/>
      <w:r w:rsidRPr="000819D3">
        <w:t>с задержкой психического развития планируемых результатов освоения адаптированной основной</w:t>
      </w:r>
      <w:r w:rsidR="004F18F6">
        <w:t xml:space="preserve"> общеобразовательной программы </w:t>
      </w:r>
      <w:r w:rsidRPr="000819D3">
        <w:t>начального общего образования</w:t>
      </w:r>
      <w:bookmarkEnd w:id="10"/>
      <w:bookmarkEnd w:id="12"/>
    </w:p>
    <w:p w:rsidR="00A775F8" w:rsidRPr="00684FE2" w:rsidRDefault="00A775F8" w:rsidP="00684FE2">
      <w:pPr>
        <w:pStyle w:val="a6"/>
        <w:ind w:firstLine="709"/>
        <w:rPr>
          <w:caps w:val="0"/>
        </w:rPr>
      </w:pPr>
      <w:r w:rsidRPr="00684FE2">
        <w:rPr>
          <w:caps w:val="0"/>
        </w:rPr>
        <w:t>Система оценки достижения планируемых результатов освоения АООП НОО</w:t>
      </w:r>
      <w:r w:rsidR="00684FE2" w:rsidRPr="00684FE2">
        <w:rPr>
          <w:caps w:val="0"/>
        </w:rPr>
        <w:t xml:space="preserve"> </w:t>
      </w:r>
      <w:r w:rsidRPr="00684FE2">
        <w:rPr>
          <w:caps w:val="0"/>
        </w:rPr>
        <w:t>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r w:rsidR="004F18F6" w:rsidRPr="00684FE2">
        <w:rPr>
          <w:caps w:val="0"/>
        </w:rPr>
        <w:t xml:space="preserve">. </w:t>
      </w:r>
      <w:r w:rsidRPr="00684FE2">
        <w:rPr>
          <w:caps w:val="0"/>
        </w:rPr>
        <w:t>В соответствии с ФГОС НОО обучающихся с ОВЗ основным</w:t>
      </w:r>
      <w:r w:rsidR="00051958">
        <w:rPr>
          <w:caps w:val="0"/>
        </w:rPr>
        <w:t xml:space="preserve"> </w:t>
      </w:r>
      <w:r w:rsidRPr="00684FE2">
        <w:rPr>
          <w:rStyle w:val="210"/>
          <w:b w:val="0"/>
          <w:bCs w:val="0"/>
          <w:caps w:val="0"/>
          <w:sz w:val="28"/>
          <w:szCs w:val="28"/>
        </w:rPr>
        <w:t>объектом</w:t>
      </w:r>
      <w:r w:rsidRPr="00684FE2">
        <w:rPr>
          <w:caps w:val="0"/>
        </w:rPr>
        <w:t xml:space="preserve"> системы оценки, её</w:t>
      </w:r>
      <w:r w:rsidR="00051958">
        <w:rPr>
          <w:caps w:val="0"/>
        </w:rPr>
        <w:t xml:space="preserve"> </w:t>
      </w:r>
      <w:r w:rsidRPr="00684FE2">
        <w:rPr>
          <w:rStyle w:val="210"/>
          <w:b w:val="0"/>
          <w:bCs w:val="0"/>
          <w:caps w:val="0"/>
          <w:sz w:val="28"/>
          <w:szCs w:val="28"/>
        </w:rPr>
        <w:t>содержательной и критериальной базой выступают планируемые результаты</w:t>
      </w:r>
      <w:r w:rsidR="00684FE2" w:rsidRPr="00684FE2">
        <w:rPr>
          <w:rStyle w:val="210"/>
          <w:b w:val="0"/>
          <w:bCs w:val="0"/>
          <w:caps w:val="0"/>
          <w:sz w:val="28"/>
          <w:szCs w:val="28"/>
        </w:rPr>
        <w:t xml:space="preserve"> </w:t>
      </w:r>
      <w:r w:rsidRPr="00684FE2">
        <w:rPr>
          <w:caps w:val="0"/>
        </w:rPr>
        <w:t>освоения обучающимися АООП НОО.</w:t>
      </w:r>
      <w:r w:rsidR="00684FE2" w:rsidRPr="00684FE2">
        <w:rPr>
          <w:caps w:val="0"/>
        </w:rPr>
        <w:t xml:space="preserve"> </w:t>
      </w:r>
      <w:r w:rsidRPr="00684FE2">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00684FE2" w:rsidRPr="00684FE2">
        <w:rPr>
          <w:caps w:val="0"/>
        </w:rPr>
        <w:t xml:space="preserve"> </w:t>
      </w:r>
      <w:r w:rsidRPr="00684FE2">
        <w:rPr>
          <w:rStyle w:val="210"/>
          <w:b w:val="0"/>
          <w:bCs w:val="0"/>
          <w:caps w:val="0"/>
          <w:sz w:val="28"/>
          <w:szCs w:val="28"/>
        </w:rPr>
        <w:t>функциями</w:t>
      </w:r>
      <w:r w:rsidRPr="00684FE2">
        <w:rPr>
          <w:caps w:val="0"/>
        </w:rPr>
        <w:t xml:space="preserve"> являются</w:t>
      </w:r>
      <w:r w:rsidR="00684FE2" w:rsidRPr="00684FE2">
        <w:rPr>
          <w:caps w:val="0"/>
        </w:rPr>
        <w:t xml:space="preserve"> </w:t>
      </w:r>
      <w:r w:rsidRPr="00684FE2">
        <w:rPr>
          <w:rStyle w:val="200"/>
          <w:b w:val="0"/>
          <w:bCs w:val="0"/>
          <w:i w:val="0"/>
          <w:iCs w:val="0"/>
          <w:caps w:val="0"/>
          <w:sz w:val="28"/>
          <w:szCs w:val="28"/>
        </w:rPr>
        <w:t>ориентация образовательного процесса</w:t>
      </w:r>
      <w:r w:rsidRPr="00684FE2">
        <w:rPr>
          <w:caps w:val="0"/>
        </w:rPr>
        <w:t xml:space="preserve"> на достижение планируемых результатов освоения АООП НОО и обеспечение эффективной</w:t>
      </w:r>
      <w:r w:rsidR="00684FE2">
        <w:rPr>
          <w:caps w:val="0"/>
        </w:rPr>
        <w:t xml:space="preserve"> </w:t>
      </w:r>
      <w:r w:rsidRPr="00684FE2">
        <w:rPr>
          <w:rStyle w:val="200"/>
          <w:b w:val="0"/>
          <w:bCs w:val="0"/>
          <w:i w:val="0"/>
          <w:iCs w:val="0"/>
          <w:caps w:val="0"/>
          <w:sz w:val="28"/>
          <w:szCs w:val="28"/>
        </w:rPr>
        <w:t>обратной связи</w:t>
      </w:r>
      <w:r w:rsidRPr="00684FE2">
        <w:rPr>
          <w:rStyle w:val="200"/>
          <w:b w:val="0"/>
          <w:bCs w:val="0"/>
          <w:i w:val="0"/>
          <w:iCs w:val="0"/>
          <w:sz w:val="28"/>
          <w:szCs w:val="28"/>
        </w:rPr>
        <w:t>,</w:t>
      </w:r>
      <w:r w:rsidRPr="00684FE2">
        <w:rPr>
          <w:caps w:val="0"/>
        </w:rPr>
        <w:t xml:space="preserve"> позволяющей осуществлять</w:t>
      </w:r>
      <w:r w:rsidR="00684FE2">
        <w:rPr>
          <w:caps w:val="0"/>
        </w:rPr>
        <w:t xml:space="preserve"> </w:t>
      </w:r>
      <w:r w:rsidRPr="00684FE2">
        <w:rPr>
          <w:rStyle w:val="200"/>
          <w:b w:val="0"/>
          <w:bCs w:val="0"/>
          <w:i w:val="0"/>
          <w:iCs w:val="0"/>
          <w:caps w:val="0"/>
          <w:sz w:val="28"/>
          <w:szCs w:val="28"/>
        </w:rPr>
        <w:t>управление образовательным процессом</w:t>
      </w:r>
      <w:r w:rsidRPr="00684FE2">
        <w:rPr>
          <w:rStyle w:val="200"/>
          <w:b w:val="0"/>
          <w:bCs w:val="0"/>
          <w:i w:val="0"/>
          <w:iCs w:val="0"/>
          <w:sz w:val="28"/>
          <w:szCs w:val="28"/>
        </w:rPr>
        <w:t>.</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Основными направлениями и целями оценочной деятель</w:t>
      </w:r>
      <w:r w:rsidRPr="00684FE2">
        <w:rPr>
          <w:rFonts w:ascii="Times New Roman" w:hAnsi="Times New Roman" w:cs="Times New Roman"/>
          <w:color w:val="auto"/>
          <w:spacing w:val="2"/>
          <w:sz w:val="28"/>
          <w:szCs w:val="28"/>
        </w:rPr>
        <w:t xml:space="preserve">ности являются </w:t>
      </w:r>
      <w:r w:rsidRPr="00684FE2">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lastRenderedPageBreak/>
        <w:t>Система оценки достижения обучающимися с ЗПР планируемых результатов освоения АООП НОО призвана решить следующие задачи:</w:t>
      </w:r>
    </w:p>
    <w:p w:rsidR="00A775F8" w:rsidRPr="00684FE2" w:rsidRDefault="00A775F8" w:rsidP="00AD6FC8">
      <w:pPr>
        <w:pStyle w:val="a8"/>
        <w:numPr>
          <w:ilvl w:val="0"/>
          <w:numId w:val="26"/>
        </w:numPr>
        <w:tabs>
          <w:tab w:val="left" w:pos="1134"/>
        </w:tabs>
        <w:spacing w:after="0" w:line="360" w:lineRule="auto"/>
        <w:ind w:left="0"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A775F8" w:rsidRPr="00684FE2" w:rsidRDefault="00A775F8" w:rsidP="00AD6FC8">
      <w:pPr>
        <w:pStyle w:val="a8"/>
        <w:numPr>
          <w:ilvl w:val="0"/>
          <w:numId w:val="26"/>
        </w:numPr>
        <w:tabs>
          <w:tab w:val="left" w:pos="1134"/>
        </w:tabs>
        <w:spacing w:after="0" w:line="360" w:lineRule="auto"/>
        <w:ind w:left="0"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A775F8" w:rsidRPr="00684FE2" w:rsidRDefault="00A775F8" w:rsidP="00AD6FC8">
      <w:pPr>
        <w:pStyle w:val="a8"/>
        <w:numPr>
          <w:ilvl w:val="0"/>
          <w:numId w:val="26"/>
        </w:numPr>
        <w:tabs>
          <w:tab w:val="left" w:pos="1134"/>
        </w:tabs>
        <w:spacing w:after="0" w:line="360" w:lineRule="auto"/>
        <w:ind w:left="0"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обеспечивать комплексный подход к оценке результатов</w:t>
      </w:r>
      <w:r w:rsidR="00051958">
        <w:rPr>
          <w:rFonts w:ascii="Times New Roman" w:hAnsi="Times New Roman" w:cs="Times New Roman"/>
          <w:color w:val="auto"/>
          <w:sz w:val="28"/>
          <w:szCs w:val="28"/>
        </w:rPr>
        <w:t xml:space="preserve"> </w:t>
      </w:r>
      <w:r w:rsidRPr="00684FE2">
        <w:rPr>
          <w:rFonts w:ascii="Times New Roman" w:hAnsi="Times New Roman" w:cs="Times New Roman"/>
          <w:color w:val="auto"/>
          <w:sz w:val="28"/>
          <w:szCs w:val="28"/>
        </w:rPr>
        <w:t>освоения АООП НОО, позволяющий вести оценку личностных, метапредметных и предметных результатов;</w:t>
      </w:r>
    </w:p>
    <w:p w:rsidR="00A775F8" w:rsidRPr="00684FE2" w:rsidRDefault="00A775F8" w:rsidP="00AD6FC8">
      <w:pPr>
        <w:pStyle w:val="a8"/>
        <w:numPr>
          <w:ilvl w:val="0"/>
          <w:numId w:val="26"/>
        </w:numPr>
        <w:tabs>
          <w:tab w:val="left" w:pos="1134"/>
        </w:tabs>
        <w:spacing w:after="0" w:line="360" w:lineRule="auto"/>
        <w:ind w:left="0"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A775F8" w:rsidRPr="00684FE2" w:rsidRDefault="00A775F8" w:rsidP="00AD6FC8">
      <w:pPr>
        <w:pStyle w:val="a8"/>
        <w:numPr>
          <w:ilvl w:val="0"/>
          <w:numId w:val="26"/>
        </w:numPr>
        <w:tabs>
          <w:tab w:val="left" w:pos="1134"/>
        </w:tabs>
        <w:spacing w:after="0" w:line="360" w:lineRule="auto"/>
        <w:ind w:left="0"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социальной (жизненной) компетенции. </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684FE2">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A775F8" w:rsidRPr="00684FE2" w:rsidRDefault="00A775F8" w:rsidP="00AD6FC8">
      <w:pPr>
        <w:pStyle w:val="a8"/>
        <w:numPr>
          <w:ilvl w:val="0"/>
          <w:numId w:val="26"/>
        </w:numPr>
        <w:tabs>
          <w:tab w:val="left" w:pos="1134"/>
        </w:tabs>
        <w:spacing w:after="0" w:line="360" w:lineRule="auto"/>
        <w:ind w:left="0"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775F8" w:rsidRPr="00684FE2" w:rsidRDefault="00A775F8" w:rsidP="00AD6FC8">
      <w:pPr>
        <w:pStyle w:val="a8"/>
        <w:numPr>
          <w:ilvl w:val="0"/>
          <w:numId w:val="26"/>
        </w:numPr>
        <w:tabs>
          <w:tab w:val="left" w:pos="1134"/>
        </w:tabs>
        <w:spacing w:after="0" w:line="360" w:lineRule="auto"/>
        <w:ind w:left="0"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lastRenderedPageBreak/>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775F8" w:rsidRPr="00684FE2" w:rsidRDefault="00A775F8" w:rsidP="00AD6FC8">
      <w:pPr>
        <w:pStyle w:val="a8"/>
        <w:numPr>
          <w:ilvl w:val="0"/>
          <w:numId w:val="26"/>
        </w:numPr>
        <w:tabs>
          <w:tab w:val="left" w:pos="1134"/>
        </w:tabs>
        <w:spacing w:after="0" w:line="360" w:lineRule="auto"/>
        <w:ind w:left="0"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 xml:space="preserve">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684FE2">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ФГОС НОО обучающихся с ЗПР перечень планируемых результатов. В соответствии с требования ФГОС НОО обучающихся с ЗПР оценке подлежат </w:t>
      </w:r>
      <w:r w:rsidRPr="00684FE2">
        <w:rPr>
          <w:rFonts w:ascii="Times New Roman" w:hAnsi="Times New Roman" w:cs="Times New Roman"/>
          <w:color w:val="auto"/>
          <w:sz w:val="28"/>
          <w:szCs w:val="28"/>
        </w:rPr>
        <w:t>личностные, метапредметные и предметные результаты.</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b/>
          <w:color w:val="auto"/>
          <w:sz w:val="28"/>
          <w:szCs w:val="28"/>
        </w:rPr>
        <w:t>Личностные результаты</w:t>
      </w:r>
      <w:r w:rsidRPr="00684FE2">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(жизненными)компетенциями, которые, в конечном итоге, составляют основу этих результатов.</w:t>
      </w:r>
    </w:p>
    <w:p w:rsidR="00A775F8" w:rsidRPr="00684FE2" w:rsidRDefault="00A775F8" w:rsidP="00684FE2">
      <w:pPr>
        <w:spacing w:after="0" w:line="360" w:lineRule="auto"/>
        <w:ind w:firstLine="709"/>
        <w:jc w:val="both"/>
        <w:rPr>
          <w:rFonts w:ascii="Times New Roman" w:hAnsi="Times New Roman"/>
          <w:sz w:val="28"/>
        </w:rPr>
      </w:pPr>
      <w:r w:rsidRPr="00684FE2">
        <w:rPr>
          <w:rFonts w:ascii="Times New Roman" w:hAnsi="Times New Roman"/>
          <w:sz w:val="28"/>
        </w:rPr>
        <w:t xml:space="preserve">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w:t>
      </w:r>
      <w:r w:rsidRPr="00684FE2">
        <w:rPr>
          <w:rFonts w:ascii="Times New Roman" w:hAnsi="Times New Roman"/>
          <w:sz w:val="28"/>
        </w:rPr>
        <w:lastRenderedPageBreak/>
        <w:t>особенностей обучающихся, их индивидуальных особых образовательных потребностей.</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684FE2">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684FE2">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lastRenderedPageBreak/>
        <w:t xml:space="preserve">На основе требований, сформулированных во </w:t>
      </w:r>
      <w:r w:rsidRPr="00684FE2">
        <w:rPr>
          <w:rFonts w:ascii="Times New Roman" w:hAnsi="Times New Roman" w:cs="Times New Roman"/>
          <w:color w:val="auto"/>
          <w:kern w:val="28"/>
          <w:sz w:val="28"/>
          <w:szCs w:val="28"/>
        </w:rPr>
        <w:t>ФГОС НОО обучающихся с ОВЗ</w:t>
      </w:r>
      <w:r w:rsidRPr="00684FE2">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051958">
        <w:rPr>
          <w:rFonts w:ascii="Times New Roman" w:hAnsi="Times New Roman" w:cs="Times New Roman"/>
          <w:color w:val="auto"/>
          <w:sz w:val="28"/>
          <w:szCs w:val="28"/>
        </w:rPr>
        <w:t xml:space="preserve"> </w:t>
      </w:r>
      <w:r w:rsidRPr="00684FE2">
        <w:rPr>
          <w:rFonts w:ascii="Times New Roman" w:hAnsi="Times New Roman" w:cs="Times New Roman"/>
          <w:color w:val="auto"/>
          <w:sz w:val="28"/>
          <w:szCs w:val="28"/>
        </w:rPr>
        <w:t>Программа оценки должна включать:</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2) перечень параметров и индикаторов оценки каждого результата;</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3) систему бальной оценки результатов;</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5) материалы для проведения процедуры оценки личностных результатов;</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 xml:space="preserve">6) локальные акты </w:t>
      </w:r>
      <w:r w:rsidR="00F64398" w:rsidRPr="00684FE2">
        <w:rPr>
          <w:rFonts w:ascii="Times New Roman" w:hAnsi="Times New Roman" w:cs="Times New Roman"/>
          <w:color w:val="auto"/>
          <w:sz w:val="28"/>
          <w:szCs w:val="28"/>
        </w:rPr>
        <w:t>школы</w:t>
      </w:r>
      <w:r w:rsidRPr="00684FE2">
        <w:rPr>
          <w:rFonts w:ascii="Times New Roman" w:hAnsi="Times New Roman" w:cs="Times New Roman"/>
          <w:color w:val="auto"/>
          <w:sz w:val="28"/>
          <w:szCs w:val="28"/>
        </w:rPr>
        <w:t>, регламентирующие все вопросы проведения оценки личностных результатов.</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sz w:val="28"/>
          <w:szCs w:val="28"/>
        </w:rPr>
      </w:pPr>
      <w:r w:rsidRPr="00684FE2">
        <w:rPr>
          <w:rFonts w:ascii="Times New Roman" w:hAnsi="Times New Roman" w:cs="Times New Roman"/>
          <w:b/>
          <w:sz w:val="28"/>
          <w:szCs w:val="28"/>
        </w:rPr>
        <w:t>Метапредметные результаты</w:t>
      </w:r>
      <w:r w:rsidRPr="00684FE2">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spacing w:val="2"/>
          <w:sz w:val="28"/>
          <w:szCs w:val="28"/>
        </w:rPr>
      </w:pPr>
      <w:r w:rsidRPr="00684FE2">
        <w:rPr>
          <w:rFonts w:ascii="Times New Roman" w:hAnsi="Times New Roman" w:cs="Times New Roman"/>
          <w:color w:val="auto"/>
          <w:sz w:val="28"/>
          <w:szCs w:val="28"/>
        </w:rPr>
        <w:t xml:space="preserve">Оценка метапредметных результатов предполагает </w:t>
      </w:r>
      <w:r w:rsidRPr="00684FE2">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684FE2">
        <w:rPr>
          <w:rFonts w:ascii="Times New Roman" w:hAnsi="Times New Roman" w:cs="Times New Roman"/>
          <w:spacing w:val="2"/>
          <w:sz w:val="28"/>
          <w:szCs w:val="28"/>
        </w:rPr>
        <w:t xml:space="preserve">е. таких </w:t>
      </w:r>
      <w:r w:rsidRPr="00684FE2">
        <w:rPr>
          <w:rFonts w:ascii="Times New Roman" w:hAnsi="Times New Roman" w:cs="Times New Roman"/>
          <w:spacing w:val="2"/>
          <w:sz w:val="28"/>
          <w:szCs w:val="28"/>
        </w:rPr>
        <w:lastRenderedPageBreak/>
        <w:t xml:space="preserve">умственных действий обучающихся, </w:t>
      </w:r>
      <w:r w:rsidRPr="00684FE2">
        <w:rPr>
          <w:rFonts w:ascii="Times New Roman" w:hAnsi="Times New Roman" w:cs="Times New Roman"/>
          <w:sz w:val="28"/>
          <w:szCs w:val="28"/>
        </w:rPr>
        <w:t>которые направлены на управление своей познавательной деятельностью</w:t>
      </w:r>
      <w:r w:rsidRPr="00684FE2">
        <w:rPr>
          <w:rFonts w:ascii="Times New Roman" w:hAnsi="Times New Roman" w:cs="Times New Roman"/>
          <w:spacing w:val="2"/>
          <w:sz w:val="28"/>
          <w:szCs w:val="28"/>
        </w:rPr>
        <w:t>.</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sz w:val="28"/>
          <w:szCs w:val="28"/>
        </w:rPr>
      </w:pPr>
      <w:r w:rsidRPr="00684FE2">
        <w:rPr>
          <w:rFonts w:ascii="Times New Roman" w:hAnsi="Times New Roman" w:cs="Times New Roman"/>
          <w:bCs/>
          <w:iCs/>
          <w:sz w:val="28"/>
          <w:szCs w:val="28"/>
        </w:rPr>
        <w:t>Основное содержание оценки метапредметных результатов</w:t>
      </w:r>
      <w:r w:rsidRPr="00684FE2">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684FE2">
        <w:rPr>
          <w:rFonts w:ascii="Times New Roman" w:hAnsi="Times New Roman" w:cs="Times New Roman"/>
          <w:spacing w:val="2"/>
          <w:sz w:val="28"/>
          <w:szCs w:val="28"/>
        </w:rPr>
        <w:t xml:space="preserve">обучающихся с ЗПР к самостоятельному усвоению новых знаний </w:t>
      </w:r>
      <w:r w:rsidRPr="00684FE2">
        <w:rPr>
          <w:rFonts w:ascii="Times New Roman" w:hAnsi="Times New Roman" w:cs="Times New Roman"/>
          <w:sz w:val="28"/>
          <w:szCs w:val="28"/>
        </w:rPr>
        <w:t>и умений, включая организацию этого процесса.</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sz w:val="28"/>
          <w:szCs w:val="28"/>
        </w:rPr>
      </w:pPr>
      <w:r w:rsidRPr="00684FE2">
        <w:rPr>
          <w:rFonts w:ascii="Times New Roman" w:hAnsi="Times New Roman" w:cs="Times New Roman"/>
          <w:sz w:val="28"/>
          <w:szCs w:val="28"/>
        </w:rPr>
        <w:t>Уровень сформированности универсальных учебных дей</w:t>
      </w:r>
      <w:r w:rsidRPr="00684FE2">
        <w:rPr>
          <w:rFonts w:ascii="Times New Roman" w:hAnsi="Times New Roman" w:cs="Times New Roman"/>
          <w:spacing w:val="2"/>
          <w:sz w:val="28"/>
          <w:szCs w:val="28"/>
        </w:rPr>
        <w:t>ствий, представляющих содержание и объект оценки мета</w:t>
      </w:r>
      <w:r w:rsidRPr="00684FE2">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A775F8" w:rsidRPr="00684FE2" w:rsidRDefault="00A775F8"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достижение метапредметных результатов может выступать как результат выполнения специально сконструи</w:t>
      </w:r>
      <w:r w:rsidRPr="00684FE2">
        <w:rPr>
          <w:rFonts w:ascii="Times New Roman" w:hAnsi="Times New Roman" w:cs="Times New Roman"/>
          <w:spacing w:val="2"/>
          <w:sz w:val="28"/>
          <w:szCs w:val="28"/>
        </w:rPr>
        <w:t xml:space="preserve">рованных диагностических задач, направленных на оценку </w:t>
      </w:r>
      <w:r w:rsidRPr="00684FE2">
        <w:rPr>
          <w:rFonts w:ascii="Times New Roman" w:hAnsi="Times New Roman" w:cs="Times New Roman"/>
          <w:sz w:val="28"/>
          <w:szCs w:val="28"/>
        </w:rPr>
        <w:t>уровня сформированности конкретного вида универсальных учебных действий;</w:t>
      </w:r>
    </w:p>
    <w:p w:rsidR="00A775F8" w:rsidRPr="00684FE2" w:rsidRDefault="00A775F8"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pacing w:val="-2"/>
          <w:sz w:val="28"/>
          <w:szCs w:val="28"/>
        </w:rPr>
        <w:t>достижение метапредметных результатов мо</w:t>
      </w:r>
      <w:r w:rsidRPr="00684FE2">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A775F8" w:rsidRPr="00684FE2" w:rsidRDefault="00A775F8"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pacing w:val="2"/>
          <w:sz w:val="28"/>
          <w:szCs w:val="28"/>
        </w:rPr>
        <w:t xml:space="preserve">достижение метапредметных результатов может </w:t>
      </w:r>
      <w:r w:rsidRPr="00684FE2">
        <w:rPr>
          <w:rFonts w:ascii="Times New Roman" w:hAnsi="Times New Roman" w:cs="Times New Roman"/>
          <w:sz w:val="28"/>
          <w:szCs w:val="28"/>
        </w:rPr>
        <w:t>проявиться в успешности выполнения комплексных заданий на межпредметной основе.</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b/>
          <w:color w:val="auto"/>
          <w:sz w:val="28"/>
          <w:szCs w:val="28"/>
        </w:rPr>
        <w:t>Предметные результаты</w:t>
      </w:r>
      <w:r w:rsidRPr="00684FE2">
        <w:rPr>
          <w:rFonts w:ascii="Times New Roman" w:hAnsi="Times New Roman" w:cs="Times New Roman"/>
          <w:color w:val="auto"/>
          <w:sz w:val="28"/>
          <w:szCs w:val="28"/>
        </w:rP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684FE2">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684FE2">
        <w:rPr>
          <w:rFonts w:ascii="Times New Roman" w:hAnsi="Times New Roman" w:cs="Times New Roman"/>
          <w:bCs/>
          <w:color w:val="auto"/>
          <w:sz w:val="28"/>
          <w:szCs w:val="28"/>
        </w:rPr>
        <w:lastRenderedPageBreak/>
        <w:t>Во время обучения в1 и 1 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775F8" w:rsidRPr="00684FE2" w:rsidRDefault="00A775F8" w:rsidP="00684FE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 xml:space="preserve">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A775F8" w:rsidRPr="00684FE2" w:rsidRDefault="00A775F8" w:rsidP="00684FE2">
      <w:pPr>
        <w:autoSpaceDE w:val="0"/>
        <w:autoSpaceDN w:val="0"/>
        <w:adjustRightInd w:val="0"/>
        <w:spacing w:after="0" w:line="360" w:lineRule="auto"/>
        <w:ind w:firstLine="709"/>
        <w:jc w:val="both"/>
        <w:rPr>
          <w:rFonts w:ascii="Times New Roman" w:hAnsi="Times New Roman" w:cs="Times New Roman"/>
          <w:sz w:val="28"/>
          <w:szCs w:val="28"/>
        </w:rPr>
      </w:pPr>
      <w:r w:rsidRPr="00684FE2">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Pr="00684FE2">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A775F8" w:rsidRPr="00684FE2" w:rsidRDefault="00A775F8" w:rsidP="00684FE2">
      <w:pPr>
        <w:pStyle w:val="af"/>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00051958">
        <w:rPr>
          <w:rFonts w:ascii="Times New Roman" w:hAnsi="Times New Roman" w:cs="Times New Roman"/>
          <w:sz w:val="28"/>
          <w:szCs w:val="28"/>
        </w:rPr>
        <w:t xml:space="preserve"> </w:t>
      </w:r>
      <w:r w:rsidRPr="00684FE2">
        <w:rPr>
          <w:rFonts w:ascii="Times New Roman" w:hAnsi="Times New Roman" w:cs="Times New Roman"/>
          <w:sz w:val="28"/>
          <w:szCs w:val="28"/>
        </w:rPr>
        <w:t>освоения АООП НОО в иных формах.</w:t>
      </w:r>
    </w:p>
    <w:p w:rsidR="00A775F8" w:rsidRPr="00684FE2" w:rsidRDefault="00A775F8" w:rsidP="00684FE2">
      <w:pPr>
        <w:pStyle w:val="af"/>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Специальные условия</w:t>
      </w:r>
      <w:r w:rsidR="00051958">
        <w:rPr>
          <w:rFonts w:ascii="Times New Roman" w:hAnsi="Times New Roman" w:cs="Times New Roman"/>
          <w:sz w:val="28"/>
          <w:szCs w:val="28"/>
        </w:rPr>
        <w:t xml:space="preserve"> </w:t>
      </w:r>
      <w:r w:rsidRPr="00684FE2">
        <w:rPr>
          <w:rFonts w:ascii="Times New Roman" w:hAnsi="Times New Roman" w:cs="Times New Roman"/>
          <w:sz w:val="28"/>
          <w:szCs w:val="28"/>
        </w:rPr>
        <w:t>проведения текущей, промежуточной и итоговой (по итогам освоения АООП НОО) аттестации обучающихся с ЗПР включают:</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lastRenderedPageBreak/>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присутствие в начале работы этапа общей организации деятельности;</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адаптирование инструкции с учетом особых образовательных потребностей и индивидуальных трудностей обучающихся с ЗПР:</w:t>
      </w:r>
    </w:p>
    <w:p w:rsidR="00A775F8" w:rsidRPr="00684FE2" w:rsidRDefault="00A775F8"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упрощение формулировок по грамматическому и семантическому оформлению;</w:t>
      </w:r>
    </w:p>
    <w:p w:rsidR="00A775F8" w:rsidRPr="00684FE2" w:rsidRDefault="00A775F8"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775F8" w:rsidRPr="00684FE2" w:rsidRDefault="00A775F8"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 xml:space="preserve">увеличение времени на выполнение заданий;  </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lastRenderedPageBreak/>
        <w:t xml:space="preserve">возможность организации короткого перерыва (10-15 мин) при нарастании в поведении ребенка проявлений утомления, истощения; </w:t>
      </w:r>
    </w:p>
    <w:p w:rsidR="00051958"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недопустимыми являются негативные реакции со стороны педагога, создание ситуаций, приводящих к эмоциональному</w:t>
      </w:r>
      <w:r w:rsidR="00051958">
        <w:rPr>
          <w:rFonts w:ascii="Times New Roman" w:hAnsi="Times New Roman" w:cs="Times New Roman"/>
          <w:sz w:val="28"/>
          <w:szCs w:val="28"/>
        </w:rPr>
        <w:t xml:space="preserve"> </w:t>
      </w:r>
      <w:r w:rsidRPr="00684FE2">
        <w:rPr>
          <w:rFonts w:ascii="Times New Roman" w:hAnsi="Times New Roman" w:cs="Times New Roman"/>
          <w:sz w:val="28"/>
          <w:szCs w:val="28"/>
        </w:rPr>
        <w:t>травмиров</w:t>
      </w:r>
    </w:p>
    <w:p w:rsidR="00A775F8" w:rsidRPr="00684FE2" w:rsidRDefault="00A775F8" w:rsidP="00AD6FC8">
      <w:pPr>
        <w:pStyle w:val="a8"/>
        <w:numPr>
          <w:ilvl w:val="0"/>
          <w:numId w:val="2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684FE2">
        <w:rPr>
          <w:rFonts w:ascii="Times New Roman" w:hAnsi="Times New Roman" w:cs="Times New Roman"/>
          <w:sz w:val="28"/>
          <w:szCs w:val="28"/>
        </w:rPr>
        <w:t>анию ребенка.</w:t>
      </w:r>
    </w:p>
    <w:p w:rsidR="00A775F8" w:rsidRPr="00684FE2" w:rsidRDefault="00A775F8" w:rsidP="00684FE2">
      <w:pPr>
        <w:pStyle w:val="a4"/>
        <w:spacing w:after="0" w:line="360" w:lineRule="auto"/>
        <w:ind w:firstLine="709"/>
        <w:jc w:val="both"/>
        <w:rPr>
          <w:rFonts w:ascii="Times New Roman" w:hAnsi="Times New Roman"/>
          <w:color w:val="auto"/>
          <w:sz w:val="28"/>
          <w:szCs w:val="28"/>
        </w:rPr>
      </w:pPr>
      <w:r w:rsidRPr="00684FE2">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684FE2">
        <w:rPr>
          <w:rStyle w:val="31"/>
          <w:i w:val="0"/>
          <w:color w:val="auto"/>
          <w:sz w:val="28"/>
          <w:szCs w:val="28"/>
        </w:rPr>
        <w:t xml:space="preserve"> предметные, метапредметные результаты </w:t>
      </w:r>
      <w:r w:rsidRPr="00684FE2">
        <w:rPr>
          <w:rFonts w:ascii="Times New Roman" w:hAnsi="Times New Roman"/>
          <w:color w:val="auto"/>
          <w:sz w:val="28"/>
          <w:szCs w:val="28"/>
        </w:rPr>
        <w:t>и результаты освоения программы коррекционной работы.</w:t>
      </w:r>
    </w:p>
    <w:p w:rsidR="00A775F8" w:rsidRPr="00684FE2" w:rsidRDefault="00A775F8" w:rsidP="00684FE2">
      <w:pPr>
        <w:pStyle w:val="a4"/>
        <w:spacing w:after="0" w:line="360" w:lineRule="auto"/>
        <w:ind w:firstLine="709"/>
        <w:jc w:val="both"/>
        <w:rPr>
          <w:rFonts w:ascii="Times New Roman" w:hAnsi="Times New Roman"/>
          <w:color w:val="auto"/>
          <w:sz w:val="28"/>
          <w:szCs w:val="28"/>
        </w:rPr>
      </w:pPr>
      <w:r w:rsidRPr="00684FE2">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A5713A" w:rsidRDefault="00A775F8" w:rsidP="00234332">
      <w:pPr>
        <w:spacing w:after="0" w:line="360" w:lineRule="auto"/>
        <w:ind w:firstLine="709"/>
        <w:jc w:val="both"/>
        <w:rPr>
          <w:rFonts w:ascii="Times New Roman" w:hAnsi="Times New Roman" w:cs="Times New Roman"/>
          <w:color w:val="auto"/>
          <w:sz w:val="28"/>
          <w:szCs w:val="28"/>
        </w:rPr>
      </w:pPr>
      <w:r w:rsidRPr="00684FE2">
        <w:rPr>
          <w:rFonts w:ascii="Times New Roman" w:hAnsi="Times New Roman" w:cs="Times New Roman"/>
          <w:color w:val="auto"/>
          <w:sz w:val="28"/>
          <w:szCs w:val="28"/>
        </w:rP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w:t>
      </w:r>
      <w:bookmarkStart w:id="13" w:name="_Toc415833128"/>
      <w:r w:rsidR="005D7BCC" w:rsidRPr="00684FE2">
        <w:rPr>
          <w:rFonts w:ascii="Times New Roman" w:hAnsi="Times New Roman" w:cs="Times New Roman"/>
          <w:color w:val="auto"/>
          <w:sz w:val="28"/>
          <w:szCs w:val="28"/>
        </w:rPr>
        <w:t xml:space="preserve">о психоэмоционального статуса. </w:t>
      </w:r>
    </w:p>
    <w:p w:rsidR="00234332" w:rsidRDefault="00234332" w:rsidP="004E7121">
      <w:pPr>
        <w:spacing w:after="0" w:line="360" w:lineRule="auto"/>
        <w:ind w:firstLine="709"/>
        <w:jc w:val="both"/>
        <w:rPr>
          <w:rFonts w:ascii="Times New Roman" w:hAnsi="Times New Roman" w:cs="Times New Roman"/>
          <w:color w:val="auto"/>
          <w:sz w:val="28"/>
          <w:szCs w:val="28"/>
        </w:rPr>
      </w:pPr>
    </w:p>
    <w:p w:rsidR="00051958" w:rsidRDefault="00051958" w:rsidP="004E7121">
      <w:pPr>
        <w:spacing w:after="0" w:line="360" w:lineRule="auto"/>
        <w:ind w:firstLine="709"/>
        <w:jc w:val="both"/>
        <w:rPr>
          <w:rFonts w:ascii="Times New Roman" w:hAnsi="Times New Roman" w:cs="Times New Roman"/>
          <w:color w:val="auto"/>
          <w:sz w:val="28"/>
          <w:szCs w:val="28"/>
        </w:rPr>
      </w:pPr>
    </w:p>
    <w:p w:rsidR="00051958" w:rsidRDefault="00051958" w:rsidP="004E7121">
      <w:pPr>
        <w:spacing w:after="0" w:line="360" w:lineRule="auto"/>
        <w:ind w:firstLine="709"/>
        <w:jc w:val="both"/>
        <w:rPr>
          <w:rFonts w:ascii="Times New Roman" w:hAnsi="Times New Roman" w:cs="Times New Roman"/>
          <w:color w:val="auto"/>
          <w:sz w:val="28"/>
          <w:szCs w:val="28"/>
        </w:rPr>
      </w:pPr>
    </w:p>
    <w:p w:rsidR="00051958" w:rsidRPr="00684FE2" w:rsidRDefault="00051958" w:rsidP="004E7121">
      <w:pPr>
        <w:spacing w:after="0" w:line="360" w:lineRule="auto"/>
        <w:ind w:firstLine="709"/>
        <w:jc w:val="both"/>
        <w:rPr>
          <w:rFonts w:ascii="Times New Roman" w:hAnsi="Times New Roman" w:cs="Times New Roman"/>
          <w:color w:val="auto"/>
          <w:sz w:val="28"/>
          <w:szCs w:val="28"/>
        </w:rPr>
      </w:pPr>
    </w:p>
    <w:p w:rsidR="00234332" w:rsidRPr="0095585D" w:rsidRDefault="00F64398" w:rsidP="00051958">
      <w:pPr>
        <w:autoSpaceDE w:val="0"/>
        <w:autoSpaceDN w:val="0"/>
        <w:adjustRightInd w:val="0"/>
        <w:spacing w:after="0" w:line="360" w:lineRule="auto"/>
        <w:jc w:val="center"/>
        <w:outlineLvl w:val="1"/>
        <w:rPr>
          <w:rFonts w:ascii="Times New Roman" w:hAnsi="Times New Roman" w:cs="Times New Roman"/>
          <w:b/>
          <w:color w:val="auto"/>
          <w:sz w:val="28"/>
          <w:szCs w:val="28"/>
        </w:rPr>
      </w:pPr>
      <w:bookmarkStart w:id="14" w:name="_Toc87802549"/>
      <w:r>
        <w:rPr>
          <w:rFonts w:ascii="Times New Roman" w:hAnsi="Times New Roman" w:cs="Times New Roman"/>
          <w:b/>
          <w:color w:val="auto"/>
          <w:sz w:val="28"/>
          <w:szCs w:val="28"/>
        </w:rPr>
        <w:t>2</w:t>
      </w:r>
      <w:r w:rsidRPr="0095585D">
        <w:rPr>
          <w:rFonts w:ascii="Times New Roman" w:hAnsi="Times New Roman" w:cs="Times New Roman"/>
          <w:b/>
          <w:color w:val="auto"/>
          <w:sz w:val="28"/>
          <w:szCs w:val="28"/>
        </w:rPr>
        <w:t>.2. Содержательный раздел</w:t>
      </w:r>
      <w:bookmarkEnd w:id="13"/>
      <w:bookmarkEnd w:id="14"/>
    </w:p>
    <w:p w:rsidR="00F64398" w:rsidRDefault="00F64398" w:rsidP="00840C88">
      <w:pPr>
        <w:pStyle w:val="3"/>
      </w:pPr>
      <w:bookmarkStart w:id="15" w:name="_Toc415833129"/>
      <w:bookmarkStart w:id="16" w:name="_Toc87802550"/>
      <w:r>
        <w:t>2</w:t>
      </w:r>
      <w:r w:rsidRPr="00F63254">
        <w:t>.</w:t>
      </w:r>
      <w:r>
        <w:t>2</w:t>
      </w:r>
      <w:r w:rsidRPr="00F63254">
        <w:t>.</w:t>
      </w:r>
      <w:r>
        <w:t>1</w:t>
      </w:r>
      <w:r w:rsidRPr="00F63254">
        <w:t>. Программа формирования универсальных учебных действий</w:t>
      </w:r>
      <w:bookmarkEnd w:id="15"/>
      <w:bookmarkEnd w:id="16"/>
    </w:p>
    <w:p w:rsidR="00573E6A" w:rsidRPr="00573E6A" w:rsidRDefault="00573E6A" w:rsidP="00234332">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573E6A">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метапредметным результатам </w:t>
      </w:r>
      <w:r w:rsidRPr="00573E6A">
        <w:rPr>
          <w:rFonts w:ascii="Times New Roman" w:eastAsia="Times New Roman" w:hAnsi="Times New Roman" w:cs="Times New Roman"/>
          <w:color w:val="auto"/>
          <w:kern w:val="0"/>
          <w:sz w:val="28"/>
          <w:szCs w:val="28"/>
          <w:lang w:eastAsia="ru-RU"/>
        </w:rPr>
        <w:lastRenderedPageBreak/>
        <w:t>освоения АООП НОО, и служит основой разработки программ учебных предметов, курсов.</w:t>
      </w:r>
    </w:p>
    <w:p w:rsidR="00573E6A" w:rsidRPr="00573E6A" w:rsidRDefault="00573E6A" w:rsidP="00234332">
      <w:pPr>
        <w:suppressAutoHyphens w:val="0"/>
        <w:autoSpaceDE w:val="0"/>
        <w:autoSpaceDN w:val="0"/>
        <w:adjustRightInd w:val="0"/>
        <w:spacing w:after="0" w:line="360" w:lineRule="auto"/>
        <w:ind w:firstLine="709"/>
        <w:jc w:val="both"/>
        <w:rPr>
          <w:rFonts w:ascii="Times New Roman" w:hAnsi="Times New Roman"/>
          <w:sz w:val="28"/>
          <w:szCs w:val="28"/>
        </w:rPr>
      </w:pPr>
      <w:r w:rsidRPr="00573E6A">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573E6A">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73E6A">
        <w:rPr>
          <w:rFonts w:ascii="Times New Roman" w:hAnsi="Times New Roman" w:cs="Times New Roman"/>
          <w:color w:val="auto"/>
          <w:sz w:val="28"/>
          <w:szCs w:val="28"/>
        </w:rPr>
        <w:t xml:space="preserve">. </w:t>
      </w:r>
      <w:r w:rsidRPr="00573E6A">
        <w:rPr>
          <w:rFonts w:ascii="Times New Roman" w:hAnsi="Times New Roman"/>
          <w:sz w:val="28"/>
          <w:szCs w:val="28"/>
        </w:rPr>
        <w:t>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573E6A" w:rsidRPr="00573E6A" w:rsidRDefault="00573E6A" w:rsidP="00234332">
      <w:pPr>
        <w:suppressAutoHyphens w:val="0"/>
        <w:spacing w:after="0" w:line="360" w:lineRule="auto"/>
        <w:ind w:firstLine="709"/>
        <w:jc w:val="both"/>
        <w:rPr>
          <w:rFonts w:ascii="Times New Roman" w:eastAsia="Times New Roman" w:hAnsi="Times New Roman" w:cs="Times New Roman"/>
          <w:color w:val="auto"/>
          <w:kern w:val="0"/>
          <w:sz w:val="28"/>
          <w:szCs w:val="28"/>
        </w:rPr>
      </w:pPr>
      <w:r w:rsidRPr="00573E6A">
        <w:rPr>
          <w:rFonts w:ascii="Times New Roman" w:eastAsia="Times New Roman" w:hAnsi="Times New Roman" w:cs="Times New Roman"/>
          <w:color w:val="auto"/>
          <w:kern w:val="0"/>
          <w:sz w:val="28"/>
          <w:szCs w:val="28"/>
        </w:rPr>
        <w:t>Программа формирования универсальных учебных действий обеспечивает:</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реализацию преемственности всех ступеней образования и этапов усвоения содержания образования;</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 xml:space="preserve">создание условий для готовности обучающегося с ЗПР к дальнейшему образованию, реализации доступного уровня самостоятельности в обучении; </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 xml:space="preserve">целостность развития личности обучающегося.  </w:t>
      </w:r>
    </w:p>
    <w:p w:rsidR="00573E6A" w:rsidRPr="00573E6A" w:rsidRDefault="00573E6A" w:rsidP="00234332">
      <w:pPr>
        <w:tabs>
          <w:tab w:val="left" w:pos="851"/>
        </w:tabs>
        <w:spacing w:after="0" w:line="360" w:lineRule="auto"/>
        <w:ind w:firstLine="709"/>
        <w:jc w:val="both"/>
        <w:rPr>
          <w:rFonts w:ascii="Times New Roman" w:hAnsi="Times New Roman" w:cs="Times New Roman"/>
          <w:color w:val="auto"/>
          <w:sz w:val="28"/>
          <w:szCs w:val="28"/>
        </w:rPr>
      </w:pPr>
      <w:r w:rsidRPr="00573E6A">
        <w:rPr>
          <w:rFonts w:ascii="Times New Roman" w:hAnsi="Times New Roman" w:cs="Times New Roman"/>
          <w:color w:val="auto"/>
          <w:sz w:val="28"/>
          <w:szCs w:val="28"/>
        </w:rPr>
        <w:t>Основная</w:t>
      </w:r>
      <w:r w:rsidR="00234332">
        <w:rPr>
          <w:rFonts w:ascii="Times New Roman" w:hAnsi="Times New Roman" w:cs="Times New Roman"/>
          <w:color w:val="auto"/>
          <w:sz w:val="28"/>
          <w:szCs w:val="28"/>
        </w:rPr>
        <w:t xml:space="preserve"> </w:t>
      </w:r>
      <w:r w:rsidRPr="00573E6A">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573E6A" w:rsidRPr="00573E6A" w:rsidRDefault="00573E6A" w:rsidP="00234332">
      <w:pPr>
        <w:tabs>
          <w:tab w:val="left" w:pos="851"/>
        </w:tabs>
        <w:spacing w:after="0" w:line="360" w:lineRule="auto"/>
        <w:ind w:firstLine="709"/>
        <w:jc w:val="both"/>
        <w:rPr>
          <w:rFonts w:ascii="Times New Roman" w:hAnsi="Times New Roman" w:cs="Times New Roman"/>
          <w:color w:val="auto"/>
          <w:sz w:val="28"/>
          <w:szCs w:val="28"/>
        </w:rPr>
      </w:pPr>
      <w:r w:rsidRPr="00573E6A">
        <w:rPr>
          <w:rFonts w:ascii="Times New Roman" w:hAnsi="Times New Roman" w:cs="Times New Roman"/>
          <w:color w:val="auto"/>
          <w:sz w:val="28"/>
          <w:szCs w:val="28"/>
        </w:rPr>
        <w:t>Задачами реализации программы являются:</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формирование мотивационного компонента учебной деятельности;</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овладение комплексом универсальных учебных действий, составляющих операционный компонент учебной деятельности;</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lastRenderedPageBreak/>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73E6A" w:rsidRPr="00573E6A" w:rsidRDefault="00573E6A" w:rsidP="00234332">
      <w:pPr>
        <w:spacing w:after="0" w:line="360" w:lineRule="auto"/>
        <w:ind w:firstLine="709"/>
        <w:jc w:val="both"/>
        <w:rPr>
          <w:rFonts w:ascii="Times New Roman" w:hAnsi="Times New Roman" w:cs="Times New Roman"/>
          <w:color w:val="auto"/>
          <w:sz w:val="28"/>
          <w:szCs w:val="28"/>
        </w:rPr>
      </w:pPr>
      <w:r w:rsidRPr="00573E6A">
        <w:rPr>
          <w:rFonts w:ascii="Times New Roman" w:hAnsi="Times New Roman" w:cs="Times New Roman"/>
          <w:color w:val="auto"/>
          <w:sz w:val="28"/>
          <w:szCs w:val="28"/>
        </w:rPr>
        <w:t>Для реализации поставленной цели и соответствующих ей задач необходимо:</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определить связи универсальных учебных действий с содержанием учебных предметов;</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sidRPr="00234332">
        <w:rPr>
          <w:rFonts w:ascii="Times New Roman" w:hAnsi="Times New Roman" w:cs="Times New Roman"/>
          <w:sz w:val="28"/>
          <w:szCs w:val="28"/>
        </w:rPr>
        <w:t>.</w:t>
      </w:r>
    </w:p>
    <w:p w:rsidR="00573E6A" w:rsidRPr="00573E6A" w:rsidRDefault="00573E6A" w:rsidP="00234332">
      <w:pPr>
        <w:spacing w:after="0" w:line="360" w:lineRule="auto"/>
        <w:ind w:firstLine="709"/>
        <w:jc w:val="both"/>
        <w:rPr>
          <w:rFonts w:ascii="Times New Roman" w:hAnsi="Times New Roman" w:cs="Times New Roman"/>
          <w:color w:val="auto"/>
          <w:sz w:val="28"/>
          <w:szCs w:val="28"/>
        </w:rPr>
      </w:pPr>
      <w:r w:rsidRPr="00573E6A">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573E6A">
        <w:rPr>
          <w:rFonts w:ascii="Times New Roman" w:hAnsi="Times New Roman" w:cs="Times New Roman"/>
          <w:i/>
          <w:color w:val="auto"/>
          <w:sz w:val="28"/>
          <w:szCs w:val="28"/>
        </w:rPr>
        <w:t>:</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описание ценностных ориентиров образования обучающихся с ЗПР на уровне начального общего образования;</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связь универсальных учебных действий с содержанием учебных предметов;</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234332">
        <w:rPr>
          <w:rFonts w:ascii="Times New Roman" w:hAnsi="Times New Roman" w:cs="Times New Roman"/>
          <w:sz w:val="28"/>
          <w:szCs w:val="28"/>
        </w:rPr>
        <w:t>обучающихся</w:t>
      </w:r>
      <w:r w:rsidR="00051958">
        <w:rPr>
          <w:rFonts w:ascii="Times New Roman" w:hAnsi="Times New Roman" w:cs="Times New Roman"/>
          <w:sz w:val="28"/>
          <w:szCs w:val="28"/>
        </w:rPr>
        <w:t xml:space="preserve"> </w:t>
      </w:r>
      <w:r w:rsidRPr="00234332">
        <w:rPr>
          <w:rFonts w:ascii="Times New Roman" w:hAnsi="Times New Roman" w:cs="Times New Roman"/>
          <w:sz w:val="28"/>
          <w:szCs w:val="28"/>
        </w:rPr>
        <w:t xml:space="preserve">с ЗПР </w:t>
      </w:r>
      <w:r w:rsidRPr="00573E6A">
        <w:rPr>
          <w:rFonts w:ascii="Times New Roman" w:hAnsi="Times New Roman" w:cs="Times New Roman"/>
          <w:sz w:val="28"/>
          <w:szCs w:val="28"/>
        </w:rPr>
        <w:t xml:space="preserve">от дошкольного к начальному общему образованию. </w:t>
      </w:r>
    </w:p>
    <w:p w:rsidR="00573E6A" w:rsidRPr="00573E6A" w:rsidRDefault="00573E6A" w:rsidP="00234332">
      <w:pPr>
        <w:spacing w:after="0" w:line="360" w:lineRule="auto"/>
        <w:ind w:firstLine="709"/>
        <w:jc w:val="both"/>
        <w:rPr>
          <w:rFonts w:ascii="Times New Roman" w:hAnsi="Times New Roman" w:cs="Times New Roman"/>
          <w:color w:val="auto"/>
          <w:sz w:val="28"/>
          <w:szCs w:val="28"/>
        </w:rPr>
      </w:pPr>
      <w:r w:rsidRPr="00573E6A">
        <w:rPr>
          <w:rFonts w:ascii="Times New Roman" w:hAnsi="Times New Roman" w:cs="Times New Roman"/>
          <w:b/>
          <w:color w:val="auto"/>
          <w:sz w:val="28"/>
          <w:szCs w:val="28"/>
        </w:rPr>
        <w:t>Ценностные ориентиры начального общего образования обучающихся с ЗПР</w:t>
      </w:r>
      <w:r w:rsidRPr="00573E6A">
        <w:rPr>
          <w:rFonts w:ascii="Times New Roman" w:hAnsi="Times New Roman" w:cs="Times New Roman"/>
          <w:color w:val="auto"/>
          <w:sz w:val="28"/>
          <w:szCs w:val="28"/>
        </w:rPr>
        <w:t xml:space="preserve"> конкретизируют личностный, социальный и государственный заказ системе образования, выраженный в Требованиях к </w:t>
      </w:r>
      <w:r w:rsidRPr="00573E6A">
        <w:rPr>
          <w:rFonts w:ascii="Times New Roman" w:hAnsi="Times New Roman" w:cs="Times New Roman"/>
          <w:color w:val="auto"/>
          <w:sz w:val="28"/>
          <w:szCs w:val="28"/>
        </w:rPr>
        <w:lastRenderedPageBreak/>
        <w:t>результатам освоения АООП НОО, и отражают следующие целевые установки системы начального общего образования:</w:t>
      </w:r>
    </w:p>
    <w:p w:rsidR="00573E6A" w:rsidRPr="00234332" w:rsidRDefault="00573E6A" w:rsidP="00AD6FC8">
      <w:pPr>
        <w:pStyle w:val="a8"/>
        <w:numPr>
          <w:ilvl w:val="1"/>
          <w:numId w:val="29"/>
        </w:numPr>
        <w:tabs>
          <w:tab w:val="left" w:pos="1134"/>
        </w:tabs>
        <w:suppressAutoHyphens w:val="0"/>
        <w:spacing w:after="0" w:line="360" w:lineRule="auto"/>
        <w:ind w:left="0" w:firstLine="709"/>
        <w:jc w:val="both"/>
        <w:rPr>
          <w:rFonts w:ascii="Times New Roman" w:hAnsi="Times New Roman" w:cs="Times New Roman"/>
          <w:caps/>
          <w:color w:val="auto"/>
          <w:sz w:val="28"/>
          <w:szCs w:val="28"/>
        </w:rPr>
      </w:pPr>
      <w:bookmarkStart w:id="17" w:name="bookmark86"/>
      <w:r w:rsidRPr="00234332">
        <w:rPr>
          <w:rFonts w:ascii="Times New Roman" w:hAnsi="Times New Roman" w:cs="Times New Roman"/>
          <w:color w:val="auto"/>
          <w:sz w:val="28"/>
          <w:szCs w:val="28"/>
        </w:rPr>
        <w:t>формирование основ гражданской идентичности личности на основе:</w:t>
      </w:r>
      <w:bookmarkEnd w:id="17"/>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восприятие мира как единого и целостного при разнообразии культур,  национальностей, религий;</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уважительного отношения к иному мнению, истории и культуре других народов;</w:t>
      </w:r>
    </w:p>
    <w:p w:rsidR="00573E6A" w:rsidRPr="00234332" w:rsidRDefault="00573E6A" w:rsidP="00AD6FC8">
      <w:pPr>
        <w:pStyle w:val="a8"/>
        <w:numPr>
          <w:ilvl w:val="1"/>
          <w:numId w:val="29"/>
        </w:numPr>
        <w:tabs>
          <w:tab w:val="left" w:pos="1134"/>
        </w:tabs>
        <w:suppressAutoHyphens w:val="0"/>
        <w:spacing w:after="0" w:line="360" w:lineRule="auto"/>
        <w:ind w:left="0" w:firstLine="709"/>
        <w:jc w:val="both"/>
        <w:rPr>
          <w:rFonts w:ascii="Times New Roman" w:hAnsi="Times New Roman" w:cs="Times New Roman"/>
          <w:color w:val="auto"/>
          <w:sz w:val="28"/>
          <w:szCs w:val="28"/>
        </w:rPr>
      </w:pPr>
      <w:bookmarkStart w:id="18" w:name="bookmark87"/>
      <w:r w:rsidRPr="00234332">
        <w:rPr>
          <w:rFonts w:ascii="Times New Roman" w:hAnsi="Times New Roman" w:cs="Times New Roman"/>
          <w:color w:val="auto"/>
          <w:sz w:val="28"/>
          <w:szCs w:val="28"/>
        </w:rPr>
        <w:t>формирование психологических условий развития общения, сотрудничества на основе:</w:t>
      </w:r>
      <w:bookmarkEnd w:id="18"/>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 xml:space="preserve">доброжелательности, доверия и внимания к людям; </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навыков сотрудничества со взрослыми и сверстниками в разных социальных ситуациях;</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уважения к окружающим — умения слушать и слышать партнёра;</w:t>
      </w:r>
    </w:p>
    <w:p w:rsidR="00573E6A" w:rsidRPr="00234332" w:rsidRDefault="00573E6A" w:rsidP="00AD6FC8">
      <w:pPr>
        <w:pStyle w:val="a8"/>
        <w:numPr>
          <w:ilvl w:val="1"/>
          <w:numId w:val="29"/>
        </w:numPr>
        <w:tabs>
          <w:tab w:val="left" w:pos="1134"/>
        </w:tabs>
        <w:suppressAutoHyphens w:val="0"/>
        <w:spacing w:after="0" w:line="360" w:lineRule="auto"/>
        <w:ind w:left="0" w:firstLine="709"/>
        <w:jc w:val="both"/>
        <w:rPr>
          <w:rFonts w:ascii="Times New Roman" w:hAnsi="Times New Roman" w:cs="Times New Roman"/>
          <w:color w:val="auto"/>
          <w:sz w:val="28"/>
          <w:szCs w:val="28"/>
        </w:rPr>
      </w:pPr>
      <w:r w:rsidRPr="00234332">
        <w:rPr>
          <w:rFonts w:ascii="Times New Roman" w:hAnsi="Times New Roman" w:cs="Times New Roman"/>
          <w:color w:val="auto"/>
          <w:sz w:val="28"/>
          <w:szCs w:val="28"/>
        </w:rPr>
        <w:t>развитие ценностно-смысловой сферы личности на основе общечеловеческих принципов нравственности:</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способности к осмыслению социального окружения, своего места в нем, принятия соответствующих возрасту ценностей и социальных ролей;</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формирование эстетических потребностей, ценностей и чувств;</w:t>
      </w:r>
    </w:p>
    <w:p w:rsidR="00573E6A" w:rsidRPr="00234332" w:rsidRDefault="00573E6A" w:rsidP="00AD6FC8">
      <w:pPr>
        <w:pStyle w:val="a8"/>
        <w:numPr>
          <w:ilvl w:val="1"/>
          <w:numId w:val="29"/>
        </w:numPr>
        <w:tabs>
          <w:tab w:val="left" w:pos="1134"/>
        </w:tabs>
        <w:suppressAutoHyphens w:val="0"/>
        <w:spacing w:after="0" w:line="360" w:lineRule="auto"/>
        <w:ind w:left="0" w:firstLine="709"/>
        <w:jc w:val="both"/>
        <w:rPr>
          <w:rFonts w:ascii="Times New Roman" w:hAnsi="Times New Roman" w:cs="Times New Roman"/>
          <w:color w:val="auto"/>
          <w:sz w:val="28"/>
          <w:szCs w:val="28"/>
        </w:rPr>
      </w:pPr>
      <w:r w:rsidRPr="00234332">
        <w:rPr>
          <w:rFonts w:ascii="Times New Roman" w:hAnsi="Times New Roman" w:cs="Times New Roman"/>
          <w:color w:val="auto"/>
          <w:sz w:val="28"/>
          <w:szCs w:val="28"/>
        </w:rPr>
        <w:t>развитие умения учиться</w:t>
      </w:r>
      <w:r w:rsidRPr="00573E6A">
        <w:rPr>
          <w:rFonts w:ascii="Times New Roman" w:hAnsi="Times New Roman" w:cs="Times New Roman"/>
          <w:color w:val="auto"/>
          <w:sz w:val="28"/>
          <w:szCs w:val="28"/>
        </w:rPr>
        <w:t>, а именно:</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принятие и освоение социальной роли обучающегося, формирование социально значимых мотивов учебной деятельности;</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lastRenderedPageBreak/>
        <w:t>формирование умения учиться и способности к организации своей деятельности (планированию, контролю, оценке);</w:t>
      </w:r>
    </w:p>
    <w:p w:rsidR="00573E6A" w:rsidRPr="00234332"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234332">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p>
    <w:p w:rsidR="00573E6A" w:rsidRPr="00573E6A" w:rsidRDefault="00573E6A" w:rsidP="004E7121">
      <w:pPr>
        <w:tabs>
          <w:tab w:val="left" w:pos="851"/>
        </w:tabs>
        <w:spacing w:after="0" w:line="360" w:lineRule="auto"/>
        <w:ind w:firstLine="709"/>
        <w:jc w:val="both"/>
        <w:rPr>
          <w:rFonts w:ascii="Times New Roman" w:hAnsi="Times New Roman" w:cs="Times New Roman"/>
          <w:b/>
          <w:sz w:val="28"/>
          <w:szCs w:val="28"/>
        </w:rPr>
      </w:pPr>
      <w:r w:rsidRPr="00573E6A">
        <w:rPr>
          <w:rFonts w:ascii="Times New Roman" w:hAnsi="Times New Roman" w:cs="Times New Roman"/>
          <w:b/>
          <w:sz w:val="28"/>
          <w:szCs w:val="28"/>
        </w:rPr>
        <w:t>Связь универсальных учебных действий с содержанием учебных предметов</w:t>
      </w:r>
    </w:p>
    <w:p w:rsidR="00573E6A" w:rsidRPr="00573E6A" w:rsidRDefault="00573E6A" w:rsidP="00234332">
      <w:pPr>
        <w:tabs>
          <w:tab w:val="left" w:pos="851"/>
        </w:tabs>
        <w:spacing w:after="0" w:line="360" w:lineRule="auto"/>
        <w:ind w:firstLine="709"/>
        <w:jc w:val="both"/>
        <w:rPr>
          <w:rFonts w:ascii="Times New Roman" w:hAnsi="Times New Roman" w:cs="Times New Roman"/>
          <w:color w:val="auto"/>
          <w:sz w:val="28"/>
          <w:szCs w:val="28"/>
        </w:rPr>
      </w:pPr>
      <w:r w:rsidRPr="00573E6A">
        <w:rPr>
          <w:rFonts w:ascii="Times New Roman" w:hAnsi="Times New Roman" w:cs="Times New Roman"/>
          <w:color w:val="auto"/>
          <w:sz w:val="28"/>
          <w:szCs w:val="28"/>
        </w:rPr>
        <w:t>Программа формирования универсальных учебных действий реализуется в процессе всей учебной и внеурочной деятельности.</w:t>
      </w:r>
    </w:p>
    <w:p w:rsidR="00573E6A" w:rsidRPr="00573E6A" w:rsidRDefault="00573E6A" w:rsidP="00234332">
      <w:pPr>
        <w:suppressAutoHyphens w:val="0"/>
        <w:autoSpaceDE w:val="0"/>
        <w:autoSpaceDN w:val="0"/>
        <w:adjustRightInd w:val="0"/>
        <w:spacing w:after="0" w:line="360" w:lineRule="auto"/>
        <w:ind w:firstLine="709"/>
        <w:jc w:val="both"/>
        <w:rPr>
          <w:rFonts w:ascii="Times New Roman" w:eastAsia="Times New Roman" w:hAnsi="Times New Roman" w:cs="Times New Roman"/>
          <w:color w:val="000000"/>
          <w:kern w:val="0"/>
          <w:sz w:val="28"/>
          <w:szCs w:val="28"/>
          <w:lang w:eastAsia="ru-RU"/>
        </w:rPr>
      </w:pPr>
      <w:r w:rsidRPr="00573E6A">
        <w:rPr>
          <w:rFonts w:ascii="Times New Roman" w:eastAsia="Times New Roman" w:hAnsi="Times New Roman" w:cs="Times New Roman"/>
          <w:color w:val="000000"/>
          <w:kern w:val="0"/>
          <w:sz w:val="28"/>
          <w:szCs w:val="28"/>
          <w:lang w:eastAsia="ru-RU"/>
        </w:rPr>
        <w:t xml:space="preserve">Формирование универсальных учебных действий в образовательном процессе осуществляется в процессе освоения </w:t>
      </w:r>
      <w:r w:rsidRPr="00573E6A">
        <w:rPr>
          <w:rFonts w:ascii="Times New Roman" w:eastAsia="Times New Roman" w:hAnsi="Times New Roman" w:cs="Times New Roman"/>
          <w:color w:val="auto"/>
          <w:kern w:val="0"/>
          <w:sz w:val="28"/>
          <w:szCs w:val="28"/>
          <w:lang w:eastAsia="ru-RU"/>
        </w:rPr>
        <w:t>всех без исключения</w:t>
      </w:r>
      <w:r w:rsidRPr="00573E6A">
        <w:rPr>
          <w:rFonts w:ascii="Times New Roman" w:eastAsia="Times New Roman" w:hAnsi="Times New Roman" w:cs="Times New Roman"/>
          <w:color w:val="000000"/>
          <w:kern w:val="0"/>
          <w:sz w:val="28"/>
          <w:szCs w:val="28"/>
          <w:lang w:eastAsia="ru-RU"/>
        </w:rPr>
        <w:t xml:space="preserve"> учебных предметов </w:t>
      </w:r>
      <w:r w:rsidRPr="00573E6A">
        <w:rPr>
          <w:rFonts w:ascii="Times New Roman" w:eastAsia="Times New Roman" w:hAnsi="Times New Roman" w:cs="Times New Roman"/>
          <w:color w:val="auto"/>
          <w:kern w:val="0"/>
          <w:sz w:val="28"/>
          <w:szCs w:val="28"/>
          <w:lang w:eastAsia="ru-RU"/>
        </w:rPr>
        <w:t>и курсов коррекционно-развивающей области</w:t>
      </w:r>
      <w:r w:rsidRPr="00573E6A">
        <w:rPr>
          <w:rFonts w:ascii="Times New Roman" w:eastAsia="Times New Roman" w:hAnsi="Times New Roman" w:cs="Times New Roman"/>
          <w:color w:val="000000"/>
          <w:kern w:val="0"/>
          <w:sz w:val="28"/>
          <w:szCs w:val="28"/>
          <w:lang w:eastAsia="ru-RU"/>
        </w:rPr>
        <w:t xml:space="preserve">. </w:t>
      </w:r>
    </w:p>
    <w:p w:rsidR="00573E6A" w:rsidRPr="00573E6A" w:rsidRDefault="00573E6A" w:rsidP="00234332">
      <w:pPr>
        <w:autoSpaceDE w:val="0"/>
        <w:autoSpaceDN w:val="0"/>
        <w:adjustRightInd w:val="0"/>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573E6A" w:rsidRPr="00573E6A" w:rsidRDefault="00573E6A" w:rsidP="00234332">
      <w:pPr>
        <w:autoSpaceDE w:val="0"/>
        <w:autoSpaceDN w:val="0"/>
        <w:adjustRightInd w:val="0"/>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Каждый  из  предметов  помимо  прямого  эффекта  обучения –приобретения определенных знаний, умений, навыков, вносит свой вклад в формирование универсальных учебных умений: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зависимости от задач и  ситуации  общения;  извлекать  из  текста информацию в соответствии с коммуникативной задачей;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умения использовать знаковые системы и символы для моделирования объектов и отношений между ними;</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573E6A" w:rsidRDefault="00573E6A" w:rsidP="00234332">
      <w:pPr>
        <w:autoSpaceDE w:val="0"/>
        <w:autoSpaceDN w:val="0"/>
        <w:adjustRightInd w:val="0"/>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lastRenderedPageBreak/>
        <w:t>Каждый учебный предмет в зависимости от его содержания и способов организации  учебной  деятельности  учащихся  раскрывает  определенные возможности</w:t>
      </w:r>
      <w:r w:rsidR="00234332">
        <w:rPr>
          <w:rFonts w:ascii="Times New Roman" w:hAnsi="Times New Roman" w:cs="Times New Roman"/>
          <w:sz w:val="28"/>
          <w:szCs w:val="28"/>
        </w:rPr>
        <w:t xml:space="preserve"> </w:t>
      </w:r>
      <w:r w:rsidRPr="00573E6A">
        <w:rPr>
          <w:rFonts w:ascii="Times New Roman" w:hAnsi="Times New Roman" w:cs="Times New Roman"/>
          <w:sz w:val="28"/>
          <w:szCs w:val="28"/>
        </w:rPr>
        <w:t>для формирования универсальных учебных действий.</w:t>
      </w:r>
    </w:p>
    <w:tbl>
      <w:tblPr>
        <w:tblStyle w:val="aff7"/>
        <w:tblW w:w="5000" w:type="pct"/>
        <w:tblLayout w:type="fixed"/>
        <w:tblLook w:val="04A0"/>
      </w:tblPr>
      <w:tblGrid>
        <w:gridCol w:w="1808"/>
        <w:gridCol w:w="1702"/>
        <w:gridCol w:w="2268"/>
        <w:gridCol w:w="1989"/>
        <w:gridCol w:w="1803"/>
      </w:tblGrid>
      <w:tr w:rsidR="004E7121" w:rsidRPr="00234332" w:rsidTr="004E7121">
        <w:tc>
          <w:tcPr>
            <w:tcW w:w="945" w:type="pct"/>
            <w:vAlign w:val="center"/>
          </w:tcPr>
          <w:p w:rsidR="00573E6A" w:rsidRPr="00234332" w:rsidRDefault="00573E6A" w:rsidP="00234332">
            <w:pPr>
              <w:ind w:firstLine="33"/>
              <w:jc w:val="center"/>
              <w:rPr>
                <w:rFonts w:ascii="Times New Roman" w:hAnsi="Times New Roman" w:cs="Times New Roman"/>
                <w:b/>
                <w:sz w:val="24"/>
                <w:szCs w:val="24"/>
              </w:rPr>
            </w:pPr>
            <w:r w:rsidRPr="00234332">
              <w:rPr>
                <w:rFonts w:ascii="Times New Roman" w:eastAsiaTheme="minorHAnsi" w:hAnsi="Times New Roman" w:cs="Times New Roman"/>
                <w:b/>
                <w:color w:val="auto"/>
                <w:kern w:val="0"/>
                <w:sz w:val="24"/>
                <w:szCs w:val="24"/>
              </w:rPr>
              <w:t>Смысловые акценты</w:t>
            </w:r>
            <w:r w:rsidR="00234332">
              <w:rPr>
                <w:rFonts w:ascii="Times New Roman" w:eastAsiaTheme="minorHAnsi" w:hAnsi="Times New Roman" w:cs="Times New Roman"/>
                <w:b/>
                <w:color w:val="auto"/>
                <w:kern w:val="0"/>
                <w:sz w:val="24"/>
                <w:szCs w:val="24"/>
              </w:rPr>
              <w:t xml:space="preserve"> </w:t>
            </w:r>
            <w:r w:rsidRPr="00234332">
              <w:rPr>
                <w:rFonts w:ascii="Times New Roman" w:eastAsiaTheme="minorHAnsi" w:hAnsi="Times New Roman" w:cs="Times New Roman"/>
                <w:b/>
                <w:color w:val="auto"/>
                <w:kern w:val="0"/>
                <w:sz w:val="24"/>
                <w:szCs w:val="24"/>
              </w:rPr>
              <w:t>УУД</w:t>
            </w:r>
          </w:p>
        </w:tc>
        <w:tc>
          <w:tcPr>
            <w:tcW w:w="889" w:type="pct"/>
            <w:vAlign w:val="center"/>
          </w:tcPr>
          <w:p w:rsidR="00573E6A" w:rsidRPr="00234332" w:rsidRDefault="00573E6A" w:rsidP="00234332">
            <w:pPr>
              <w:ind w:firstLine="33"/>
              <w:jc w:val="center"/>
              <w:rPr>
                <w:rFonts w:ascii="Times New Roman" w:hAnsi="Times New Roman" w:cs="Times New Roman"/>
                <w:b/>
                <w:sz w:val="24"/>
                <w:szCs w:val="24"/>
              </w:rPr>
            </w:pPr>
            <w:r w:rsidRPr="00234332">
              <w:rPr>
                <w:rFonts w:ascii="Times New Roman" w:eastAsiaTheme="minorHAnsi" w:hAnsi="Times New Roman" w:cs="Times New Roman"/>
                <w:b/>
                <w:color w:val="auto"/>
                <w:kern w:val="0"/>
                <w:sz w:val="24"/>
                <w:szCs w:val="24"/>
              </w:rPr>
              <w:t>Русский язык</w:t>
            </w:r>
          </w:p>
        </w:tc>
        <w:tc>
          <w:tcPr>
            <w:tcW w:w="1185" w:type="pct"/>
            <w:vAlign w:val="center"/>
          </w:tcPr>
          <w:p w:rsidR="00573E6A" w:rsidRPr="00234332" w:rsidRDefault="00573E6A" w:rsidP="00234332">
            <w:pPr>
              <w:ind w:firstLine="33"/>
              <w:jc w:val="center"/>
              <w:rPr>
                <w:rFonts w:ascii="Times New Roman" w:hAnsi="Times New Roman" w:cs="Times New Roman"/>
                <w:b/>
                <w:sz w:val="24"/>
                <w:szCs w:val="24"/>
              </w:rPr>
            </w:pPr>
            <w:r w:rsidRPr="00234332">
              <w:rPr>
                <w:rFonts w:ascii="Times New Roman" w:eastAsiaTheme="minorHAnsi" w:hAnsi="Times New Roman" w:cs="Times New Roman"/>
                <w:b/>
                <w:color w:val="auto"/>
                <w:kern w:val="0"/>
                <w:sz w:val="24"/>
                <w:szCs w:val="24"/>
              </w:rPr>
              <w:t>Литературное чтение</w:t>
            </w:r>
          </w:p>
        </w:tc>
        <w:tc>
          <w:tcPr>
            <w:tcW w:w="1039" w:type="pct"/>
            <w:vAlign w:val="center"/>
          </w:tcPr>
          <w:p w:rsidR="00573E6A" w:rsidRPr="00234332" w:rsidRDefault="00573E6A" w:rsidP="00234332">
            <w:pPr>
              <w:ind w:firstLine="33"/>
              <w:jc w:val="center"/>
              <w:rPr>
                <w:rFonts w:ascii="Times New Roman" w:hAnsi="Times New Roman" w:cs="Times New Roman"/>
                <w:b/>
                <w:sz w:val="24"/>
                <w:szCs w:val="24"/>
              </w:rPr>
            </w:pPr>
            <w:r w:rsidRPr="00234332">
              <w:rPr>
                <w:rFonts w:ascii="Times New Roman" w:eastAsiaTheme="minorHAnsi" w:hAnsi="Times New Roman" w:cs="Times New Roman"/>
                <w:b/>
                <w:color w:val="auto"/>
                <w:kern w:val="0"/>
                <w:sz w:val="24"/>
                <w:szCs w:val="24"/>
              </w:rPr>
              <w:t>Математика</w:t>
            </w:r>
          </w:p>
        </w:tc>
        <w:tc>
          <w:tcPr>
            <w:tcW w:w="942" w:type="pct"/>
            <w:vAlign w:val="center"/>
          </w:tcPr>
          <w:p w:rsidR="00573E6A" w:rsidRPr="00234332" w:rsidRDefault="00573E6A" w:rsidP="00234332">
            <w:pPr>
              <w:ind w:firstLine="33"/>
              <w:jc w:val="center"/>
              <w:rPr>
                <w:rFonts w:ascii="Times New Roman" w:hAnsi="Times New Roman" w:cs="Times New Roman"/>
                <w:b/>
                <w:sz w:val="24"/>
                <w:szCs w:val="24"/>
              </w:rPr>
            </w:pPr>
            <w:r w:rsidRPr="00234332">
              <w:rPr>
                <w:rFonts w:ascii="Times New Roman" w:eastAsiaTheme="minorHAnsi" w:hAnsi="Times New Roman" w:cs="Times New Roman"/>
                <w:b/>
                <w:color w:val="auto"/>
                <w:kern w:val="0"/>
                <w:sz w:val="24"/>
                <w:szCs w:val="24"/>
              </w:rPr>
              <w:t>Окружающий мир</w:t>
            </w:r>
          </w:p>
        </w:tc>
      </w:tr>
      <w:tr w:rsidR="004E7121" w:rsidRPr="00573E6A" w:rsidTr="004E7121">
        <w:tc>
          <w:tcPr>
            <w:tcW w:w="945" w:type="pct"/>
          </w:tcPr>
          <w:p w:rsidR="00573E6A" w:rsidRPr="00573E6A" w:rsidRDefault="00573E6A" w:rsidP="00234332">
            <w:pPr>
              <w:ind w:firstLine="33"/>
              <w:jc w:val="both"/>
              <w:rPr>
                <w:rFonts w:ascii="Times New Roman" w:hAnsi="Times New Roman" w:cs="Times New Roman"/>
                <w:sz w:val="24"/>
                <w:szCs w:val="24"/>
              </w:rPr>
            </w:pPr>
            <w:r w:rsidRPr="00573E6A">
              <w:rPr>
                <w:rFonts w:ascii="Times New Roman" w:eastAsiaTheme="minorHAnsi" w:hAnsi="Times New Roman" w:cs="Times New Roman"/>
                <w:color w:val="auto"/>
                <w:kern w:val="0"/>
                <w:sz w:val="24"/>
                <w:szCs w:val="24"/>
              </w:rPr>
              <w:t>Личностные</w:t>
            </w:r>
          </w:p>
        </w:tc>
        <w:tc>
          <w:tcPr>
            <w:tcW w:w="889" w:type="pct"/>
          </w:tcPr>
          <w:p w:rsidR="00573E6A" w:rsidRPr="00573E6A" w:rsidRDefault="00573E6A" w:rsidP="00234332">
            <w:pPr>
              <w:jc w:val="both"/>
              <w:rPr>
                <w:rFonts w:ascii="Times New Roman" w:hAnsi="Times New Roman" w:cs="Times New Roman"/>
                <w:sz w:val="24"/>
                <w:szCs w:val="24"/>
              </w:rPr>
            </w:pPr>
            <w:r w:rsidRPr="00573E6A">
              <w:rPr>
                <w:rFonts w:ascii="Times New Roman" w:eastAsiaTheme="minorHAnsi" w:hAnsi="Times New Roman" w:cs="Times New Roman"/>
                <w:color w:val="auto"/>
                <w:kern w:val="0"/>
                <w:sz w:val="24"/>
                <w:szCs w:val="24"/>
              </w:rPr>
              <w:t>Жизненное</w:t>
            </w:r>
            <w:r w:rsidR="00234332">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самоопределение</w:t>
            </w:r>
          </w:p>
        </w:tc>
        <w:tc>
          <w:tcPr>
            <w:tcW w:w="1185" w:type="pct"/>
          </w:tcPr>
          <w:p w:rsidR="00573E6A" w:rsidRPr="00573E6A" w:rsidRDefault="00573E6A" w:rsidP="00234332">
            <w:pPr>
              <w:jc w:val="both"/>
              <w:rPr>
                <w:rFonts w:ascii="Times New Roman" w:hAnsi="Times New Roman" w:cs="Times New Roman"/>
                <w:sz w:val="24"/>
                <w:szCs w:val="24"/>
              </w:rPr>
            </w:pPr>
            <w:r w:rsidRPr="00573E6A">
              <w:rPr>
                <w:rFonts w:ascii="Times New Roman" w:eastAsiaTheme="minorHAnsi" w:hAnsi="Times New Roman" w:cs="Times New Roman"/>
                <w:color w:val="auto"/>
                <w:kern w:val="0"/>
                <w:sz w:val="24"/>
                <w:szCs w:val="24"/>
              </w:rPr>
              <w:t>нравственно-этическая ориентация</w:t>
            </w:r>
          </w:p>
        </w:tc>
        <w:tc>
          <w:tcPr>
            <w:tcW w:w="1039" w:type="pct"/>
          </w:tcPr>
          <w:p w:rsidR="00573E6A" w:rsidRPr="00573E6A" w:rsidRDefault="00234332" w:rsidP="00234332">
            <w:pPr>
              <w:jc w:val="both"/>
              <w:rPr>
                <w:rFonts w:ascii="Times New Roman" w:hAnsi="Times New Roman" w:cs="Times New Roman"/>
                <w:sz w:val="24"/>
                <w:szCs w:val="24"/>
              </w:rPr>
            </w:pPr>
            <w:r>
              <w:rPr>
                <w:rFonts w:ascii="Times New Roman" w:eastAsiaTheme="minorHAnsi" w:hAnsi="Times New Roman" w:cs="Times New Roman"/>
                <w:color w:val="auto"/>
                <w:kern w:val="0"/>
                <w:sz w:val="24"/>
                <w:szCs w:val="24"/>
              </w:rPr>
              <w:t>с</w:t>
            </w:r>
            <w:r w:rsidR="00573E6A" w:rsidRPr="00573E6A">
              <w:rPr>
                <w:rFonts w:ascii="Times New Roman" w:eastAsiaTheme="minorHAnsi" w:hAnsi="Times New Roman" w:cs="Times New Roman"/>
                <w:color w:val="auto"/>
                <w:kern w:val="0"/>
                <w:sz w:val="24"/>
                <w:szCs w:val="24"/>
              </w:rPr>
              <w:t>мыслообразование</w:t>
            </w:r>
          </w:p>
        </w:tc>
        <w:tc>
          <w:tcPr>
            <w:tcW w:w="942" w:type="pct"/>
          </w:tcPr>
          <w:p w:rsidR="00573E6A" w:rsidRPr="00573E6A" w:rsidRDefault="00573E6A" w:rsidP="00234332">
            <w:pPr>
              <w:jc w:val="both"/>
              <w:rPr>
                <w:rFonts w:ascii="Times New Roman" w:hAnsi="Times New Roman" w:cs="Times New Roman"/>
                <w:sz w:val="24"/>
                <w:szCs w:val="24"/>
              </w:rPr>
            </w:pPr>
            <w:r w:rsidRPr="00573E6A">
              <w:rPr>
                <w:rFonts w:ascii="Times New Roman" w:eastAsiaTheme="minorHAnsi" w:hAnsi="Times New Roman" w:cs="Times New Roman"/>
                <w:color w:val="auto"/>
                <w:kern w:val="0"/>
                <w:sz w:val="24"/>
                <w:szCs w:val="24"/>
              </w:rPr>
              <w:t>нравственно-этическая ориентация</w:t>
            </w:r>
          </w:p>
        </w:tc>
      </w:tr>
      <w:tr w:rsidR="00573E6A" w:rsidRPr="00573E6A" w:rsidTr="004E7121">
        <w:tc>
          <w:tcPr>
            <w:tcW w:w="945" w:type="pct"/>
          </w:tcPr>
          <w:p w:rsidR="00573E6A" w:rsidRPr="00573E6A" w:rsidRDefault="00573E6A" w:rsidP="00234332">
            <w:pPr>
              <w:ind w:firstLine="33"/>
              <w:jc w:val="both"/>
              <w:rPr>
                <w:rFonts w:ascii="Times New Roman" w:hAnsi="Times New Roman" w:cs="Times New Roman"/>
                <w:sz w:val="24"/>
                <w:szCs w:val="24"/>
              </w:rPr>
            </w:pPr>
            <w:r w:rsidRPr="00573E6A">
              <w:rPr>
                <w:rFonts w:ascii="Times New Roman" w:hAnsi="Times New Roman" w:cs="Times New Roman"/>
                <w:sz w:val="24"/>
                <w:szCs w:val="24"/>
              </w:rPr>
              <w:t>Регулятивные</w:t>
            </w:r>
          </w:p>
        </w:tc>
        <w:tc>
          <w:tcPr>
            <w:tcW w:w="4055" w:type="pct"/>
            <w:gridSpan w:val="4"/>
          </w:tcPr>
          <w:p w:rsidR="00573E6A" w:rsidRPr="00573E6A" w:rsidRDefault="00573E6A" w:rsidP="00234332">
            <w:pPr>
              <w:jc w:val="both"/>
              <w:rPr>
                <w:rFonts w:ascii="Times New Roman" w:hAnsi="Times New Roman" w:cs="Times New Roman"/>
                <w:sz w:val="24"/>
                <w:szCs w:val="24"/>
              </w:rPr>
            </w:pPr>
            <w:r w:rsidRPr="00573E6A">
              <w:rPr>
                <w:rFonts w:ascii="Times New Roman" w:hAnsi="Times New Roman" w:cs="Times New Roman"/>
                <w:sz w:val="24"/>
                <w:szCs w:val="24"/>
              </w:rPr>
              <w:t>целеполагание, планирование, прогнозирование, контроль, коррекция, оценка, алгоритмизация</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действий (технология, физическая культура, ИЗО и др.)</w:t>
            </w:r>
          </w:p>
        </w:tc>
      </w:tr>
      <w:tr w:rsidR="004E7121" w:rsidRPr="00573E6A" w:rsidTr="004E7121">
        <w:tc>
          <w:tcPr>
            <w:tcW w:w="945" w:type="pct"/>
          </w:tcPr>
          <w:p w:rsidR="00573E6A" w:rsidRPr="00573E6A" w:rsidRDefault="00573E6A" w:rsidP="00234332">
            <w:pPr>
              <w:ind w:firstLine="33"/>
              <w:jc w:val="both"/>
              <w:rPr>
                <w:rFonts w:ascii="Times New Roman" w:hAnsi="Times New Roman" w:cs="Times New Roman"/>
                <w:sz w:val="24"/>
                <w:szCs w:val="24"/>
              </w:rPr>
            </w:pPr>
            <w:r w:rsidRPr="00573E6A">
              <w:rPr>
                <w:rFonts w:ascii="Times New Roman" w:hAnsi="Times New Roman" w:cs="Times New Roman"/>
                <w:sz w:val="24"/>
                <w:szCs w:val="24"/>
              </w:rPr>
              <w:t>Познавательные</w:t>
            </w:r>
            <w:r w:rsidR="00051958">
              <w:rPr>
                <w:rFonts w:ascii="Times New Roman" w:hAnsi="Times New Roman" w:cs="Times New Roman"/>
                <w:sz w:val="24"/>
                <w:szCs w:val="24"/>
              </w:rPr>
              <w:t xml:space="preserve"> </w:t>
            </w:r>
            <w:r w:rsidRPr="00573E6A">
              <w:rPr>
                <w:rFonts w:ascii="Times New Roman" w:hAnsi="Times New Roman" w:cs="Times New Roman"/>
                <w:sz w:val="24"/>
                <w:szCs w:val="24"/>
              </w:rPr>
              <w:t>общеучебные</w:t>
            </w:r>
          </w:p>
        </w:tc>
        <w:tc>
          <w:tcPr>
            <w:tcW w:w="889" w:type="pct"/>
          </w:tcPr>
          <w:p w:rsidR="00573E6A" w:rsidRPr="00573E6A" w:rsidRDefault="00573E6A" w:rsidP="00234332">
            <w:pPr>
              <w:jc w:val="both"/>
              <w:rPr>
                <w:rFonts w:ascii="Times New Roman" w:hAnsi="Times New Roman" w:cs="Times New Roman"/>
                <w:sz w:val="24"/>
                <w:szCs w:val="24"/>
              </w:rPr>
            </w:pPr>
            <w:r w:rsidRPr="00573E6A">
              <w:rPr>
                <w:rFonts w:ascii="Times New Roman" w:hAnsi="Times New Roman" w:cs="Times New Roman"/>
                <w:sz w:val="24"/>
                <w:szCs w:val="24"/>
              </w:rPr>
              <w:t>моделирование(перевод устной речи</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в письменную)</w:t>
            </w:r>
          </w:p>
        </w:tc>
        <w:tc>
          <w:tcPr>
            <w:tcW w:w="1185" w:type="pct"/>
          </w:tcPr>
          <w:p w:rsidR="00573E6A" w:rsidRPr="00573E6A" w:rsidRDefault="00573E6A" w:rsidP="00234332">
            <w:pPr>
              <w:jc w:val="both"/>
              <w:rPr>
                <w:rFonts w:ascii="Times New Roman" w:hAnsi="Times New Roman" w:cs="Times New Roman"/>
                <w:sz w:val="24"/>
                <w:szCs w:val="24"/>
              </w:rPr>
            </w:pPr>
            <w:r w:rsidRPr="00573E6A">
              <w:rPr>
                <w:rFonts w:ascii="Times New Roman" w:hAnsi="Times New Roman" w:cs="Times New Roman"/>
                <w:sz w:val="24"/>
                <w:szCs w:val="24"/>
              </w:rPr>
              <w:t>смысловое чтение,</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произвольные и</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осознанные устные и</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письменные высказывания</w:t>
            </w:r>
          </w:p>
        </w:tc>
        <w:tc>
          <w:tcPr>
            <w:tcW w:w="1039" w:type="pct"/>
          </w:tcPr>
          <w:p w:rsidR="00573E6A" w:rsidRPr="00573E6A" w:rsidRDefault="00573E6A" w:rsidP="00234332">
            <w:pPr>
              <w:jc w:val="both"/>
              <w:rPr>
                <w:rFonts w:ascii="Times New Roman" w:hAnsi="Times New Roman" w:cs="Times New Roman"/>
                <w:sz w:val="24"/>
                <w:szCs w:val="24"/>
              </w:rPr>
            </w:pPr>
            <w:r w:rsidRPr="00573E6A">
              <w:rPr>
                <w:rFonts w:ascii="Times New Roman" w:hAnsi="Times New Roman" w:cs="Times New Roman"/>
                <w:sz w:val="24"/>
                <w:szCs w:val="24"/>
              </w:rPr>
              <w:t>моделирование, выбор наиболее</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эффективных способов решения</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задач</w:t>
            </w:r>
          </w:p>
        </w:tc>
        <w:tc>
          <w:tcPr>
            <w:tcW w:w="942" w:type="pct"/>
          </w:tcPr>
          <w:p w:rsidR="00573E6A" w:rsidRPr="00573E6A" w:rsidRDefault="00573E6A" w:rsidP="00234332">
            <w:pPr>
              <w:jc w:val="both"/>
              <w:rPr>
                <w:rFonts w:ascii="Times New Roman" w:hAnsi="Times New Roman" w:cs="Times New Roman"/>
                <w:sz w:val="24"/>
                <w:szCs w:val="24"/>
              </w:rPr>
            </w:pPr>
            <w:r w:rsidRPr="00573E6A">
              <w:rPr>
                <w:rFonts w:ascii="Times New Roman" w:hAnsi="Times New Roman" w:cs="Times New Roman"/>
                <w:sz w:val="24"/>
                <w:szCs w:val="24"/>
              </w:rPr>
              <w:t>широкий спектр</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источников информации</w:t>
            </w:r>
          </w:p>
        </w:tc>
      </w:tr>
      <w:tr w:rsidR="004E7121" w:rsidRPr="00573E6A" w:rsidTr="004E7121">
        <w:tc>
          <w:tcPr>
            <w:tcW w:w="945" w:type="pct"/>
          </w:tcPr>
          <w:p w:rsidR="00573E6A" w:rsidRPr="00573E6A" w:rsidRDefault="00573E6A" w:rsidP="00234332">
            <w:pPr>
              <w:ind w:firstLine="33"/>
              <w:jc w:val="both"/>
              <w:rPr>
                <w:rFonts w:ascii="Times New Roman" w:hAnsi="Times New Roman" w:cs="Times New Roman"/>
                <w:sz w:val="24"/>
                <w:szCs w:val="24"/>
              </w:rPr>
            </w:pPr>
            <w:r w:rsidRPr="00573E6A">
              <w:rPr>
                <w:rFonts w:ascii="Times New Roman" w:hAnsi="Times New Roman" w:cs="Times New Roman"/>
                <w:sz w:val="24"/>
                <w:szCs w:val="24"/>
              </w:rPr>
              <w:t>Познавательные</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логические</w:t>
            </w:r>
          </w:p>
        </w:tc>
        <w:tc>
          <w:tcPr>
            <w:tcW w:w="2074" w:type="pct"/>
            <w:gridSpan w:val="2"/>
          </w:tcPr>
          <w:p w:rsidR="00573E6A" w:rsidRPr="00573E6A" w:rsidRDefault="00573E6A" w:rsidP="00234332">
            <w:pPr>
              <w:jc w:val="both"/>
              <w:rPr>
                <w:rFonts w:ascii="Times New Roman" w:hAnsi="Times New Roman" w:cs="Times New Roman"/>
                <w:sz w:val="24"/>
                <w:szCs w:val="24"/>
              </w:rPr>
            </w:pPr>
            <w:r w:rsidRPr="00573E6A">
              <w:rPr>
                <w:rFonts w:ascii="Times New Roman" w:hAnsi="Times New Roman" w:cs="Times New Roman"/>
                <w:sz w:val="24"/>
                <w:szCs w:val="24"/>
              </w:rPr>
              <w:t>формулирование личных, нравственных,</w:t>
            </w:r>
            <w:r w:rsidR="00234332">
              <w:rPr>
                <w:rFonts w:ascii="Times New Roman" w:hAnsi="Times New Roman" w:cs="Times New Roman"/>
                <w:sz w:val="24"/>
                <w:szCs w:val="24"/>
              </w:rPr>
              <w:t xml:space="preserve"> я</w:t>
            </w:r>
            <w:r w:rsidRPr="00573E6A">
              <w:rPr>
                <w:rFonts w:ascii="Times New Roman" w:hAnsi="Times New Roman" w:cs="Times New Roman"/>
                <w:sz w:val="24"/>
                <w:szCs w:val="24"/>
              </w:rPr>
              <w:t>зыковых</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проблем; самостоятельное создание</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способов решения проблем поискового и</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творческого характера</w:t>
            </w:r>
          </w:p>
        </w:tc>
        <w:tc>
          <w:tcPr>
            <w:tcW w:w="1981" w:type="pct"/>
            <w:gridSpan w:val="2"/>
          </w:tcPr>
          <w:p w:rsidR="00573E6A" w:rsidRPr="00573E6A" w:rsidRDefault="00573E6A" w:rsidP="00234332">
            <w:pPr>
              <w:jc w:val="both"/>
              <w:rPr>
                <w:rFonts w:ascii="Times New Roman" w:hAnsi="Times New Roman" w:cs="Times New Roman"/>
                <w:sz w:val="24"/>
                <w:szCs w:val="24"/>
              </w:rPr>
            </w:pPr>
            <w:r w:rsidRPr="00573E6A">
              <w:rPr>
                <w:rFonts w:ascii="Times New Roman" w:hAnsi="Times New Roman" w:cs="Times New Roman"/>
                <w:sz w:val="24"/>
                <w:szCs w:val="24"/>
              </w:rPr>
              <w:t>анализ, синтез, сравнение, группировка,</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причинно-следственные связи, логические</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рассуждения, доказательства, практические</w:t>
            </w:r>
            <w:r w:rsidR="00234332">
              <w:rPr>
                <w:rFonts w:ascii="Times New Roman" w:hAnsi="Times New Roman" w:cs="Times New Roman"/>
                <w:sz w:val="24"/>
                <w:szCs w:val="24"/>
              </w:rPr>
              <w:t xml:space="preserve"> </w:t>
            </w:r>
            <w:r w:rsidRPr="00573E6A">
              <w:rPr>
                <w:rFonts w:ascii="Times New Roman" w:hAnsi="Times New Roman" w:cs="Times New Roman"/>
                <w:sz w:val="24"/>
                <w:szCs w:val="24"/>
              </w:rPr>
              <w:t>действия</w:t>
            </w:r>
          </w:p>
        </w:tc>
      </w:tr>
      <w:tr w:rsidR="00573E6A" w:rsidRPr="00573E6A" w:rsidTr="004E7121">
        <w:tc>
          <w:tcPr>
            <w:tcW w:w="945" w:type="pct"/>
          </w:tcPr>
          <w:p w:rsidR="00573E6A" w:rsidRPr="00573E6A" w:rsidRDefault="00573E6A" w:rsidP="00234332">
            <w:pPr>
              <w:ind w:firstLine="33"/>
              <w:jc w:val="both"/>
              <w:rPr>
                <w:rFonts w:ascii="Times New Roman" w:hAnsi="Times New Roman" w:cs="Times New Roman"/>
                <w:sz w:val="24"/>
                <w:szCs w:val="24"/>
              </w:rPr>
            </w:pPr>
            <w:r w:rsidRPr="00573E6A">
              <w:rPr>
                <w:rFonts w:ascii="Times New Roman" w:hAnsi="Times New Roman" w:cs="Times New Roman"/>
                <w:sz w:val="24"/>
                <w:szCs w:val="24"/>
              </w:rPr>
              <w:t>Коммуникативные</w:t>
            </w:r>
          </w:p>
        </w:tc>
        <w:tc>
          <w:tcPr>
            <w:tcW w:w="4055" w:type="pct"/>
            <w:gridSpan w:val="4"/>
          </w:tcPr>
          <w:p w:rsidR="00573E6A" w:rsidRPr="00573E6A" w:rsidRDefault="00573E6A" w:rsidP="00234332">
            <w:pPr>
              <w:jc w:val="both"/>
              <w:rPr>
                <w:rFonts w:ascii="Times New Roman" w:hAnsi="Times New Roman" w:cs="Times New Roman"/>
                <w:sz w:val="24"/>
                <w:szCs w:val="24"/>
              </w:rPr>
            </w:pPr>
            <w:r w:rsidRPr="00573E6A">
              <w:rPr>
                <w:rFonts w:ascii="Times New Roman" w:hAnsi="Times New Roman" w:cs="Times New Roman"/>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573E6A" w:rsidRPr="00573E6A" w:rsidRDefault="00573E6A" w:rsidP="00573E6A">
      <w:pPr>
        <w:autoSpaceDE w:val="0"/>
        <w:autoSpaceDN w:val="0"/>
        <w:adjustRightInd w:val="0"/>
        <w:spacing w:after="0" w:line="360" w:lineRule="auto"/>
        <w:ind w:firstLine="426"/>
        <w:jc w:val="both"/>
        <w:rPr>
          <w:rFonts w:ascii="Times New Roman" w:hAnsi="Times New Roman" w:cs="Times New Roman"/>
          <w:sz w:val="28"/>
          <w:szCs w:val="28"/>
        </w:rPr>
      </w:pPr>
    </w:p>
    <w:p w:rsidR="00573E6A" w:rsidRPr="00573E6A" w:rsidRDefault="00573E6A" w:rsidP="00ED5323">
      <w:pPr>
        <w:spacing w:after="0" w:line="360" w:lineRule="auto"/>
        <w:jc w:val="center"/>
        <w:rPr>
          <w:rFonts w:ascii="Times New Roman" w:hAnsi="Times New Roman" w:cs="Times New Roman"/>
          <w:b/>
          <w:sz w:val="28"/>
          <w:szCs w:val="28"/>
        </w:rPr>
      </w:pPr>
      <w:r w:rsidRPr="00573E6A">
        <w:rPr>
          <w:rFonts w:ascii="Times New Roman" w:hAnsi="Times New Roman" w:cs="Times New Roman"/>
          <w:b/>
          <w:sz w:val="28"/>
          <w:szCs w:val="28"/>
        </w:rPr>
        <w:t>Характеристики личностных, регулятивных, познавательных, коммуникативных универсальных учебных действий обучающихся с ЗПР</w:t>
      </w:r>
    </w:p>
    <w:p w:rsidR="00573E6A" w:rsidRPr="00573E6A" w:rsidRDefault="00573E6A" w:rsidP="00573E6A">
      <w:pPr>
        <w:spacing w:after="0" w:line="360" w:lineRule="auto"/>
        <w:ind w:firstLine="426"/>
        <w:jc w:val="both"/>
        <w:rPr>
          <w:rFonts w:ascii="Times New Roman" w:hAnsi="Times New Roman" w:cs="Times New Roman"/>
          <w:sz w:val="28"/>
          <w:szCs w:val="28"/>
        </w:rPr>
      </w:pPr>
      <w:r w:rsidRPr="00573E6A">
        <w:rPr>
          <w:rFonts w:ascii="Times New Roman" w:hAnsi="Times New Roman" w:cs="Times New Roman"/>
          <w:sz w:val="28"/>
          <w:szCs w:val="28"/>
        </w:rPr>
        <w:t>Универсальные учебные действия</w:t>
      </w:r>
      <w:r w:rsidR="004E7121">
        <w:rPr>
          <w:rFonts w:ascii="Times New Roman" w:hAnsi="Times New Roman" w:cs="Times New Roman"/>
          <w:sz w:val="28"/>
          <w:szCs w:val="28"/>
        </w:rPr>
        <w:t xml:space="preserve"> </w:t>
      </w:r>
      <w:r w:rsidRPr="00573E6A">
        <w:rPr>
          <w:rFonts w:ascii="Times New Roman" w:hAnsi="Times New Roman" w:cs="Times New Roman"/>
          <w:sz w:val="28"/>
          <w:szCs w:val="28"/>
        </w:rPr>
        <w:t>являются обязательным компонентом содержания любого учебного предмета.</w:t>
      </w:r>
      <w:r w:rsidR="004E7121">
        <w:rPr>
          <w:rFonts w:ascii="Times New Roman" w:hAnsi="Times New Roman" w:cs="Times New Roman"/>
          <w:sz w:val="28"/>
          <w:szCs w:val="28"/>
        </w:rPr>
        <w:t xml:space="preserve"> </w:t>
      </w:r>
      <w:r w:rsidRPr="00573E6A">
        <w:rPr>
          <w:rFonts w:ascii="Times New Roman" w:hAnsi="Times New Roman" w:cs="Times New Roman"/>
          <w:sz w:val="28"/>
          <w:szCs w:val="28"/>
        </w:rPr>
        <w:t>В  соответствии  с  ФГОС  в  программе  представлены  4  вида  УУД: личностные, регулятивные, познавательные, коммуникативные.</w:t>
      </w:r>
    </w:p>
    <w:p w:rsidR="00573E6A" w:rsidRPr="00573E6A" w:rsidRDefault="00573E6A" w:rsidP="00573E6A">
      <w:pPr>
        <w:spacing w:after="0" w:line="360" w:lineRule="auto"/>
        <w:ind w:firstLine="426"/>
        <w:jc w:val="both"/>
        <w:rPr>
          <w:rFonts w:ascii="Times New Roman" w:hAnsi="Times New Roman" w:cs="Times New Roman"/>
          <w:sz w:val="28"/>
          <w:szCs w:val="28"/>
        </w:rPr>
      </w:pPr>
      <w:r w:rsidRPr="00573E6A">
        <w:rPr>
          <w:rFonts w:ascii="Times New Roman" w:hAnsi="Times New Roman" w:cs="Times New Roman"/>
          <w:sz w:val="28"/>
          <w:szCs w:val="28"/>
        </w:rPr>
        <w:t>Личностные универсальные учебные действия–система ценностных ориентаций младшего школьника, отражающих личностные смыслы, мотивы и отношения к различным сферам окружающего мира (умение соотносить поступки и события с принятыми этическими принципами, знание моральных норм и умение выделить нравственный аспект</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поведения), что позволяет ребенку выполнять разные социальные роли в межличностных отношениях.</w:t>
      </w:r>
    </w:p>
    <w:p w:rsidR="00573E6A" w:rsidRPr="00573E6A" w:rsidRDefault="00573E6A" w:rsidP="00573E6A">
      <w:pPr>
        <w:spacing w:after="0" w:line="360" w:lineRule="auto"/>
        <w:ind w:firstLine="426"/>
        <w:jc w:val="both"/>
        <w:rPr>
          <w:rFonts w:ascii="Times New Roman" w:hAnsi="Times New Roman" w:cs="Times New Roman"/>
          <w:sz w:val="28"/>
          <w:szCs w:val="28"/>
        </w:rPr>
      </w:pPr>
      <w:r w:rsidRPr="00573E6A">
        <w:rPr>
          <w:rFonts w:ascii="Times New Roman" w:hAnsi="Times New Roman" w:cs="Times New Roman"/>
          <w:sz w:val="28"/>
          <w:szCs w:val="28"/>
        </w:rPr>
        <w:lastRenderedPageBreak/>
        <w:t>Применительно  к  учебной  деятельности следует выделить три вида личностных действий: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личностное, профессиональное, жизненное самоопределение;</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смыслообразование, т.е. установление обучающимися связи между целью учебной деятельности и ее мотивом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–и уметь на него отвечать.</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 xml:space="preserve">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573E6A" w:rsidRPr="00573E6A" w:rsidRDefault="00573E6A" w:rsidP="00573E6A">
      <w:pPr>
        <w:spacing w:after="0" w:line="360" w:lineRule="auto"/>
        <w:jc w:val="both"/>
        <w:rPr>
          <w:rFonts w:ascii="Times New Roman" w:hAnsi="Times New Roman" w:cs="Times New Roman"/>
          <w:color w:val="auto"/>
          <w:sz w:val="28"/>
          <w:szCs w:val="28"/>
        </w:rPr>
      </w:pPr>
      <w:r w:rsidRPr="00573E6A">
        <w:rPr>
          <w:rFonts w:ascii="Times New Roman" w:hAnsi="Times New Roman" w:cs="Times New Roman"/>
          <w:color w:val="auto"/>
          <w:sz w:val="28"/>
          <w:szCs w:val="28"/>
        </w:rPr>
        <w:t>Регулятивные  универсальные  учебные  действия обеспечивают обучающимся организацию своей учебной деятельности.</w:t>
      </w:r>
    </w:p>
    <w:p w:rsidR="00573E6A" w:rsidRPr="00573E6A" w:rsidRDefault="00573E6A" w:rsidP="00573E6A">
      <w:pPr>
        <w:spacing w:after="0" w:line="360" w:lineRule="auto"/>
        <w:ind w:firstLine="426"/>
        <w:jc w:val="both"/>
        <w:rPr>
          <w:rFonts w:ascii="Times New Roman" w:hAnsi="Times New Roman" w:cs="Times New Roman"/>
          <w:color w:val="auto"/>
          <w:sz w:val="28"/>
          <w:szCs w:val="28"/>
        </w:rPr>
      </w:pPr>
      <w:r w:rsidRPr="00573E6A">
        <w:rPr>
          <w:rFonts w:ascii="Times New Roman" w:hAnsi="Times New Roman" w:cs="Times New Roman"/>
          <w:color w:val="auto"/>
          <w:sz w:val="28"/>
          <w:szCs w:val="28"/>
        </w:rPr>
        <w:t xml:space="preserve"> К ним относятся:</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целеполагание как постановка учебной задачи на основе соотнесения того, что уже известно и усвоено учащимися, и того, что еще неизвестно;</w:t>
      </w:r>
    </w:p>
    <w:p w:rsidR="00573E6A" w:rsidRPr="00573E6A" w:rsidRDefault="005D7BCC"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 </w:t>
      </w:r>
      <w:r w:rsidR="00573E6A" w:rsidRPr="00573E6A">
        <w:rPr>
          <w:rFonts w:ascii="Times New Roman" w:hAnsi="Times New Roman" w:cs="Times New Roman"/>
          <w:sz w:val="28"/>
          <w:szCs w:val="28"/>
        </w:rPr>
        <w:t>определение  последовательности  промежуточных целей  с  учетом  конечного  результата;  составление  плана  и последовательности действий;</w:t>
      </w:r>
    </w:p>
    <w:p w:rsidR="00573E6A" w:rsidRPr="00573E6A" w:rsidRDefault="005D7BCC"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прогнозирование - </w:t>
      </w:r>
      <w:r w:rsidR="00573E6A" w:rsidRPr="00573E6A">
        <w:rPr>
          <w:rFonts w:ascii="Times New Roman" w:hAnsi="Times New Roman" w:cs="Times New Roman"/>
          <w:sz w:val="28"/>
          <w:szCs w:val="28"/>
        </w:rPr>
        <w:t>предвосхищение результата и уровня усвоения знаний, его временных характеристик;</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573E6A" w:rsidRPr="00573E6A" w:rsidRDefault="005D7BCC"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коррекция - </w:t>
      </w:r>
      <w:r w:rsidR="00573E6A" w:rsidRPr="00573E6A">
        <w:rPr>
          <w:rFonts w:ascii="Times New Roman" w:hAnsi="Times New Roman" w:cs="Times New Roman"/>
          <w:sz w:val="28"/>
          <w:szCs w:val="28"/>
        </w:rPr>
        <w:t>внесение необходимых дополнений и коррективов в план и способ действия в случае расхождения</w:t>
      </w:r>
      <w:r w:rsidR="00051958">
        <w:rPr>
          <w:rFonts w:ascii="Times New Roman" w:hAnsi="Times New Roman" w:cs="Times New Roman"/>
          <w:sz w:val="28"/>
          <w:szCs w:val="28"/>
        </w:rPr>
        <w:t xml:space="preserve"> </w:t>
      </w:r>
      <w:r w:rsidR="00573E6A" w:rsidRPr="00573E6A">
        <w:rPr>
          <w:rFonts w:ascii="Times New Roman" w:hAnsi="Times New Roman" w:cs="Times New Roman"/>
          <w:sz w:val="28"/>
          <w:szCs w:val="28"/>
        </w:rPr>
        <w:t>эталона, реального действия и его  результата с учетом</w:t>
      </w:r>
      <w:r w:rsidR="00051958">
        <w:rPr>
          <w:rFonts w:ascii="Times New Roman" w:hAnsi="Times New Roman" w:cs="Times New Roman"/>
          <w:sz w:val="28"/>
          <w:szCs w:val="28"/>
        </w:rPr>
        <w:t xml:space="preserve"> </w:t>
      </w:r>
      <w:r w:rsidR="00573E6A" w:rsidRPr="00573E6A">
        <w:rPr>
          <w:rFonts w:ascii="Times New Roman" w:hAnsi="Times New Roman" w:cs="Times New Roman"/>
          <w:sz w:val="28"/>
          <w:szCs w:val="28"/>
        </w:rPr>
        <w:t>оценки этого результата самим обучающимся, учителем, товарищами;</w:t>
      </w:r>
    </w:p>
    <w:p w:rsidR="00573E6A" w:rsidRPr="00573E6A" w:rsidRDefault="005D7BCC"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оценка - </w:t>
      </w:r>
      <w:r w:rsidR="00573E6A" w:rsidRPr="00573E6A">
        <w:rPr>
          <w:rFonts w:ascii="Times New Roman" w:hAnsi="Times New Roman" w:cs="Times New Roman"/>
          <w:sz w:val="28"/>
          <w:szCs w:val="28"/>
        </w:rPr>
        <w:t>выделение и осознание обучающимся того, что уже усвоено и что  еще  нужно  усвоить,  осознание  качества  и  уровня  усвоения;  оценка результатов работы;</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573E6A" w:rsidRPr="00573E6A" w:rsidRDefault="00573E6A" w:rsidP="00ED5323">
      <w:pPr>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Познавательные  универсальные  действия</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включают:  общеучебные, логические</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учебные действия, а также постановку и решение проблемы.</w:t>
      </w:r>
    </w:p>
    <w:p w:rsidR="00573E6A" w:rsidRPr="00573E6A" w:rsidRDefault="00573E6A" w:rsidP="00ED5323">
      <w:pPr>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Общеучебные универсальные действия:</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самостоятельное выделение и формирование познавательной цели;</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структурирование знаний;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осознанное  и  произвольное  построение  речевого высказывание в устной и письменной форме;</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выбор наиболее эффективных способов решения задач в зависимости от конкретных условий;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рефлексия способов и условий действия, контроль и оценка процесса и результатов деятельности;</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73E6A" w:rsidRPr="00573E6A" w:rsidRDefault="00573E6A" w:rsidP="00ED5323">
      <w:pPr>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lastRenderedPageBreak/>
        <w:t>Особая  группа  общеучебных</w:t>
      </w:r>
      <w:r w:rsidR="00ED5323">
        <w:rPr>
          <w:rFonts w:ascii="Times New Roman" w:hAnsi="Times New Roman" w:cs="Times New Roman"/>
          <w:sz w:val="28"/>
          <w:szCs w:val="28"/>
        </w:rPr>
        <w:t xml:space="preserve"> </w:t>
      </w:r>
      <w:r w:rsidRPr="00573E6A">
        <w:rPr>
          <w:rFonts w:ascii="Times New Roman" w:hAnsi="Times New Roman" w:cs="Times New Roman"/>
          <w:sz w:val="28"/>
          <w:szCs w:val="28"/>
        </w:rPr>
        <w:t>универсальных</w:t>
      </w:r>
      <w:r w:rsidR="00ED5323">
        <w:rPr>
          <w:rFonts w:ascii="Times New Roman" w:hAnsi="Times New Roman" w:cs="Times New Roman"/>
          <w:sz w:val="28"/>
          <w:szCs w:val="28"/>
        </w:rPr>
        <w:t xml:space="preserve"> </w:t>
      </w:r>
      <w:r w:rsidRPr="00573E6A">
        <w:rPr>
          <w:rFonts w:ascii="Times New Roman" w:hAnsi="Times New Roman" w:cs="Times New Roman"/>
          <w:sz w:val="28"/>
          <w:szCs w:val="28"/>
        </w:rPr>
        <w:t>действий составляют</w:t>
      </w:r>
      <w:r w:rsidR="00ED5323">
        <w:rPr>
          <w:rFonts w:ascii="Times New Roman" w:hAnsi="Times New Roman" w:cs="Times New Roman"/>
          <w:sz w:val="28"/>
          <w:szCs w:val="28"/>
        </w:rPr>
        <w:t xml:space="preserve"> </w:t>
      </w:r>
      <w:r w:rsidRPr="00573E6A">
        <w:rPr>
          <w:rFonts w:ascii="Times New Roman" w:hAnsi="Times New Roman" w:cs="Times New Roman"/>
          <w:sz w:val="28"/>
          <w:szCs w:val="28"/>
        </w:rPr>
        <w:t>знаково-символические действия:</w:t>
      </w:r>
    </w:p>
    <w:p w:rsidR="00573E6A" w:rsidRPr="00573E6A" w:rsidRDefault="005D7BCC"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моделирование - </w:t>
      </w:r>
      <w:r w:rsidR="00573E6A" w:rsidRPr="00573E6A">
        <w:rPr>
          <w:rFonts w:ascii="Times New Roman" w:hAnsi="Times New Roman" w:cs="Times New Roman"/>
          <w:sz w:val="28"/>
          <w:szCs w:val="28"/>
        </w:rPr>
        <w:t>преобразование объекта из чувственной формы в модель,  где  выделены  существенные  характеристики  объекта (пространственно-графическая и знаково-символическая);</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преобразование  модели  с  целью  выявления  общих  законов, определяющих данную предметную область.</w:t>
      </w:r>
    </w:p>
    <w:p w:rsidR="00573E6A" w:rsidRPr="00573E6A" w:rsidRDefault="00573E6A" w:rsidP="00ED5323">
      <w:pPr>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Логические универсальные действия:</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анализ</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объектов  с  целью  выделения  признаков  (существенных  и несущественных);</w:t>
      </w:r>
    </w:p>
    <w:p w:rsidR="00573E6A" w:rsidRPr="00573E6A" w:rsidRDefault="005D7BCC"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синтез - </w:t>
      </w:r>
      <w:r w:rsidR="00573E6A" w:rsidRPr="00573E6A">
        <w:rPr>
          <w:rFonts w:ascii="Times New Roman" w:hAnsi="Times New Roman" w:cs="Times New Roman"/>
          <w:sz w:val="28"/>
          <w:szCs w:val="28"/>
        </w:rPr>
        <w:t>составление целого из частей, в том числе самостоятельное достраивание с восполнением недостающих компонентов;</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выбор оснований и критериев для сравнения, сериации, классификации объектов;</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подведение под понятие, выведение следствий;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установление причинно-следственных связей, представление цепочек объектов и явлений;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построение  логической  цепочки  рассуждений,  анализ  истинности утверждений;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доказательство;</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выдвижение</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 xml:space="preserve">гипотез и их обоснование. </w:t>
      </w:r>
    </w:p>
    <w:p w:rsidR="00573E6A" w:rsidRPr="00573E6A" w:rsidRDefault="00573E6A" w:rsidP="00ED5323">
      <w:pPr>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Постановка и решение проблемы:</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формулирование проблемы;</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самостоятельное создание способов решения проблем творческого и поискового характера.</w:t>
      </w:r>
    </w:p>
    <w:p w:rsidR="00573E6A" w:rsidRPr="00573E6A" w:rsidRDefault="00573E6A" w:rsidP="00ED5323">
      <w:pPr>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Коммуникативные  универсальные  учебные  действия</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r w:rsidRPr="00573E6A">
        <w:rPr>
          <w:rFonts w:ascii="Times New Roman" w:hAnsi="Times New Roman" w:cs="Times New Roman"/>
          <w:sz w:val="28"/>
          <w:szCs w:val="28"/>
        </w:rPr>
        <w:lastRenderedPageBreak/>
        <w:t xml:space="preserve">и строить продуктивное взаимодействие и сотрудничество со сверстниками и взрослыми. </w:t>
      </w:r>
    </w:p>
    <w:p w:rsidR="00573E6A" w:rsidRPr="00573E6A" w:rsidRDefault="00573E6A" w:rsidP="00ED5323">
      <w:pPr>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К коммуникативным действиям относятся:</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планирование учебного сотрудниче</w:t>
      </w:r>
      <w:r w:rsidR="007A1F1D">
        <w:rPr>
          <w:rFonts w:ascii="Times New Roman" w:hAnsi="Times New Roman" w:cs="Times New Roman"/>
          <w:sz w:val="28"/>
          <w:szCs w:val="28"/>
        </w:rPr>
        <w:t>ства с учителем и сверстниками -</w:t>
      </w:r>
      <w:r w:rsidRPr="00573E6A">
        <w:rPr>
          <w:rFonts w:ascii="Times New Roman" w:hAnsi="Times New Roman" w:cs="Times New Roman"/>
          <w:sz w:val="28"/>
          <w:szCs w:val="28"/>
        </w:rPr>
        <w:t>определение цели, функций участников, способов взаимодействия;</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постановка воп</w:t>
      </w:r>
      <w:r w:rsidR="007A1F1D">
        <w:rPr>
          <w:rFonts w:ascii="Times New Roman" w:hAnsi="Times New Roman" w:cs="Times New Roman"/>
          <w:sz w:val="28"/>
          <w:szCs w:val="28"/>
        </w:rPr>
        <w:t xml:space="preserve">росов - </w:t>
      </w:r>
      <w:r w:rsidRPr="00573E6A">
        <w:rPr>
          <w:rFonts w:ascii="Times New Roman" w:hAnsi="Times New Roman" w:cs="Times New Roman"/>
          <w:sz w:val="28"/>
          <w:szCs w:val="28"/>
        </w:rPr>
        <w:t>инициативное сотрудничество в поиске и сборе информации;</w:t>
      </w:r>
    </w:p>
    <w:p w:rsidR="00573E6A" w:rsidRPr="00573E6A" w:rsidRDefault="007A1F1D"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разрешение конфликтов  - </w:t>
      </w:r>
      <w:r w:rsidR="00573E6A" w:rsidRPr="00573E6A">
        <w:rPr>
          <w:rFonts w:ascii="Times New Roman" w:hAnsi="Times New Roman" w:cs="Times New Roman"/>
          <w:sz w:val="28"/>
          <w:szCs w:val="28"/>
        </w:rPr>
        <w:t>выявление, идентификация</w:t>
      </w:r>
      <w:r w:rsidR="00051958">
        <w:rPr>
          <w:rFonts w:ascii="Times New Roman" w:hAnsi="Times New Roman" w:cs="Times New Roman"/>
          <w:sz w:val="28"/>
          <w:szCs w:val="28"/>
        </w:rPr>
        <w:t xml:space="preserve"> </w:t>
      </w:r>
      <w:r w:rsidR="00573E6A" w:rsidRPr="00573E6A">
        <w:rPr>
          <w:rFonts w:ascii="Times New Roman" w:hAnsi="Times New Roman" w:cs="Times New Roman"/>
          <w:sz w:val="28"/>
          <w:szCs w:val="28"/>
        </w:rPr>
        <w:t>проблемы, поиск и оценка альтернативных способов разрешения конфликта, принятие решения и его реализация;</w:t>
      </w:r>
    </w:p>
    <w:p w:rsidR="00573E6A" w:rsidRPr="00573E6A" w:rsidRDefault="007A1F1D"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управление поведением партнера - </w:t>
      </w:r>
      <w:r w:rsidR="00573E6A" w:rsidRPr="00573E6A">
        <w:rPr>
          <w:rFonts w:ascii="Times New Roman" w:hAnsi="Times New Roman" w:cs="Times New Roman"/>
          <w:sz w:val="28"/>
          <w:szCs w:val="28"/>
        </w:rPr>
        <w:t>контроль, коррекция, оценка его действий;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73E6A" w:rsidRPr="00573E6A" w:rsidRDefault="00573E6A" w:rsidP="00ED5323">
      <w:pPr>
        <w:pStyle w:val="a8"/>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возрастного развития.</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Так:</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из  общения  и  сорегуляции  развивается  способность  ребенка регулировать свою деятельность;</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то есть самооценка;</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73E6A">
        <w:rPr>
          <w:rFonts w:ascii="Times New Roman" w:hAnsi="Times New Roman" w:cs="Times New Roman"/>
          <w:sz w:val="28"/>
          <w:szCs w:val="28"/>
        </w:rPr>
        <w:t>из  ситуативно-познавательного  и  внеситуативно-познавательного общения формируются познавательные действия ребенка.</w:t>
      </w:r>
    </w:p>
    <w:p w:rsidR="00573E6A" w:rsidRPr="00573E6A" w:rsidRDefault="00573E6A" w:rsidP="00ED5323">
      <w:pPr>
        <w:spacing w:after="0" w:line="360" w:lineRule="auto"/>
        <w:ind w:firstLine="709"/>
        <w:jc w:val="both"/>
        <w:rPr>
          <w:rFonts w:ascii="Times New Roman" w:hAnsi="Times New Roman" w:cs="Times New Roman"/>
          <w:sz w:val="28"/>
          <w:szCs w:val="28"/>
        </w:rPr>
      </w:pPr>
      <w:r w:rsidRPr="00573E6A">
        <w:rPr>
          <w:rFonts w:ascii="Times New Roman" w:hAnsi="Times New Roman" w:cs="Times New Roman"/>
          <w:sz w:val="28"/>
          <w:szCs w:val="28"/>
        </w:rPr>
        <w:t xml:space="preserve">Содержание  и  способы  общения  и  коммуникации  обуславливают развитие  способности  ребенка  к  регуляции  поведения  и  деятельности, </w:t>
      </w:r>
      <w:r w:rsidRPr="00573E6A">
        <w:rPr>
          <w:rFonts w:ascii="Times New Roman" w:hAnsi="Times New Roman" w:cs="Times New Roman"/>
          <w:sz w:val="28"/>
          <w:szCs w:val="28"/>
        </w:rPr>
        <w:lastRenderedPageBreak/>
        <w:t>познанию мира, определяют образ «Я» как систему представлений о себе, отношений к себе.</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r w:rsidR="00051958">
        <w:rPr>
          <w:rFonts w:ascii="Times New Roman" w:hAnsi="Times New Roman" w:cs="Times New Roman"/>
          <w:sz w:val="28"/>
          <w:szCs w:val="28"/>
        </w:rPr>
        <w:t xml:space="preserve"> </w:t>
      </w:r>
      <w:r w:rsidRPr="00573E6A">
        <w:rPr>
          <w:rFonts w:ascii="Times New Roman" w:hAnsi="Times New Roman" w:cs="Times New Roman"/>
          <w:sz w:val="28"/>
          <w:szCs w:val="28"/>
        </w:rPr>
        <w:t>По мере становления личностных действий ребенка (смыслообразование и самоопределение, нравственно-этическая ориентация)функционирование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w:t>
      </w:r>
      <w:r w:rsidR="005D7BCC">
        <w:rPr>
          <w:rFonts w:ascii="Times New Roman" w:hAnsi="Times New Roman" w:cs="Times New Roman"/>
          <w:sz w:val="28"/>
          <w:szCs w:val="28"/>
        </w:rPr>
        <w:t xml:space="preserve">тируют определенные достижения </w:t>
      </w:r>
      <w:r w:rsidRPr="00573E6A">
        <w:rPr>
          <w:rFonts w:ascii="Times New Roman" w:hAnsi="Times New Roman" w:cs="Times New Roman"/>
          <w:sz w:val="28"/>
          <w:szCs w:val="28"/>
        </w:rPr>
        <w:t>и  результаты  ребенка,  что  вторично  приводит  к изменению характера его общения и Я-концепции.</w:t>
      </w:r>
      <w:r w:rsidR="00ED5323">
        <w:rPr>
          <w:rFonts w:ascii="Times New Roman" w:hAnsi="Times New Roman" w:cs="Times New Roman"/>
          <w:sz w:val="28"/>
          <w:szCs w:val="28"/>
        </w:rPr>
        <w:t xml:space="preserve"> </w:t>
      </w:r>
      <w:r w:rsidR="005D7BCC">
        <w:rPr>
          <w:rFonts w:ascii="Times New Roman" w:hAnsi="Times New Roman" w:cs="Times New Roman"/>
          <w:sz w:val="28"/>
          <w:szCs w:val="28"/>
        </w:rPr>
        <w:t xml:space="preserve">Познавательные действия </w:t>
      </w:r>
      <w:r w:rsidRPr="00573E6A">
        <w:rPr>
          <w:rFonts w:ascii="Times New Roman" w:hAnsi="Times New Roman" w:cs="Times New Roman"/>
          <w:sz w:val="28"/>
          <w:szCs w:val="28"/>
        </w:rPr>
        <w:t>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573E6A" w:rsidRPr="00ED5323" w:rsidRDefault="00573E6A" w:rsidP="00ED5323">
      <w:pPr>
        <w:spacing w:after="0" w:line="360" w:lineRule="auto"/>
        <w:ind w:firstLine="709"/>
        <w:jc w:val="center"/>
        <w:rPr>
          <w:rFonts w:ascii="Times New Roman" w:eastAsiaTheme="minorHAnsi" w:hAnsi="Times New Roman" w:cs="Times New Roman"/>
          <w:i/>
          <w:color w:val="auto"/>
          <w:kern w:val="0"/>
          <w:sz w:val="28"/>
          <w:szCs w:val="28"/>
        </w:rPr>
      </w:pPr>
      <w:r w:rsidRPr="00ED5323">
        <w:rPr>
          <w:rFonts w:ascii="Times New Roman" w:eastAsiaTheme="minorHAnsi" w:hAnsi="Times New Roman" w:cs="Times New Roman"/>
          <w:i/>
          <w:color w:val="auto"/>
          <w:kern w:val="0"/>
          <w:sz w:val="28"/>
          <w:szCs w:val="28"/>
        </w:rPr>
        <w:t>Характеристика результатов формирования универсальных учебных действий на разных этапах обучения</w:t>
      </w:r>
    </w:p>
    <w:tbl>
      <w:tblPr>
        <w:tblStyle w:val="aff7"/>
        <w:tblW w:w="5000" w:type="pct"/>
        <w:tblLayout w:type="fixed"/>
        <w:tblLook w:val="04A0"/>
      </w:tblPr>
      <w:tblGrid>
        <w:gridCol w:w="959"/>
        <w:gridCol w:w="2031"/>
        <w:gridCol w:w="2343"/>
        <w:gridCol w:w="2245"/>
        <w:gridCol w:w="1992"/>
      </w:tblGrid>
      <w:tr w:rsidR="00573E6A" w:rsidRPr="00ED5323" w:rsidTr="00ED5323">
        <w:tc>
          <w:tcPr>
            <w:tcW w:w="501" w:type="pct"/>
          </w:tcPr>
          <w:p w:rsidR="00573E6A" w:rsidRPr="00ED5323" w:rsidRDefault="00573E6A" w:rsidP="00573E6A">
            <w:pPr>
              <w:rPr>
                <w:rFonts w:ascii="Times New Roman" w:eastAsiaTheme="minorHAnsi" w:hAnsi="Times New Roman" w:cs="Times New Roman"/>
                <w:b/>
                <w:color w:val="auto"/>
                <w:kern w:val="0"/>
                <w:sz w:val="24"/>
                <w:szCs w:val="24"/>
              </w:rPr>
            </w:pPr>
            <w:r w:rsidRPr="00ED5323">
              <w:rPr>
                <w:rFonts w:ascii="Times New Roman" w:eastAsiaTheme="minorHAnsi" w:hAnsi="Times New Roman" w:cs="Times New Roman"/>
                <w:b/>
                <w:color w:val="auto"/>
                <w:kern w:val="0"/>
                <w:sz w:val="24"/>
                <w:szCs w:val="24"/>
              </w:rPr>
              <w:t>Класс</w:t>
            </w:r>
          </w:p>
        </w:tc>
        <w:tc>
          <w:tcPr>
            <w:tcW w:w="1061" w:type="pct"/>
          </w:tcPr>
          <w:p w:rsidR="00573E6A" w:rsidRPr="00ED5323" w:rsidRDefault="00573E6A" w:rsidP="00573E6A">
            <w:pPr>
              <w:rPr>
                <w:rFonts w:ascii="Times New Roman" w:eastAsiaTheme="minorHAnsi" w:hAnsi="Times New Roman" w:cs="Times New Roman"/>
                <w:b/>
                <w:color w:val="auto"/>
                <w:kern w:val="0"/>
                <w:sz w:val="24"/>
                <w:szCs w:val="24"/>
              </w:rPr>
            </w:pPr>
            <w:r w:rsidRPr="00ED5323">
              <w:rPr>
                <w:rFonts w:ascii="Times New Roman" w:eastAsiaTheme="minorHAnsi" w:hAnsi="Times New Roman" w:cs="Times New Roman"/>
                <w:b/>
                <w:color w:val="auto"/>
                <w:kern w:val="0"/>
                <w:sz w:val="24"/>
                <w:szCs w:val="24"/>
              </w:rPr>
              <w:t>Личностные УУД</w:t>
            </w:r>
          </w:p>
        </w:tc>
        <w:tc>
          <w:tcPr>
            <w:tcW w:w="1224" w:type="pct"/>
          </w:tcPr>
          <w:p w:rsidR="00573E6A" w:rsidRPr="00ED5323" w:rsidRDefault="00573E6A" w:rsidP="00573E6A">
            <w:pPr>
              <w:rPr>
                <w:rFonts w:ascii="Times New Roman" w:eastAsiaTheme="minorHAnsi" w:hAnsi="Times New Roman" w:cs="Times New Roman"/>
                <w:b/>
                <w:color w:val="auto"/>
                <w:kern w:val="0"/>
                <w:sz w:val="24"/>
                <w:szCs w:val="24"/>
              </w:rPr>
            </w:pPr>
            <w:r w:rsidRPr="00ED5323">
              <w:rPr>
                <w:rFonts w:ascii="Times New Roman" w:eastAsiaTheme="minorHAnsi" w:hAnsi="Times New Roman" w:cs="Times New Roman"/>
                <w:b/>
                <w:color w:val="auto"/>
                <w:kern w:val="0"/>
                <w:sz w:val="24"/>
                <w:szCs w:val="24"/>
              </w:rPr>
              <w:t>Регулятивные УУД</w:t>
            </w:r>
          </w:p>
        </w:tc>
        <w:tc>
          <w:tcPr>
            <w:tcW w:w="1173" w:type="pct"/>
          </w:tcPr>
          <w:p w:rsidR="00573E6A" w:rsidRPr="00ED5323" w:rsidRDefault="00573E6A" w:rsidP="00573E6A">
            <w:pPr>
              <w:rPr>
                <w:rFonts w:ascii="Times New Roman" w:eastAsiaTheme="minorHAnsi" w:hAnsi="Times New Roman" w:cs="Times New Roman"/>
                <w:b/>
                <w:color w:val="auto"/>
                <w:kern w:val="0"/>
                <w:sz w:val="24"/>
                <w:szCs w:val="24"/>
              </w:rPr>
            </w:pPr>
            <w:r w:rsidRPr="00ED5323">
              <w:rPr>
                <w:rFonts w:ascii="Times New Roman" w:eastAsiaTheme="minorHAnsi" w:hAnsi="Times New Roman" w:cs="Times New Roman"/>
                <w:b/>
                <w:color w:val="auto"/>
                <w:kern w:val="0"/>
                <w:sz w:val="24"/>
                <w:szCs w:val="24"/>
              </w:rPr>
              <w:t>Познавательные УУД</w:t>
            </w:r>
          </w:p>
        </w:tc>
        <w:tc>
          <w:tcPr>
            <w:tcW w:w="1041" w:type="pct"/>
          </w:tcPr>
          <w:p w:rsidR="00573E6A" w:rsidRPr="00ED5323" w:rsidRDefault="00573E6A" w:rsidP="00573E6A">
            <w:pPr>
              <w:rPr>
                <w:rFonts w:ascii="Times New Roman" w:eastAsiaTheme="minorHAnsi" w:hAnsi="Times New Roman" w:cs="Times New Roman"/>
                <w:b/>
                <w:color w:val="auto"/>
                <w:kern w:val="0"/>
                <w:sz w:val="24"/>
                <w:szCs w:val="24"/>
              </w:rPr>
            </w:pPr>
            <w:r w:rsidRPr="00ED5323">
              <w:rPr>
                <w:rFonts w:ascii="Times New Roman" w:eastAsiaTheme="minorHAnsi" w:hAnsi="Times New Roman" w:cs="Times New Roman"/>
                <w:b/>
                <w:color w:val="auto"/>
                <w:kern w:val="0"/>
                <w:sz w:val="24"/>
                <w:szCs w:val="24"/>
              </w:rPr>
              <w:t>Коммуникативные УУД</w:t>
            </w:r>
          </w:p>
        </w:tc>
      </w:tr>
      <w:tr w:rsidR="00573E6A" w:rsidRPr="00573E6A" w:rsidTr="00ED5323">
        <w:tc>
          <w:tcPr>
            <w:tcW w:w="501" w:type="pct"/>
          </w:tcPr>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1класс</w:t>
            </w:r>
          </w:p>
        </w:tc>
        <w:tc>
          <w:tcPr>
            <w:tcW w:w="1061" w:type="pct"/>
          </w:tcPr>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1.Ценить и принимать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следующие базовые ценности:</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«добро», «терпение», «родина», «природа», «семья».</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 Уважение к своей семье, к своим родственникам,  любовь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к родителям.</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 Освоить роли ученика;</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формирование интереса(мотивации) к учению.</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4.Оценивать жизненные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lastRenderedPageBreak/>
              <w:t>ситуации и поступки героев</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художественных текстов с точки зрения общечеловеческих норм.</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 помощью учителя.</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5.Развитие навыков сотрудничества</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со</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взрослыми и сверстниками.</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6.Развитие самостоятельности</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и  личной  ответственности  за свои поступки. 7.Формирование  установки  на безопасный  здоровый  образ жизни:  элементарные  правила личной  гигиены,  безопасное поведение  в  школе,  дома,  на улице, на природе.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 помощью учителя</w:t>
            </w:r>
          </w:p>
        </w:tc>
        <w:tc>
          <w:tcPr>
            <w:tcW w:w="1224" w:type="pct"/>
          </w:tcPr>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  Организовывать  свое  рабочее место под руководством учителя.</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2.Определять  цель  выполнения заданий  на  уроке,  во  внеурочной деятельности,   в   жизненных ситуациях   под   руководством учителя.</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3.Определять  план  выполнения заданий  на  уроках,  внеурочной деятельности, жизненных ситуациях   под   руководством учителя.</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4.Использовать    в    </w:t>
            </w:r>
            <w:r w:rsidRPr="00573E6A">
              <w:rPr>
                <w:rFonts w:ascii="Times New Roman" w:eastAsiaTheme="minorHAnsi" w:hAnsi="Times New Roman" w:cs="Times New Roman"/>
                <w:color w:val="auto"/>
                <w:kern w:val="0"/>
                <w:sz w:val="24"/>
                <w:szCs w:val="24"/>
              </w:rPr>
              <w:lastRenderedPageBreak/>
              <w:t>своей деятельности простейшие приборы: линейку, треугольник и т.д.</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 Соблюдать правильную осанку за рабочим местом.</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6.Помогать  учителю  в проведении учебных   занятий:   раздавать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учебный материал, мыть доску (по просьбе учителя).</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7.Выполнять  основные  правила гигиены    учащегося    (под руководством учителя).</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8.Учиться    пооперационному контролю учебной работы своей и товарищей.</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9. Использовать в своей</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деятельности простейшие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приборы.</w:t>
            </w:r>
          </w:p>
        </w:tc>
        <w:tc>
          <w:tcPr>
            <w:tcW w:w="1173" w:type="pct"/>
          </w:tcPr>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1.Ориентироваться в учебнике: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определять умения, которые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будут сформированы на основе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изучения данного раздела.</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 Отвечать на простые вопросы</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учителя, находить нужную</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информацию в учебнике.</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 Сравнивать предметы,</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объекты: находить общее и</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различие.</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 Группировать предметы,</w:t>
            </w:r>
            <w:r w:rsidR="007A1F1D">
              <w:rPr>
                <w:rFonts w:ascii="Times New Roman" w:eastAsiaTheme="minorHAnsi" w:hAnsi="Times New Roman" w:cs="Times New Roman"/>
                <w:color w:val="auto"/>
                <w:kern w:val="0"/>
                <w:sz w:val="24"/>
                <w:szCs w:val="24"/>
              </w:rPr>
              <w:t xml:space="preserve"> объекты на </w:t>
            </w:r>
            <w:r w:rsidRPr="00573E6A">
              <w:rPr>
                <w:rFonts w:ascii="Times New Roman" w:eastAsiaTheme="minorHAnsi" w:hAnsi="Times New Roman" w:cs="Times New Roman"/>
                <w:color w:val="auto"/>
                <w:kern w:val="0"/>
                <w:sz w:val="24"/>
                <w:szCs w:val="24"/>
              </w:rPr>
              <w:t>основе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существенных признаков.</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5.Формирование    </w:t>
            </w:r>
            <w:r w:rsidRPr="00573E6A">
              <w:rPr>
                <w:rFonts w:ascii="Times New Roman" w:eastAsiaTheme="minorHAnsi" w:hAnsi="Times New Roman" w:cs="Times New Roman"/>
                <w:color w:val="auto"/>
                <w:kern w:val="0"/>
                <w:sz w:val="24"/>
                <w:szCs w:val="24"/>
              </w:rPr>
              <w:lastRenderedPageBreak/>
              <w:t>умений воспринимать  информацию  в словесной     (письменной, символической) форме.</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6.Формирование    умений понимать     информацию,</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представленную</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в изобразительной, схематичной.</w:t>
            </w:r>
          </w:p>
        </w:tc>
        <w:tc>
          <w:tcPr>
            <w:tcW w:w="1041" w:type="pct"/>
          </w:tcPr>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1.Участвовать в диалоге на</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уроке и в жизненных ситуациях.</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 Отвечать на вопросы</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учителя,  товарищей  по классу.</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3.Соблюдать простейшие нормы</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речевого    этикета: здороваться,</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прощаться, благодарить.</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 Выражать побуждение.</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 Давать устный отчёт о     выполняемых действиях.</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6.  Пользоваться  </w:t>
            </w:r>
            <w:r w:rsidRPr="00573E6A">
              <w:rPr>
                <w:rFonts w:ascii="Times New Roman" w:eastAsiaTheme="minorHAnsi" w:hAnsi="Times New Roman" w:cs="Times New Roman"/>
                <w:color w:val="auto"/>
                <w:kern w:val="0"/>
                <w:sz w:val="24"/>
                <w:szCs w:val="24"/>
              </w:rPr>
              <w:lastRenderedPageBreak/>
              <w:t>устно-дактильной   формой речи.</w:t>
            </w:r>
          </w:p>
          <w:p w:rsidR="00573E6A" w:rsidRPr="00573E6A" w:rsidRDefault="00051958" w:rsidP="00573E6A">
            <w:pPr>
              <w:rPr>
                <w:rFonts w:ascii="Times New Roman" w:eastAsiaTheme="minorHAnsi" w:hAnsi="Times New Roman" w:cs="Times New Roman"/>
                <w:color w:val="auto"/>
                <w:kern w:val="0"/>
                <w:sz w:val="24"/>
                <w:szCs w:val="24"/>
              </w:rPr>
            </w:pPr>
            <w:r>
              <w:rPr>
                <w:rFonts w:ascii="Times New Roman" w:eastAsiaTheme="minorHAnsi" w:hAnsi="Times New Roman" w:cs="Times New Roman"/>
                <w:color w:val="auto"/>
                <w:kern w:val="0"/>
                <w:sz w:val="24"/>
                <w:szCs w:val="24"/>
              </w:rPr>
              <w:t>7.</w:t>
            </w:r>
            <w:r w:rsidR="00573E6A" w:rsidRPr="00573E6A">
              <w:rPr>
                <w:rFonts w:ascii="Times New Roman" w:eastAsiaTheme="minorHAnsi" w:hAnsi="Times New Roman" w:cs="Times New Roman"/>
                <w:color w:val="auto"/>
                <w:kern w:val="0"/>
                <w:sz w:val="24"/>
                <w:szCs w:val="24"/>
              </w:rPr>
              <w:t>Понимать   и выполнять поручения.</w:t>
            </w:r>
          </w:p>
          <w:p w:rsidR="00573E6A" w:rsidRPr="00573E6A" w:rsidRDefault="00051958" w:rsidP="00573E6A">
            <w:pPr>
              <w:rPr>
                <w:rFonts w:ascii="Times New Roman" w:eastAsiaTheme="minorHAnsi" w:hAnsi="Times New Roman" w:cs="Times New Roman"/>
                <w:color w:val="auto"/>
                <w:kern w:val="0"/>
                <w:sz w:val="24"/>
                <w:szCs w:val="24"/>
              </w:rPr>
            </w:pPr>
            <w:r>
              <w:rPr>
                <w:rFonts w:ascii="Times New Roman" w:eastAsiaTheme="minorHAnsi" w:hAnsi="Times New Roman" w:cs="Times New Roman"/>
                <w:color w:val="auto"/>
                <w:kern w:val="0"/>
                <w:sz w:val="24"/>
                <w:szCs w:val="24"/>
              </w:rPr>
              <w:t>8.</w:t>
            </w:r>
            <w:r w:rsidR="00573E6A" w:rsidRPr="00573E6A">
              <w:rPr>
                <w:rFonts w:ascii="Times New Roman" w:eastAsiaTheme="minorHAnsi" w:hAnsi="Times New Roman" w:cs="Times New Roman"/>
                <w:color w:val="auto"/>
                <w:kern w:val="0"/>
                <w:sz w:val="24"/>
                <w:szCs w:val="24"/>
              </w:rPr>
              <w:t>Последовательно</w:t>
            </w:r>
            <w:r>
              <w:rPr>
                <w:rFonts w:ascii="Times New Roman" w:eastAsiaTheme="minorHAnsi" w:hAnsi="Times New Roman" w:cs="Times New Roman"/>
                <w:color w:val="auto"/>
                <w:kern w:val="0"/>
                <w:sz w:val="24"/>
                <w:szCs w:val="24"/>
              </w:rPr>
              <w:t xml:space="preserve"> </w:t>
            </w:r>
            <w:r w:rsidR="00573E6A" w:rsidRPr="00573E6A">
              <w:rPr>
                <w:rFonts w:ascii="Times New Roman" w:eastAsiaTheme="minorHAnsi" w:hAnsi="Times New Roman" w:cs="Times New Roman"/>
                <w:color w:val="auto"/>
                <w:kern w:val="0"/>
                <w:sz w:val="24"/>
                <w:szCs w:val="24"/>
              </w:rPr>
              <w:t>выполнять  несколько действий,  указанных  в одном поручении.</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9. Выражать непонимание высказывания     с просьбой о его повторе.</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10. Выражать готовность к выполнению действий.</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11. Выражать просьбы в целях    получения помощи.</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12.   Сообщать   о завершении  действия, всей работы.</w:t>
            </w:r>
          </w:p>
          <w:p w:rsidR="00573E6A" w:rsidRPr="00573E6A" w:rsidRDefault="00573E6A" w:rsidP="00573E6A">
            <w:pPr>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13. Отвечать на вопросы учителя,  товарищей  по классу,  связанных  с организацией  работы и с  учебным  материалом простым предложением (1-2 слова).</w:t>
            </w:r>
          </w:p>
        </w:tc>
      </w:tr>
      <w:tr w:rsidR="00573E6A" w:rsidRPr="00573E6A" w:rsidTr="00ED5323">
        <w:tc>
          <w:tcPr>
            <w:tcW w:w="50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 доп.</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класс</w:t>
            </w:r>
          </w:p>
        </w:tc>
        <w:tc>
          <w:tcPr>
            <w:tcW w:w="106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1.Ценить и принимать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следующие базовые ценности:</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 xml:space="preserve">«добро», «терпение», «родина», «природа», «семья», </w:t>
            </w:r>
            <w:r w:rsidRPr="00573E6A">
              <w:rPr>
                <w:rFonts w:ascii="Times New Roman" w:eastAsiaTheme="minorHAnsi" w:hAnsi="Times New Roman" w:cs="Times New Roman"/>
                <w:color w:val="auto"/>
                <w:kern w:val="0"/>
                <w:sz w:val="24"/>
                <w:szCs w:val="24"/>
              </w:rPr>
              <w:lastRenderedPageBreak/>
              <w:t>«настоящий друг»2. Уважение к своему народу, к своей родине.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3.Освоение  роли  ученика: формирование     интереса (мотивации) к учению. 4.Развитие  этических  чувств,  доброжелательности и эмоционально-нравственной отзывчивости.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5.Развитие самостоятельности и личной ответственности за свои поступки    на    основе представлений о нравственных нормах. </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6.Развитие навыков сотрудничества со взрослыми и сверстниками.   7.Определять  и  высказывать под  руководством  педагога самые простые общие для всех людей правила поведения при сотрудничестве   (этические нормы).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8.Оценивание    жизненных</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ситуаций  и  поступков  героев  художественных  текстов  с точки зрения общечеловечески</w:t>
            </w:r>
            <w:r w:rsidRPr="00573E6A">
              <w:rPr>
                <w:rFonts w:ascii="Times New Roman" w:eastAsiaTheme="minorHAnsi" w:hAnsi="Times New Roman" w:cs="Times New Roman"/>
                <w:color w:val="auto"/>
                <w:kern w:val="0"/>
                <w:sz w:val="24"/>
                <w:szCs w:val="24"/>
              </w:rPr>
              <w:lastRenderedPageBreak/>
              <w:t>х норм. С помощью учителя.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9.Формирование  установки  на безопасный  здоровый  образ жизни:  элементарные  правила личной  гигиены,  безопасное поведение  в  школе,  дома,  на улице,   на   природе,   в общественных местах, выполнение режима дня.</w:t>
            </w:r>
          </w:p>
        </w:tc>
        <w:tc>
          <w:tcPr>
            <w:tcW w:w="1224"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1.Самостоятельно  организовывать свое рабочее место.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2.  Следовать  режиму  организации учебной    и    внеучебной деятельности.3.Определять   цель   </w:t>
            </w:r>
            <w:r w:rsidRPr="00573E6A">
              <w:rPr>
                <w:rFonts w:ascii="Times New Roman" w:eastAsiaTheme="minorHAnsi" w:hAnsi="Times New Roman" w:cs="Times New Roman"/>
                <w:color w:val="auto"/>
                <w:kern w:val="0"/>
                <w:sz w:val="24"/>
                <w:szCs w:val="24"/>
              </w:rPr>
              <w:lastRenderedPageBreak/>
              <w:t>учебной деятельности с помощью учителя и самостоятельно.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4.Определять  план  выполнения заданий  на  уроках,  внеурочной деятельности, жизненных ситуациях   под   руководством учителя. ЧАСТИЧНО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5.Соотносить    выполненное задание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 образцом, предложенным учителем.</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6.Использовать    в    работе простейшие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инструменты  и  более сложные  приборы  (циркуль). ПО ПРОГРАММЕ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  Корректировать  выполнение задания в</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дальнейшем.</w:t>
            </w:r>
          </w:p>
          <w:p w:rsidR="00573E6A" w:rsidRPr="00573E6A" w:rsidRDefault="00573E6A" w:rsidP="00573E6A">
            <w:pPr>
              <w:ind w:firstLine="34"/>
              <w:rPr>
                <w:rFonts w:asciiTheme="minorHAnsi" w:eastAsiaTheme="minorHAnsi" w:hAnsiTheme="minorHAnsi" w:cstheme="minorBidi"/>
                <w:color w:val="auto"/>
                <w:kern w:val="0"/>
              </w:rPr>
            </w:pPr>
            <w:r w:rsidRPr="00573E6A">
              <w:rPr>
                <w:rFonts w:ascii="Times New Roman" w:eastAsiaTheme="minorHAnsi" w:hAnsi="Times New Roman" w:cs="Times New Roman"/>
                <w:color w:val="auto"/>
                <w:kern w:val="0"/>
                <w:sz w:val="24"/>
                <w:szCs w:val="24"/>
              </w:rPr>
              <w:t>7.  Оценка  своего  задания  по следующим  параметрам:  легко выполнять,  возникли  сложности при выполнении. 8.Помогать учителю в проведении учебных   занятий:   раздавать учебный материал, мыть доску.</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9. Проверять работу по образцу, по результату (с помощью учителя).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10.  Самостоятельно  выполнять основные   правила   гигиены учащегося.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11.   Оказывать   необходимую помощь учителю на </w:t>
            </w:r>
            <w:r w:rsidRPr="00573E6A">
              <w:rPr>
                <w:rFonts w:ascii="Times New Roman" w:eastAsiaTheme="minorHAnsi" w:hAnsi="Times New Roman" w:cs="Times New Roman"/>
                <w:color w:val="auto"/>
                <w:kern w:val="0"/>
                <w:sz w:val="24"/>
                <w:szCs w:val="24"/>
              </w:rPr>
              <w:lastRenderedPageBreak/>
              <w:t>уроке.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12. Проверять выполненную работу (свою и товарища).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13. Определять последовательность действий при выполнении учебной задачи.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14.   Овладевать   отдельными приемами самоконтроля.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15.Взаимодействовать со взрослым и  со  сверстниками  в  учебной деятельности.</w:t>
            </w:r>
          </w:p>
        </w:tc>
        <w:tc>
          <w:tcPr>
            <w:tcW w:w="1173" w:type="pct"/>
          </w:tcPr>
          <w:p w:rsidR="00573E6A" w:rsidRPr="00573E6A" w:rsidRDefault="00573E6A" w:rsidP="00573E6A">
            <w:pPr>
              <w:ind w:firstLine="34"/>
              <w:rPr>
                <w:rFonts w:asciiTheme="minorHAnsi" w:eastAsiaTheme="minorHAnsi" w:hAnsiTheme="minorHAnsi" w:cstheme="minorBidi"/>
                <w:color w:val="auto"/>
                <w:kern w:val="0"/>
              </w:rPr>
            </w:pPr>
            <w:r w:rsidRPr="00573E6A">
              <w:rPr>
                <w:rFonts w:ascii="Times New Roman" w:eastAsiaTheme="minorHAnsi" w:hAnsi="Times New Roman" w:cs="Times New Roman"/>
                <w:color w:val="auto"/>
                <w:kern w:val="0"/>
                <w:sz w:val="24"/>
                <w:szCs w:val="24"/>
              </w:rPr>
              <w:lastRenderedPageBreak/>
              <w:t>1.Ориентироваться в учебнике: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определять умения, которые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будут сформированы на основе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изучения данного раздела;</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определять круг своего</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незнания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2. Отвечать на </w:t>
            </w:r>
            <w:r w:rsidRPr="00573E6A">
              <w:rPr>
                <w:rFonts w:ascii="Times New Roman" w:eastAsiaTheme="minorHAnsi" w:hAnsi="Times New Roman" w:cs="Times New Roman"/>
                <w:color w:val="auto"/>
                <w:kern w:val="0"/>
                <w:sz w:val="24"/>
                <w:szCs w:val="24"/>
              </w:rPr>
              <w:lastRenderedPageBreak/>
              <w:t>простые и</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сложные вопросы учителя,</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самим задавать вопросы,</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находить нужную информацию</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в</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учебнике.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 Сравнивать и группировать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предметы, объекты по нескольким основаниям;</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находить закономерности.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 Составлять простой план.</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5.Наблюдать и делать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простые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самостоятельные выводы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6.Извлекать информацию,</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представленную в разных</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формах (текст, таблица, схема,</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экспонат, модель,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иллюстрация)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5.Представлять информацию в</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виде текста, таблицы, схемы,</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в</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том числе с помощью ИКТ.</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6.Анализировать, сравнивать,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группировать различные объекты, явления, факты.</w:t>
            </w:r>
          </w:p>
        </w:tc>
        <w:tc>
          <w:tcPr>
            <w:tcW w:w="104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 Слушать и понимать других,   высказывать свою  точку зрения  на события, поступки.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2.Оформлять    свои мысли  в  </w:t>
            </w:r>
            <w:r w:rsidRPr="00573E6A">
              <w:rPr>
                <w:rFonts w:ascii="Times New Roman" w:eastAsiaTheme="minorHAnsi" w:hAnsi="Times New Roman" w:cs="Times New Roman"/>
                <w:color w:val="auto"/>
                <w:kern w:val="0"/>
                <w:sz w:val="24"/>
                <w:szCs w:val="24"/>
              </w:rPr>
              <w:lastRenderedPageBreak/>
              <w:t>устной  и</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письменной  речи  с учетом своих учебных и жизненных   речевых ситуаций.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3.Читать  вслух  и  про себя  тексты  учебников, других  художественных и  научно-популярных книг,     понимать прочитанное.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4. Выполняя различные роли   в   группе, сотрудничать в совместном  решении проблемы (задачи). </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  Уметь  выбирать адекватные   средства коммуникации    в зависимости     от  ситуации.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 Выражать непонимание с объяснением причины.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7. Выражать просьбы с целью    получения помощи с определением недостатков    своей работы.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 Отвечать на вопросы</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 xml:space="preserve">учителя,  товарищей  по классу,  связанных  с организацией  работы и с  учебным  </w:t>
            </w:r>
            <w:r w:rsidRPr="00573E6A">
              <w:rPr>
                <w:rFonts w:ascii="Times New Roman" w:eastAsiaTheme="minorHAnsi" w:hAnsi="Times New Roman" w:cs="Times New Roman"/>
                <w:color w:val="auto"/>
                <w:kern w:val="0"/>
                <w:sz w:val="24"/>
                <w:szCs w:val="24"/>
              </w:rPr>
              <w:lastRenderedPageBreak/>
              <w:t>материалом простым предложением (3-4 слова).</w:t>
            </w:r>
          </w:p>
        </w:tc>
      </w:tr>
      <w:tr w:rsidR="00573E6A" w:rsidRPr="00573E6A" w:rsidTr="00ED5323">
        <w:tc>
          <w:tcPr>
            <w:tcW w:w="50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2класс</w:t>
            </w:r>
          </w:p>
        </w:tc>
        <w:tc>
          <w:tcPr>
            <w:tcW w:w="1061" w:type="pct"/>
          </w:tcPr>
          <w:p w:rsidR="00FA3C21"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1.Ценить и принимать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следующие базовые ценности:</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«добро», «терпение», «семья»,</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«родина», «природа», «мир»,</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«настоящий друг»,</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«справедливость», «желание</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понимать друг друга»,</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«понимать позицию другого».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 Уважение к своему народу,</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к другим народам, терпимость</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к обычаям и традициям</w:t>
            </w:r>
            <w:r w:rsidR="00051958">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других народов.</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 Освоение личностного смысла учения: желания</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продолжать свою учебу.</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4.Оценка жизненных ситуаций и поступков героев</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художественных текстов</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 точки зрения общечеловеческих норм,</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нравственных и этических</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ценностей.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5.Развитие  этических  чувств  (стыда,   вины,   совести),  доброжелательности и эмоционально-нравственной отзывчивости,  сопереживания чувствам других людей.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6.Развитие самостоятельности и</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личной ответственности за свои поступки    на    основе представлений о нравственных нормах, социальной справедливости и свободы.7.Развитие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8.Формирование  установки  на безопасный  здоровый  образ жизни:  элементарные  правила личной  гигиены,  безопасное поведение  в  школе,  дома,  на улице,   на   природе,   в общественных местах, выполнение режима дня.</w:t>
            </w:r>
          </w:p>
        </w:tc>
        <w:tc>
          <w:tcPr>
            <w:tcW w:w="1224"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  Самостоятельно  организовывать свое рабочее место в соответствии с целью выполнения заданий.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2.Самостоятельно    определять важность   или  необходимость выполнения  различных  задания  в учебном  процессе  и  жизненных ситуациях. </w:t>
            </w:r>
          </w:p>
          <w:p w:rsidR="00573E6A" w:rsidRPr="00573E6A" w:rsidRDefault="00FA3C21" w:rsidP="00573E6A">
            <w:pPr>
              <w:ind w:firstLine="34"/>
              <w:rPr>
                <w:rFonts w:ascii="Times New Roman" w:eastAsiaTheme="minorHAnsi" w:hAnsi="Times New Roman" w:cs="Times New Roman"/>
                <w:color w:val="auto"/>
                <w:kern w:val="0"/>
                <w:sz w:val="24"/>
                <w:szCs w:val="24"/>
              </w:rPr>
            </w:pPr>
            <w:r>
              <w:rPr>
                <w:rFonts w:ascii="Times New Roman" w:eastAsiaTheme="minorHAnsi" w:hAnsi="Times New Roman" w:cs="Times New Roman"/>
                <w:color w:val="auto"/>
                <w:kern w:val="0"/>
                <w:sz w:val="24"/>
                <w:szCs w:val="24"/>
              </w:rPr>
              <w:t xml:space="preserve">Под руководством </w:t>
            </w:r>
            <w:r w:rsidR="00573E6A" w:rsidRPr="00573E6A">
              <w:rPr>
                <w:rFonts w:ascii="Times New Roman" w:eastAsiaTheme="minorHAnsi" w:hAnsi="Times New Roman" w:cs="Times New Roman"/>
                <w:color w:val="auto"/>
                <w:kern w:val="0"/>
                <w:sz w:val="24"/>
                <w:szCs w:val="24"/>
              </w:rPr>
              <w:t>3.Определять   цель   учебной</w:t>
            </w:r>
            <w:r w:rsidR="00FE497E">
              <w:rPr>
                <w:rFonts w:ascii="Times New Roman" w:eastAsiaTheme="minorHAnsi" w:hAnsi="Times New Roman" w:cs="Times New Roman"/>
                <w:color w:val="auto"/>
                <w:kern w:val="0"/>
                <w:sz w:val="24"/>
                <w:szCs w:val="24"/>
              </w:rPr>
              <w:t xml:space="preserve"> </w:t>
            </w:r>
            <w:r w:rsidR="00573E6A" w:rsidRPr="00573E6A">
              <w:rPr>
                <w:rFonts w:ascii="Times New Roman" w:eastAsiaTheme="minorHAnsi" w:hAnsi="Times New Roman" w:cs="Times New Roman"/>
                <w:color w:val="auto"/>
                <w:kern w:val="0"/>
                <w:sz w:val="24"/>
                <w:szCs w:val="24"/>
              </w:rPr>
              <w:t>деятельности  с  помощью  и самостоятельно.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4.Определять  план  выполнения заданий на уроках, внеурочной</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деятельности, жизненных ситуациях   под   руководством учителя.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5.Определять     правильность выполненного  </w:t>
            </w:r>
            <w:r w:rsidRPr="00573E6A">
              <w:rPr>
                <w:rFonts w:ascii="Times New Roman" w:eastAsiaTheme="minorHAnsi" w:hAnsi="Times New Roman" w:cs="Times New Roman"/>
                <w:color w:val="auto"/>
                <w:kern w:val="0"/>
                <w:sz w:val="24"/>
                <w:szCs w:val="24"/>
              </w:rPr>
              <w:lastRenderedPageBreak/>
              <w:t>задания  на  основе сравнения   с   предыдущими заданиями,   или  на  основе различных образцов.</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6.Корректировать   выполнение задания в соответствии с планом, условиями выполнения,</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результатом   действий   на определенном этапе.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7.Использовать    в    работе литературу, инструменты, приборы.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  Оценка  своего  задания  по параметрам, заранее представленным.</w:t>
            </w:r>
          </w:p>
          <w:p w:rsidR="00573E6A" w:rsidRPr="00573E6A" w:rsidRDefault="00573E6A" w:rsidP="00573E6A">
            <w:pPr>
              <w:ind w:firstLine="34"/>
              <w:rPr>
                <w:rFonts w:asciiTheme="minorHAnsi" w:eastAsiaTheme="minorHAnsi" w:hAnsiTheme="minorHAnsi" w:cstheme="minorBidi"/>
                <w:color w:val="auto"/>
                <w:kern w:val="0"/>
              </w:rPr>
            </w:pPr>
            <w:r w:rsidRPr="00573E6A">
              <w:rPr>
                <w:rFonts w:ascii="Times New Roman" w:eastAsiaTheme="minorHAnsi" w:hAnsi="Times New Roman" w:cs="Times New Roman"/>
                <w:color w:val="auto"/>
                <w:kern w:val="0"/>
                <w:sz w:val="24"/>
                <w:szCs w:val="24"/>
              </w:rPr>
              <w:t xml:space="preserve"> 9. Проверять работу по образцу, по результату.</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10.  Работать  самостоятельно  и  в паре с</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товарищем.</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11.Оценивать качество выполненной  работы  (своей  и товарища).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12.  Понимать  учебную  задачу, предъявленную для индивидуальной  и  коллективной деятельности.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13.  Оценивать  свои  учебные действия  по  образцу  оценки учителя.</w:t>
            </w:r>
          </w:p>
        </w:tc>
        <w:tc>
          <w:tcPr>
            <w:tcW w:w="1173"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1.Формирование умений делать вывод.</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2.Формирование    умений установления аналогий.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3.Формирование    умений воспринимать  (перерабатывать,  предъявлять)  информацию  в словесной (образной, символической) форме.4.Формирование    умений проводить аналогию.</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5.Формирование    умений проводить сравнение.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6.Формирование    умений представлять  информацию  с помощью таблицы.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7.Формирование    умений применять таблицы, схемы.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8.Формирование    умений сравнивать </w:t>
            </w:r>
            <w:r w:rsidRPr="00573E6A">
              <w:rPr>
                <w:rFonts w:ascii="Times New Roman" w:eastAsiaTheme="minorHAnsi" w:hAnsi="Times New Roman" w:cs="Times New Roman"/>
                <w:color w:val="auto"/>
                <w:kern w:val="0"/>
                <w:sz w:val="24"/>
                <w:szCs w:val="24"/>
              </w:rPr>
              <w:lastRenderedPageBreak/>
              <w:t>различные объекты: выделять  из  множества  один или   несколько   объектов, имеющих общие свойства.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9.Формирование    умений выявлять  сходство  и  различия объектов.</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10.Формирование    умений выделять  общее  и  частное (существенное и несущественное), целое и часть, общее и</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различное в изучаемых</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объектах.</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11.Формирование    умений классифицировать   объекты (объединять  в  группы  по существенному</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признаку).</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12.Формирование    умений устанавливать    причинно-следственные   связи   и высказывать предположения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13.Формирование    умений выявлять   (при   решении различных  учебных  задач) известное и неизвестное.</w:t>
            </w:r>
          </w:p>
        </w:tc>
        <w:tc>
          <w:tcPr>
            <w:tcW w:w="104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1.   Участвовать   в диалоге;  слушать  и понимать    других, высказывать свою</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точку   зрения   на события, поступки.</w:t>
            </w:r>
          </w:p>
          <w:p w:rsidR="00573E6A" w:rsidRPr="00573E6A" w:rsidRDefault="00573E6A" w:rsidP="00573E6A">
            <w:pPr>
              <w:ind w:firstLine="34"/>
              <w:rPr>
                <w:rFonts w:asciiTheme="minorHAnsi" w:eastAsiaTheme="minorHAnsi" w:hAnsiTheme="minorHAnsi" w:cstheme="minorBidi"/>
                <w:color w:val="auto"/>
                <w:kern w:val="0"/>
              </w:rPr>
            </w:pPr>
            <w:r w:rsidRPr="00573E6A">
              <w:rPr>
                <w:rFonts w:ascii="Times New Roman" w:eastAsiaTheme="minorHAnsi" w:hAnsi="Times New Roman" w:cs="Times New Roman"/>
                <w:color w:val="auto"/>
                <w:kern w:val="0"/>
                <w:sz w:val="24"/>
                <w:szCs w:val="24"/>
              </w:rPr>
              <w:t>2.Оформлять    свои мысли  в  устной  и письменной  речи  с учетом своих учебных и жизненных ситуаций.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3.Читать  вслух  и  про себя  тексты  учебников, художественных    и научно-популярных книг,     понимать прочитанное.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4. Выполнять различные роли   в   группе, сотрудничать в совместном  </w:t>
            </w:r>
            <w:r w:rsidRPr="00573E6A">
              <w:rPr>
                <w:rFonts w:ascii="Times New Roman" w:eastAsiaTheme="minorHAnsi" w:hAnsi="Times New Roman" w:cs="Times New Roman"/>
                <w:color w:val="auto"/>
                <w:kern w:val="0"/>
                <w:sz w:val="24"/>
                <w:szCs w:val="24"/>
              </w:rPr>
              <w:lastRenderedPageBreak/>
              <w:t>решении проблемы.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  Отстаивать  свою точку  зрения, соблюдая правила    речевого этикета.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 Критично относиться к своему мнению</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7.  Понимать  точку зрения другого.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 Участвовать в работе группы,  распределять роли,  договариваться друг с другом.</w:t>
            </w:r>
          </w:p>
        </w:tc>
      </w:tr>
      <w:tr w:rsidR="00573E6A" w:rsidRPr="00573E6A" w:rsidTr="00ED5323">
        <w:tc>
          <w:tcPr>
            <w:tcW w:w="50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lastRenderedPageBreak/>
              <w:t>3класс</w:t>
            </w:r>
          </w:p>
        </w:tc>
        <w:tc>
          <w:tcPr>
            <w:tcW w:w="106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1.Ценить и принимать</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следующие базовые ценности:</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«добро», «терпение», «семья»,</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«родина», «природа», «мир»,</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«настоящий друг»,</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«справедливость», «желание</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понимать друг друга»,</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«понимать позицию другого»,</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«народ», «национальность».2.Уважение к своему народу,</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к</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другим народам, принятие</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ценностей других народов.</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3.Освоение личностного смысла учения; выбор дальнейшего образовательного маршрута.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4.Оценка жизненных ситуаций</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и</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поступков героев</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художественных текстов</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 точки зрения общечеловеческих норм,</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нравственных и этических</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ценностей, ценностей</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гражданина России.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5.Осознание      себя  как гражданина  России  с  её столицей,  флагом,  Гимном  и Гербом. Формирование чувства гордости  за  свою  родину, российский  народ  и  историю России.</w:t>
            </w:r>
          </w:p>
        </w:tc>
        <w:tc>
          <w:tcPr>
            <w:tcW w:w="1224"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1.Самостоятельноформулировать задание:</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определять его цель,</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планировать алгоритм его</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выполнения, корректировать работу по ходу его выполнения,</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самостоятельно оценивать.</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2.Использовать при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выполнении задания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различные средства:</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справочную литературу,</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ИКТ, инструменты и</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приборы.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3.Определять самостоятельно критерии</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оценивания, давать</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самооценку.</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4.В  сотрудничестве  с  учителем ставить новые учебные задачи.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5.Проявлять    познавательную инициативу    в    учебном сотрудничестве.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7.  Определять  последовательность выполнения  действий,  составлять инструкции (простые алгоритмы) в несколько действий.</w:t>
            </w:r>
          </w:p>
        </w:tc>
        <w:tc>
          <w:tcPr>
            <w:tcW w:w="1173"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1.Анализировать, сравнивать,</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группировать различные объекты, явления, факты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-формирование   умений анализировать </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–выделять элементы  и  «единицы»  из целого;  расчленять  целое  на части;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-формирование   умений синтезировать </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–составлять целое  из частей,  в  том  числе</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 xml:space="preserve">самостоятельно   достраивая, восполняя     недостающие компоненты; </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 классифицировать</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 –соотносить предмет  к  группе  на  основе заданного признака;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-формирование умений делать вывод;  </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 установления аналогий;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 проводить сравнение;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 представлять  информацию  с помощью  рисунка  в  разных формах (рисунок, текст), в т.ч., используя ИКТ;</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 xml:space="preserve">-формирование   умений сравнивать различные объекты: выделять  из  множества  один или несколько   объектов, имеющих общие свойства; </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 выделять  общее  и  частное (существенное и несущественное), целое и часть в изучаемых объектах;</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классифицировать   объекты (объединять  в  группы  по существенному признаку)</w:t>
            </w:r>
          </w:p>
        </w:tc>
        <w:tc>
          <w:tcPr>
            <w:tcW w:w="104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   Участвовать   в диалоге;  слушать  и понимать    других, высказывать свою точку зрения  на  события поступки.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2.Оформлять    свои мысли  в  устной  и письменной  речи  с учетом своих учебных и жизненных   речевых ситуаций3.Читать  вслух  и  про себя  тексты  учебников, художественных    и научно-популярных книг,     понимать прочитанное.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 Выполнять различные роли   в   группе, сотрудничать в совместном  решении проблемы.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  Отстаивать  свою точку  зрения, соблюдая правила    речевого этикета;</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аргументировать  свою точку   зрения   с помощью  фактов  и дополнительных сведений.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 Критично относиться к  своему  мнению. Уметь  взглянуть  на ситуацию   с   иной позиции и договариваться    с людьми иных позиций.</w:t>
            </w:r>
          </w:p>
          <w:p w:rsidR="00573E6A" w:rsidRPr="00573E6A" w:rsidRDefault="00573E6A" w:rsidP="00573E6A">
            <w:pPr>
              <w:ind w:firstLine="34"/>
              <w:rPr>
                <w:rFonts w:asciiTheme="minorHAnsi" w:eastAsiaTheme="minorHAnsi" w:hAnsiTheme="minorHAnsi" w:cstheme="minorBidi"/>
                <w:color w:val="auto"/>
                <w:kern w:val="0"/>
              </w:rPr>
            </w:pPr>
            <w:r w:rsidRPr="00573E6A">
              <w:rPr>
                <w:rFonts w:ascii="Times New Roman" w:eastAsiaTheme="minorHAnsi" w:hAnsi="Times New Roman" w:cs="Times New Roman"/>
                <w:color w:val="auto"/>
                <w:kern w:val="0"/>
                <w:sz w:val="24"/>
                <w:szCs w:val="24"/>
              </w:rPr>
              <w:t>7.  Понимать  точку зрения другого.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 Участвовать в работе группы,  распределять роли, договариваться</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 xml:space="preserve">друг   с   другом. </w:t>
            </w:r>
          </w:p>
        </w:tc>
      </w:tr>
      <w:tr w:rsidR="00573E6A" w:rsidRPr="00573E6A" w:rsidTr="00ED5323">
        <w:tc>
          <w:tcPr>
            <w:tcW w:w="50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4класс</w:t>
            </w:r>
          </w:p>
        </w:tc>
        <w:tc>
          <w:tcPr>
            <w:tcW w:w="106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1.Формирование уважительного отношения  к  иному  мнению, истории  и  культуре  других народов.</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2.Освоение личностного смысла учения, желания учиться. 3.Формирование положительного  отношения  к школе,  учителям,  желания продолжать свою учёбу.</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4.Развитие  этических  чувств  как  регуляторов  морального поведения, доброжелательности и  эмоционально-нравственной отзывчивости,  сопереживания чувствам других людей.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5.Развитие самостоятельности и</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личной</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ответственности за свои поступки    на    основе представлений о нравственных нормах.</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7.Развитие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8.Пользоваться   специальной тревожной   кнопкой   на мобильном  телефоне, написать при   необходимости   смс-сообщение.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9.Овладение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школьные  и бытовые дела.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10.Развитие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w:t>
            </w:r>
          </w:p>
        </w:tc>
        <w:tc>
          <w:tcPr>
            <w:tcW w:w="1224"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1.Внесение необходимых дополнений и корректив в план и способ   действия   в   случае расхождения  эталона,  реального действия и его продукта;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  Оценивать  свою  учебную деятельность  в  сравнении  с деятельностью  одноклассников  по заданному алгоритму.</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  Оценивать значимость и смысл учебной  деятельности  для  себя самого, расход времени и сил, вклад личных усилий.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  Осуществлять  итоговый  и пошаговый контроль.</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 Планировать работу до ее начала (планирующий самоконтроль);6.Формировать целеустремленность и  настойчивость  в  достижении целей.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7.  Формировать  готовность  к преодолению трудностей.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8.Формировать установки на поиск способов  разрешения  трудностей (стратегии совладания);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9.Формировать основы оптимистического восприятия мира.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10.  Формировать  способность принимать,  сохранять  цели  и следовать   им   в   учебной деятельности.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12.  Преодолевать  импульсивность, непроизвольность.</w:t>
            </w:r>
          </w:p>
          <w:p w:rsidR="00573E6A" w:rsidRPr="00573E6A" w:rsidRDefault="00573E6A" w:rsidP="00573E6A">
            <w:pPr>
              <w:ind w:firstLine="34"/>
              <w:rPr>
                <w:rFonts w:asciiTheme="minorHAnsi" w:eastAsiaTheme="minorHAnsi" w:hAnsiTheme="minorHAnsi" w:cstheme="minorBidi"/>
                <w:color w:val="auto"/>
                <w:kern w:val="0"/>
              </w:rPr>
            </w:pPr>
            <w:r w:rsidRPr="00573E6A">
              <w:rPr>
                <w:rFonts w:ascii="Times New Roman" w:eastAsiaTheme="minorHAnsi" w:hAnsi="Times New Roman" w:cs="Times New Roman"/>
                <w:color w:val="auto"/>
                <w:kern w:val="0"/>
                <w:sz w:val="24"/>
                <w:szCs w:val="24"/>
              </w:rPr>
              <w:t>13.  Контролировать  процесс  и результаты  своей  деятельности, включая осуществление предвосхищающего  контроля  в сотрудничестве  с  учителем  и сверстниками.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14.  Понимать  учебную  задачу, которую  ставит  учитель,  и действовать строго в соответствии с ней.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15.  Адекватно  реагировать  на трудности  и  не  бояться  сделать ошибку.16.  Понимать  причины  своего неуспеха  и  находить  способы выхода из этой ситуации.</w:t>
            </w:r>
          </w:p>
        </w:tc>
        <w:tc>
          <w:tcPr>
            <w:tcW w:w="1173"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-Ориентироваться  в  своей системе знаний: отличать новое от  уже  известного  с  помощью учителя.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-Делать предварительный отбор источников    информации: ориентироваться в учебнике (на развороте,  в  оглавлении,  в словаре).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-Добывать  новые  знания: находить  ответы  на  вопросы, используя   учебник,   свой жизненный    опыт    и информацию,  полученную  на уроке.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-Перерабатывать полученную информацию:  делать  выводы в результате  совместной  работы всего класса</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приобретения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 адекватно   (осознанно   и произвольно)  строить  речевое высказывание   в   устной (письменной)  речи,  передавая содержание    текста    в соответствии   с   целью (подробно, сжато, выборочно).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 выявлять особенности (качества, признаки)  разных  объектов  в процессе  их  рассматривания (наблюдения).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-Формирование   умений сопоставлять   характеристики объектов    по    одному (нескольким) признакам.</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-формировать   умения устанавливать    причинно-следственные   связи   и высказывать предположения;</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-формировать умения выявлять (при   решении   различных учебных  задач)  известное  и неизвестное.</w:t>
            </w:r>
          </w:p>
        </w:tc>
        <w:tc>
          <w:tcPr>
            <w:tcW w:w="1041" w:type="pct"/>
          </w:tcPr>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1.   Участвовать   в диалоге;  слушать  и понимать    других, высказывать свою точку зрения  на  события, поступки.</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2.Оформлять    свои мысли  в  устной  и письменной  речи  с учетом своих учебных и жизненных   речевых ситуаций.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3.Читать  вслух  и  про себя  тексты  учебников, художественных    и научно-популярных книг,     понимать прочитанное.</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4. Выполнять различные роли   в   группе,</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сотрудничать в совместном  решении проблемы.</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5. Отстаивать  свою точку  зрения, соблюдая правила    речевого этикета;</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аргументировать  свою точку   зрения   с помощью  фактов  и дополнительных сведений.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6. Критично относиться к  своему  мнению. Уметь  взглянуть  на ситуацию   с   иной позиции и договариваться    с людьми иных</w:t>
            </w:r>
            <w:r w:rsidR="00FE497E">
              <w:rPr>
                <w:rFonts w:ascii="Times New Roman" w:eastAsiaTheme="minorHAnsi" w:hAnsi="Times New Roman" w:cs="Times New Roman"/>
                <w:color w:val="auto"/>
                <w:kern w:val="0"/>
                <w:sz w:val="24"/>
                <w:szCs w:val="24"/>
              </w:rPr>
              <w:t xml:space="preserve"> </w:t>
            </w:r>
            <w:r w:rsidRPr="00573E6A">
              <w:rPr>
                <w:rFonts w:ascii="Times New Roman" w:eastAsiaTheme="minorHAnsi" w:hAnsi="Times New Roman" w:cs="Times New Roman"/>
                <w:color w:val="auto"/>
                <w:kern w:val="0"/>
                <w:sz w:val="24"/>
                <w:szCs w:val="24"/>
              </w:rPr>
              <w:t>позиций.</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7.  Понимать  точку зрения другого.</w:t>
            </w:r>
          </w:p>
          <w:p w:rsidR="00573E6A" w:rsidRPr="00573E6A" w:rsidRDefault="00573E6A" w:rsidP="00573E6A">
            <w:pPr>
              <w:ind w:firstLine="34"/>
              <w:rPr>
                <w:rFonts w:ascii="Times New Roman" w:eastAsiaTheme="minorHAnsi" w:hAnsi="Times New Roman" w:cs="Times New Roman"/>
                <w:color w:val="auto"/>
                <w:kern w:val="0"/>
                <w:sz w:val="24"/>
                <w:szCs w:val="24"/>
              </w:rPr>
            </w:pPr>
            <w:r w:rsidRPr="00573E6A">
              <w:rPr>
                <w:rFonts w:ascii="Times New Roman" w:eastAsiaTheme="minorHAnsi" w:hAnsi="Times New Roman" w:cs="Times New Roman"/>
                <w:color w:val="auto"/>
                <w:kern w:val="0"/>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573E6A" w:rsidRPr="00573E6A" w:rsidRDefault="00573E6A" w:rsidP="00573E6A">
      <w:pPr>
        <w:spacing w:after="0" w:line="360" w:lineRule="auto"/>
        <w:ind w:firstLine="426"/>
        <w:jc w:val="both"/>
        <w:rPr>
          <w:rFonts w:ascii="Times New Roman" w:eastAsiaTheme="minorHAnsi" w:hAnsi="Times New Roman" w:cs="Times New Roman"/>
          <w:color w:val="auto"/>
          <w:kern w:val="0"/>
          <w:sz w:val="24"/>
          <w:szCs w:val="24"/>
        </w:rPr>
      </w:pPr>
    </w:p>
    <w:p w:rsidR="00573E6A" w:rsidRPr="00573E6A" w:rsidRDefault="00573E6A" w:rsidP="00ED5323">
      <w:pPr>
        <w:spacing w:after="0" w:line="360" w:lineRule="auto"/>
        <w:ind w:firstLine="709"/>
        <w:jc w:val="both"/>
        <w:rPr>
          <w:rFonts w:ascii="Times New Roman" w:hAnsi="Times New Roman" w:cs="Times New Roman"/>
          <w:b/>
          <w:color w:val="auto"/>
          <w:spacing w:val="2"/>
          <w:sz w:val="28"/>
          <w:szCs w:val="28"/>
        </w:rPr>
      </w:pPr>
      <w:r w:rsidRPr="00573E6A">
        <w:rPr>
          <w:rFonts w:ascii="Times New Roman" w:hAnsi="Times New Roman" w:cs="Times New Roman"/>
          <w:b/>
          <w:color w:val="auto"/>
          <w:spacing w:val="2"/>
          <w:sz w:val="28"/>
          <w:szCs w:val="28"/>
        </w:rPr>
        <w:t>Типовые задачи формирования личностных, регулятивных, познавательных, коммуникативных универсальных учебных действий</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Типовые  задачи  формирования  УУД    конструируются  учителем  на основании следующих подходов:</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1.Структура задачи.</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свернутом  или  развернутом  виде)  следующих  навыков:</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ознакомление-понимание-применение-анализ-синтез-оценка. В общем виде задача состоит из информационного блока и серии вопросов (практических заданий) к нему.</w:t>
      </w:r>
    </w:p>
    <w:p w:rsidR="00573E6A" w:rsidRPr="00ED5323" w:rsidRDefault="00573E6A" w:rsidP="00ED5323">
      <w:pPr>
        <w:spacing w:after="0" w:line="360" w:lineRule="auto"/>
        <w:ind w:firstLine="709"/>
        <w:jc w:val="both"/>
        <w:rPr>
          <w:rFonts w:ascii="Times New Roman" w:hAnsi="Times New Roman" w:cs="Times New Roman"/>
          <w:color w:val="auto"/>
          <w:spacing w:val="2"/>
          <w:sz w:val="28"/>
          <w:szCs w:val="28"/>
        </w:rPr>
      </w:pPr>
      <w:r w:rsidRPr="00ED5323">
        <w:rPr>
          <w:rFonts w:ascii="Times New Roman" w:hAnsi="Times New Roman" w:cs="Times New Roman"/>
          <w:color w:val="auto"/>
          <w:spacing w:val="2"/>
          <w:sz w:val="28"/>
          <w:szCs w:val="28"/>
        </w:rPr>
        <w:t>2.Требования к задачам.</w:t>
      </w:r>
    </w:p>
    <w:p w:rsidR="00573E6A" w:rsidRPr="00ED5323" w:rsidRDefault="00573E6A" w:rsidP="00ED5323">
      <w:pPr>
        <w:spacing w:after="0" w:line="360" w:lineRule="auto"/>
        <w:ind w:firstLine="709"/>
        <w:jc w:val="both"/>
        <w:rPr>
          <w:rFonts w:ascii="Times New Roman" w:hAnsi="Times New Roman" w:cs="Times New Roman"/>
          <w:color w:val="auto"/>
          <w:spacing w:val="2"/>
          <w:sz w:val="28"/>
          <w:szCs w:val="28"/>
        </w:rPr>
      </w:pPr>
      <w:r w:rsidRPr="00ED5323">
        <w:rPr>
          <w:rFonts w:ascii="Times New Roman" w:hAnsi="Times New Roman" w:cs="Times New Roman"/>
          <w:color w:val="auto"/>
          <w:spacing w:val="2"/>
          <w:sz w:val="28"/>
          <w:szCs w:val="28"/>
        </w:rPr>
        <w:t>Для того чтобы задачи, предназначенные для оценки тех или иных УУД, были надежными и объективными, они должны быть:</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составлены  в  соответствии  с  требованиями,  предъявляемыми  к текстовым заданиям</w:t>
      </w:r>
      <w:r w:rsidR="00FE497E">
        <w:rPr>
          <w:rFonts w:ascii="Times New Roman" w:hAnsi="Times New Roman" w:cs="Times New Roman"/>
          <w:sz w:val="28"/>
          <w:szCs w:val="28"/>
        </w:rPr>
        <w:t xml:space="preserve"> </w:t>
      </w:r>
      <w:r w:rsidRPr="00ED5323">
        <w:rPr>
          <w:rFonts w:ascii="Times New Roman" w:hAnsi="Times New Roman" w:cs="Times New Roman"/>
          <w:sz w:val="28"/>
          <w:szCs w:val="28"/>
        </w:rPr>
        <w:t>в</w:t>
      </w:r>
      <w:r w:rsidR="00FE497E">
        <w:rPr>
          <w:rFonts w:ascii="Times New Roman" w:hAnsi="Times New Roman" w:cs="Times New Roman"/>
          <w:sz w:val="28"/>
          <w:szCs w:val="28"/>
        </w:rPr>
        <w:t xml:space="preserve"> </w:t>
      </w:r>
      <w:r w:rsidRPr="00ED5323">
        <w:rPr>
          <w:rFonts w:ascii="Times New Roman" w:hAnsi="Times New Roman" w:cs="Times New Roman"/>
          <w:sz w:val="28"/>
          <w:szCs w:val="28"/>
        </w:rPr>
        <w:t>целом;</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сформулированы  на  языке,  доступном  пониманию  ученика, претендующего на освоение обладанием соответствующих УУД;</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многоуровневыми, т.е. предполагающими возможность оценить общий поход к решению и выбор необходимой стратегии;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«модульными»,  т.е.  предусматривающими  возможность,  сохраняя общую конструкцию задачи, менять некоторые из ее условий.</w:t>
      </w:r>
    </w:p>
    <w:p w:rsidR="00573E6A" w:rsidRPr="00ED5323" w:rsidRDefault="00573E6A" w:rsidP="00573E6A">
      <w:pPr>
        <w:spacing w:after="0" w:line="360" w:lineRule="auto"/>
        <w:ind w:firstLine="426"/>
        <w:jc w:val="center"/>
        <w:rPr>
          <w:rFonts w:ascii="Times New Roman" w:hAnsi="Times New Roman" w:cs="Times New Roman"/>
          <w:b/>
          <w:color w:val="auto"/>
          <w:spacing w:val="2"/>
          <w:sz w:val="28"/>
          <w:szCs w:val="28"/>
        </w:rPr>
      </w:pPr>
      <w:r w:rsidRPr="00ED5323">
        <w:rPr>
          <w:rFonts w:ascii="Times New Roman" w:hAnsi="Times New Roman" w:cs="Times New Roman"/>
          <w:b/>
          <w:color w:val="auto"/>
          <w:spacing w:val="2"/>
          <w:sz w:val="28"/>
          <w:szCs w:val="28"/>
        </w:rPr>
        <w:t>Классификация типовых задач</w:t>
      </w:r>
    </w:p>
    <w:tbl>
      <w:tblPr>
        <w:tblStyle w:val="aff7"/>
        <w:tblW w:w="5000" w:type="pct"/>
        <w:tblLook w:val="04A0"/>
      </w:tblPr>
      <w:tblGrid>
        <w:gridCol w:w="2944"/>
        <w:gridCol w:w="6626"/>
      </w:tblGrid>
      <w:tr w:rsidR="00573E6A" w:rsidRPr="001C6AE5" w:rsidTr="00ED5323">
        <w:tc>
          <w:tcPr>
            <w:tcW w:w="1538" w:type="pct"/>
            <w:vAlign w:val="center"/>
          </w:tcPr>
          <w:p w:rsidR="00573E6A" w:rsidRPr="001C6AE5" w:rsidRDefault="00573E6A" w:rsidP="00ED5323">
            <w:pPr>
              <w:jc w:val="center"/>
              <w:rPr>
                <w:rFonts w:ascii="Times New Roman" w:hAnsi="Times New Roman" w:cs="Times New Roman"/>
                <w:b/>
                <w:color w:val="auto"/>
                <w:spacing w:val="2"/>
                <w:sz w:val="24"/>
                <w:szCs w:val="24"/>
              </w:rPr>
            </w:pPr>
            <w:r w:rsidRPr="001C6AE5">
              <w:rPr>
                <w:rFonts w:ascii="Times New Roman" w:hAnsi="Times New Roman" w:cs="Times New Roman"/>
                <w:b/>
                <w:color w:val="auto"/>
                <w:spacing w:val="2"/>
                <w:sz w:val="24"/>
                <w:szCs w:val="24"/>
              </w:rPr>
              <w:t>Типы задач ( заданий)</w:t>
            </w:r>
          </w:p>
        </w:tc>
        <w:tc>
          <w:tcPr>
            <w:tcW w:w="3462" w:type="pct"/>
            <w:vAlign w:val="center"/>
          </w:tcPr>
          <w:p w:rsidR="00573E6A" w:rsidRPr="001C6AE5" w:rsidRDefault="00573E6A" w:rsidP="00ED5323">
            <w:pPr>
              <w:jc w:val="center"/>
              <w:rPr>
                <w:rFonts w:ascii="Times New Roman" w:hAnsi="Times New Roman" w:cs="Times New Roman"/>
                <w:b/>
                <w:color w:val="auto"/>
                <w:spacing w:val="2"/>
                <w:sz w:val="24"/>
                <w:szCs w:val="24"/>
              </w:rPr>
            </w:pPr>
            <w:r w:rsidRPr="001C6AE5">
              <w:rPr>
                <w:rFonts w:ascii="Times New Roman" w:hAnsi="Times New Roman" w:cs="Times New Roman"/>
                <w:b/>
                <w:color w:val="auto"/>
                <w:spacing w:val="2"/>
                <w:sz w:val="24"/>
                <w:szCs w:val="24"/>
              </w:rPr>
              <w:t>Виды задач (заданий)</w:t>
            </w:r>
          </w:p>
        </w:tc>
      </w:tr>
      <w:tr w:rsidR="00573E6A" w:rsidRPr="001C6AE5" w:rsidTr="00ED5323">
        <w:tc>
          <w:tcPr>
            <w:tcW w:w="1538" w:type="pct"/>
            <w:vAlign w:val="center"/>
          </w:tcPr>
          <w:p w:rsidR="00573E6A" w:rsidRPr="001C6AE5" w:rsidRDefault="00573E6A" w:rsidP="00ED5323">
            <w:pPr>
              <w:rPr>
                <w:rFonts w:ascii="Times New Roman" w:hAnsi="Times New Roman" w:cs="Times New Roman"/>
                <w:color w:val="auto"/>
                <w:spacing w:val="2"/>
                <w:sz w:val="24"/>
                <w:szCs w:val="24"/>
              </w:rPr>
            </w:pPr>
            <w:r w:rsidRPr="001C6AE5">
              <w:rPr>
                <w:rFonts w:ascii="Times New Roman" w:hAnsi="Times New Roman" w:cs="Times New Roman"/>
                <w:color w:val="auto"/>
                <w:spacing w:val="2"/>
                <w:sz w:val="24"/>
                <w:szCs w:val="24"/>
              </w:rPr>
              <w:t>Личностные</w:t>
            </w:r>
          </w:p>
        </w:tc>
        <w:tc>
          <w:tcPr>
            <w:tcW w:w="3462" w:type="pct"/>
            <w:vAlign w:val="center"/>
          </w:tcPr>
          <w:p w:rsidR="00573E6A" w:rsidRPr="001C6AE5" w:rsidRDefault="00573E6A" w:rsidP="00ED5323">
            <w:pPr>
              <w:jc w:val="both"/>
              <w:rPr>
                <w:rFonts w:ascii="Times New Roman" w:hAnsi="Times New Roman" w:cs="Times New Roman"/>
                <w:color w:val="auto"/>
                <w:spacing w:val="2"/>
                <w:sz w:val="24"/>
                <w:szCs w:val="24"/>
              </w:rPr>
            </w:pPr>
            <w:r w:rsidRPr="001C6AE5">
              <w:rPr>
                <w:rFonts w:ascii="Times New Roman" w:hAnsi="Times New Roman" w:cs="Times New Roman"/>
                <w:color w:val="auto"/>
                <w:spacing w:val="2"/>
                <w:sz w:val="24"/>
                <w:szCs w:val="24"/>
              </w:rPr>
              <w:t>Самоопределение, смыслообразование, нравственно– этическая ориентация</w:t>
            </w:r>
          </w:p>
        </w:tc>
      </w:tr>
      <w:tr w:rsidR="00573E6A" w:rsidRPr="001C6AE5" w:rsidTr="00ED5323">
        <w:tc>
          <w:tcPr>
            <w:tcW w:w="1538" w:type="pct"/>
            <w:vAlign w:val="center"/>
          </w:tcPr>
          <w:p w:rsidR="00573E6A" w:rsidRPr="001C6AE5" w:rsidRDefault="00573E6A" w:rsidP="00ED5323">
            <w:pPr>
              <w:rPr>
                <w:rFonts w:ascii="Times New Roman" w:hAnsi="Times New Roman" w:cs="Times New Roman"/>
                <w:color w:val="auto"/>
                <w:spacing w:val="2"/>
                <w:sz w:val="24"/>
                <w:szCs w:val="24"/>
              </w:rPr>
            </w:pPr>
            <w:r w:rsidRPr="001C6AE5">
              <w:rPr>
                <w:rFonts w:ascii="Times New Roman" w:hAnsi="Times New Roman" w:cs="Times New Roman"/>
                <w:color w:val="auto"/>
                <w:spacing w:val="2"/>
                <w:sz w:val="24"/>
                <w:szCs w:val="24"/>
              </w:rPr>
              <w:t>Регулятивные</w:t>
            </w:r>
          </w:p>
        </w:tc>
        <w:tc>
          <w:tcPr>
            <w:tcW w:w="3462" w:type="pct"/>
            <w:vAlign w:val="center"/>
          </w:tcPr>
          <w:p w:rsidR="00573E6A" w:rsidRPr="001C6AE5" w:rsidRDefault="00573E6A" w:rsidP="00ED5323">
            <w:pPr>
              <w:jc w:val="both"/>
              <w:rPr>
                <w:rFonts w:ascii="Times New Roman" w:hAnsi="Times New Roman" w:cs="Times New Roman"/>
                <w:color w:val="auto"/>
                <w:spacing w:val="2"/>
                <w:sz w:val="24"/>
                <w:szCs w:val="24"/>
              </w:rPr>
            </w:pPr>
            <w:r w:rsidRPr="001C6AE5">
              <w:rPr>
                <w:rFonts w:ascii="Times New Roman" w:hAnsi="Times New Roman" w:cs="Times New Roman"/>
                <w:color w:val="auto"/>
                <w:spacing w:val="2"/>
                <w:sz w:val="24"/>
                <w:szCs w:val="24"/>
              </w:rPr>
              <w:t>Целеполагание, планирование, осуществление учебных действий, прогнозирование, контроль, коррекция, оценка,</w:t>
            </w:r>
            <w:r w:rsidR="00FE497E">
              <w:rPr>
                <w:rFonts w:ascii="Times New Roman" w:hAnsi="Times New Roman" w:cs="Times New Roman"/>
                <w:color w:val="auto"/>
                <w:spacing w:val="2"/>
                <w:sz w:val="24"/>
                <w:szCs w:val="24"/>
              </w:rPr>
              <w:t xml:space="preserve"> </w:t>
            </w:r>
            <w:r w:rsidRPr="001C6AE5">
              <w:rPr>
                <w:rFonts w:ascii="Times New Roman" w:hAnsi="Times New Roman" w:cs="Times New Roman"/>
                <w:color w:val="auto"/>
                <w:spacing w:val="2"/>
                <w:sz w:val="24"/>
                <w:szCs w:val="24"/>
              </w:rPr>
              <w:t>саморегуляция</w:t>
            </w:r>
          </w:p>
        </w:tc>
      </w:tr>
      <w:tr w:rsidR="00573E6A" w:rsidRPr="001C6AE5" w:rsidTr="00ED5323">
        <w:tc>
          <w:tcPr>
            <w:tcW w:w="1538" w:type="pct"/>
            <w:vAlign w:val="center"/>
          </w:tcPr>
          <w:p w:rsidR="00573E6A" w:rsidRPr="001C6AE5" w:rsidRDefault="00573E6A" w:rsidP="00ED5323">
            <w:pPr>
              <w:rPr>
                <w:rFonts w:ascii="Times New Roman" w:hAnsi="Times New Roman" w:cs="Times New Roman"/>
                <w:color w:val="auto"/>
                <w:spacing w:val="2"/>
                <w:sz w:val="24"/>
                <w:szCs w:val="24"/>
              </w:rPr>
            </w:pPr>
            <w:r w:rsidRPr="001C6AE5">
              <w:rPr>
                <w:rFonts w:ascii="Times New Roman" w:hAnsi="Times New Roman" w:cs="Times New Roman"/>
                <w:color w:val="auto"/>
                <w:spacing w:val="2"/>
                <w:sz w:val="24"/>
                <w:szCs w:val="24"/>
              </w:rPr>
              <w:t>Познавательные</w:t>
            </w:r>
          </w:p>
        </w:tc>
        <w:tc>
          <w:tcPr>
            <w:tcW w:w="3462" w:type="pct"/>
            <w:vAlign w:val="center"/>
          </w:tcPr>
          <w:p w:rsidR="00573E6A" w:rsidRPr="001C6AE5" w:rsidRDefault="00573E6A" w:rsidP="00ED5323">
            <w:pPr>
              <w:jc w:val="both"/>
              <w:rPr>
                <w:rFonts w:ascii="Times New Roman" w:hAnsi="Times New Roman" w:cs="Times New Roman"/>
                <w:color w:val="auto"/>
                <w:spacing w:val="2"/>
                <w:sz w:val="24"/>
                <w:szCs w:val="24"/>
              </w:rPr>
            </w:pPr>
            <w:r w:rsidRPr="001C6AE5">
              <w:rPr>
                <w:rFonts w:ascii="Times New Roman" w:hAnsi="Times New Roman" w:cs="Times New Roman"/>
                <w:color w:val="auto"/>
                <w:spacing w:val="2"/>
                <w:sz w:val="24"/>
                <w:szCs w:val="24"/>
              </w:rPr>
              <w:t>Общеучебные, знаково-символические, информационные,</w:t>
            </w:r>
            <w:r w:rsidR="00FE497E">
              <w:rPr>
                <w:rFonts w:ascii="Times New Roman" w:hAnsi="Times New Roman" w:cs="Times New Roman"/>
                <w:color w:val="auto"/>
                <w:spacing w:val="2"/>
                <w:sz w:val="24"/>
                <w:szCs w:val="24"/>
              </w:rPr>
              <w:t xml:space="preserve"> </w:t>
            </w:r>
            <w:r w:rsidRPr="001C6AE5">
              <w:rPr>
                <w:rFonts w:ascii="Times New Roman" w:hAnsi="Times New Roman" w:cs="Times New Roman"/>
                <w:color w:val="auto"/>
                <w:spacing w:val="2"/>
                <w:sz w:val="24"/>
                <w:szCs w:val="24"/>
              </w:rPr>
              <w:t>логические</w:t>
            </w:r>
          </w:p>
        </w:tc>
      </w:tr>
      <w:tr w:rsidR="00573E6A" w:rsidRPr="001C6AE5" w:rsidTr="00ED5323">
        <w:tc>
          <w:tcPr>
            <w:tcW w:w="1538" w:type="pct"/>
            <w:vAlign w:val="center"/>
          </w:tcPr>
          <w:p w:rsidR="00573E6A" w:rsidRPr="001C6AE5" w:rsidRDefault="00573E6A" w:rsidP="00ED5323">
            <w:pPr>
              <w:rPr>
                <w:rFonts w:ascii="Times New Roman" w:hAnsi="Times New Roman" w:cs="Times New Roman"/>
                <w:color w:val="auto"/>
                <w:spacing w:val="2"/>
                <w:sz w:val="24"/>
                <w:szCs w:val="24"/>
              </w:rPr>
            </w:pPr>
            <w:r w:rsidRPr="001C6AE5">
              <w:rPr>
                <w:rFonts w:ascii="Times New Roman" w:hAnsi="Times New Roman" w:cs="Times New Roman"/>
                <w:color w:val="auto"/>
                <w:spacing w:val="2"/>
                <w:sz w:val="24"/>
                <w:szCs w:val="24"/>
              </w:rPr>
              <w:t>Коммуникативные</w:t>
            </w:r>
          </w:p>
        </w:tc>
        <w:tc>
          <w:tcPr>
            <w:tcW w:w="3462" w:type="pct"/>
            <w:vAlign w:val="center"/>
          </w:tcPr>
          <w:p w:rsidR="00573E6A" w:rsidRPr="001C6AE5" w:rsidRDefault="00573E6A" w:rsidP="00ED5323">
            <w:pPr>
              <w:jc w:val="both"/>
              <w:rPr>
                <w:rFonts w:ascii="Times New Roman" w:hAnsi="Times New Roman" w:cs="Times New Roman"/>
                <w:color w:val="auto"/>
                <w:spacing w:val="2"/>
                <w:sz w:val="24"/>
                <w:szCs w:val="24"/>
              </w:rPr>
            </w:pPr>
            <w:r w:rsidRPr="001C6AE5">
              <w:rPr>
                <w:rFonts w:ascii="Times New Roman" w:hAnsi="Times New Roman" w:cs="Times New Roman"/>
                <w:color w:val="auto"/>
                <w:spacing w:val="2"/>
                <w:sz w:val="24"/>
                <w:szCs w:val="24"/>
              </w:rPr>
              <w:t>Инициативное сотрудничество, планирование учебного сотрудничества, взаимодействие, управление коммуникацией</w:t>
            </w:r>
          </w:p>
        </w:tc>
      </w:tr>
    </w:tbl>
    <w:p w:rsidR="00573E6A" w:rsidRPr="00573E6A" w:rsidRDefault="00573E6A" w:rsidP="00573E6A">
      <w:pPr>
        <w:spacing w:after="0" w:line="360" w:lineRule="auto"/>
        <w:ind w:firstLine="426"/>
        <w:jc w:val="both"/>
        <w:rPr>
          <w:rFonts w:ascii="Times New Roman" w:hAnsi="Times New Roman" w:cs="Times New Roman"/>
          <w:color w:val="auto"/>
          <w:spacing w:val="2"/>
          <w:sz w:val="28"/>
          <w:szCs w:val="28"/>
        </w:rPr>
      </w:pP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Типы задач соответствуют личностным и метапредметным результатам освоения Адаптированной основной образовательной программы, а виды задач связаны с показателями (характеристиками) планируемых результатов.</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Основными  видами  заданий  для  формирования  личностных УУД являются: </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1)участие в проектах;</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2)подведение итогов урока; </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3)творческие задания;</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4)мысленное воспроизведение картины, ситуации, видеофильма; </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5)самооценка события, происшествия;</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6)дневники достижений;</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Основными видами заданий для формирования регулятивных УУД являются: </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1) преднамеренные ошибки;</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 2) поиск информации в предложенных источниках;</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 3) взаимоконтроль; </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4) «ищу ошибки».</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 Критериями сформированности у обучающегося регуляции своей деятельности может стать способность:</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 1) выбирать средства для организации своего поведения;</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 2) запоминать и удерживать правило, инструкцию во времени;</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 3) планировать, контролировать и выполнять действие по заданному образцу, правилу, с использованием норм;</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 4) предвосхищать промежуточные и конечные результаты своих действий, а также возможные ошибки; </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5) начинать и заканчивать действие в нужный момент; </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6) тормозить ненужные реакции.</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Основными  видами  заданий  для  формирования  познавательных  УУД являются</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 xml:space="preserve">задания: </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«найди отличия» (можно задать их количество)</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«на что похоже?»</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поиск лишнего</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«лабиринты»</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упорядочивание</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«цепочки»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хитроумные решения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составление схем-опор</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работа с разного вида таблицами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составление и распознавание диаграмм</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работа со словарями</w:t>
      </w:r>
      <w:r w:rsidR="00FE497E">
        <w:rPr>
          <w:rFonts w:ascii="Times New Roman" w:hAnsi="Times New Roman" w:cs="Times New Roman"/>
          <w:sz w:val="28"/>
          <w:szCs w:val="28"/>
        </w:rPr>
        <w:t xml:space="preserve"> </w:t>
      </w:r>
      <w:r w:rsidRPr="00ED5323">
        <w:rPr>
          <w:rFonts w:ascii="Times New Roman" w:hAnsi="Times New Roman" w:cs="Times New Roman"/>
          <w:sz w:val="28"/>
          <w:szCs w:val="28"/>
        </w:rPr>
        <w:t>«найди ошибку»</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«найди сходство»</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решение задач разными способами</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color w:val="auto"/>
          <w:spacing w:val="2"/>
          <w:sz w:val="28"/>
          <w:szCs w:val="28"/>
        </w:rPr>
      </w:pPr>
      <w:r w:rsidRPr="00ED5323">
        <w:rPr>
          <w:rFonts w:ascii="Times New Roman" w:hAnsi="Times New Roman" w:cs="Times New Roman"/>
          <w:sz w:val="28"/>
          <w:szCs w:val="28"/>
        </w:rPr>
        <w:t>составление собственного портфолио</w:t>
      </w:r>
      <w:r w:rsidRPr="00573E6A">
        <w:rPr>
          <w:rFonts w:ascii="Times New Roman" w:hAnsi="Times New Roman" w:cs="Times New Roman"/>
          <w:color w:val="auto"/>
          <w:spacing w:val="2"/>
          <w:sz w:val="28"/>
          <w:szCs w:val="28"/>
        </w:rPr>
        <w:t>.</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Критериями сформированности у обучающегося</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познавательных УУД может стать способность:</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основам реализации проектно-исследовательской деятельности;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проводить наблюдение и эксперимент под руководством учителя;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осуществлять расширенный поиск информации с использованием ресурсов библиотек и Интернета;</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создавать и преобразовывать модели и схемы для решения задач;</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осуществлять  выбор  наиболее эффективных способов решения задач в зависимости от конкретных условий;</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давать определение понятиям;</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устанавливать причинно-следственные связи;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осуществлять логическую операцию установления родовидовых отношений, ограничение понятия;</w:t>
      </w:r>
    </w:p>
    <w:p w:rsidR="00573E6A" w:rsidRPr="00ED5323" w:rsidRDefault="00FA3C21"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 xml:space="preserve">обобщать  понятия - </w:t>
      </w:r>
      <w:r w:rsidR="00573E6A" w:rsidRPr="00ED5323">
        <w:rPr>
          <w:rFonts w:ascii="Times New Roman" w:hAnsi="Times New Roman" w:cs="Times New Roman"/>
          <w:sz w:val="28"/>
          <w:szCs w:val="28"/>
        </w:rPr>
        <w:t>осуществлять логическую операцию перехода от видовых признаков к родовому понятию, от понятия с меньшим объёмом к понятию с большим объёмом;</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строить классификацию на основе дихотомического деления (на основе отрицания);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 xml:space="preserve"> строить  логическое  рассуждение,  включающее  установление причинно-следственных связей;</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объяснять  явления,  процессы,  связи  и отношения, выявляемые в ходе исследования;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основам  ознакомительного,  изучающего,  усваивающего  и  поискового чтения;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573E6A" w:rsidRPr="00573E6A"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color w:val="auto"/>
          <w:spacing w:val="2"/>
          <w:sz w:val="28"/>
          <w:szCs w:val="28"/>
        </w:rPr>
      </w:pPr>
      <w:r w:rsidRPr="00ED5323">
        <w:rPr>
          <w:rFonts w:ascii="Times New Roman" w:hAnsi="Times New Roman" w:cs="Times New Roman"/>
          <w:sz w:val="28"/>
          <w:szCs w:val="28"/>
        </w:rPr>
        <w:t>работать  с  метафорами —понимать  переносный  смысл  выражений, понимать и употреблять обороты речи, построенные на скрытом уподоблении, образном</w:t>
      </w:r>
      <w:r w:rsidRPr="00573E6A">
        <w:rPr>
          <w:rFonts w:ascii="Times New Roman" w:hAnsi="Times New Roman" w:cs="Times New Roman"/>
          <w:color w:val="auto"/>
          <w:spacing w:val="2"/>
          <w:sz w:val="28"/>
          <w:szCs w:val="28"/>
        </w:rPr>
        <w:t xml:space="preserve"> сближении слов.</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Результатом формирования познавательных УУД будет являться умение ученика:</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выделять тип задач и способы их решения;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осуществлять поиск необходимой информации, которая нужна для решения задач;</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различать обоснованные и необоснованные суждения,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обосновывать этапы решения</w:t>
      </w:r>
      <w:r w:rsidR="00FE497E">
        <w:rPr>
          <w:rFonts w:ascii="Times New Roman" w:hAnsi="Times New Roman" w:cs="Times New Roman"/>
          <w:sz w:val="28"/>
          <w:szCs w:val="28"/>
        </w:rPr>
        <w:t xml:space="preserve"> </w:t>
      </w:r>
      <w:r w:rsidRPr="00ED5323">
        <w:rPr>
          <w:rFonts w:ascii="Times New Roman" w:hAnsi="Times New Roman" w:cs="Times New Roman"/>
          <w:sz w:val="28"/>
          <w:szCs w:val="28"/>
        </w:rPr>
        <w:t>учебной задачи,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производить анализ и преобразование информации;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проводить  основные  мыслительные  операции  (анализ,  синтез, классификации, сравнение, аналогия и т.д.);</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устанавливать причинно-следственные связи;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владеть общим приемом решения задач;</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создавать и преобразовывать схемы необходимые для решения задач;</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осуществлять выбор наиболее эффективного способа решения задачи, исходя из конкретных условий.</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Для  диагностики  и  формирования коммуникативных</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универсальных учебных действий можно предложить следующие виды заданий:</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составь  задание  партнеру; отзыв на работу товарища;</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групповая работа по составлению кроссворда;</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«отгадай, о ком говорим»;</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 xml:space="preserve">диалоговое слушание (формулировка вопросов для обратной связи); </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«подготовь рассказ...», «опиши устно...»,«объясни...» и т.д.</w:t>
      </w:r>
    </w:p>
    <w:p w:rsidR="00573E6A" w:rsidRPr="00573E6A" w:rsidRDefault="00573E6A" w:rsidP="00ED5323">
      <w:pPr>
        <w:spacing w:after="0" w:line="360" w:lineRule="auto"/>
        <w:ind w:firstLine="426"/>
        <w:jc w:val="both"/>
        <w:rPr>
          <w:rFonts w:ascii="Times New Roman" w:hAnsi="Times New Roman" w:cs="Times New Roman"/>
          <w:b/>
          <w:color w:val="auto"/>
          <w:spacing w:val="2"/>
          <w:sz w:val="28"/>
          <w:szCs w:val="28"/>
        </w:rPr>
      </w:pPr>
      <w:r w:rsidRPr="00573E6A">
        <w:rPr>
          <w:rFonts w:ascii="Times New Roman" w:hAnsi="Times New Roman" w:cs="Times New Roman"/>
          <w:b/>
          <w:color w:val="auto"/>
          <w:spacing w:val="2"/>
          <w:sz w:val="28"/>
          <w:szCs w:val="28"/>
        </w:rPr>
        <w:t>Описание преемственности программы формирования универсальных учебных действий при переходе обучающихся с ЗПР от дошкольного к начальному общему образованию</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Наиболее  остро  проблема  преемственности  стоит  в  двух  ключевых</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точках –в момент поступления детей в школу (при переходе из дошкольного звена  на  ступень  начального  общего  образования)  и  в период  перехода обучающихся на ступень основного общего образования.</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обучение предшествующей ступени части не обеспечивает достаточной готовности обучающихся к успешному включению в учебную деятельность нового, более сложного уровня.</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 xml:space="preserve"> Исследования готовности детей к обучению школе</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при переходе от дошкольного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Физическая готовность</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Психологическая  готовность</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обучении в начальной школе. Предпосылками возникновения этих мотивов служат, с одной стороны, формирующиеся к концу дошкольного возраста  желание  детей  поступить  в  школу,  с  другой –развитие любознательности и умственной активности.</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 xml:space="preserve">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сюжетно-ролевой  игры,</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 xml:space="preserve">изобразительной деятельности, </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 xml:space="preserve">конструирования, </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восприятия сказки и пр.</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–обусловлены  следующими причинами: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необходимостью  адаптации  обучающихся  к  новой  организации процесса и содержания обучения (предметная</w:t>
      </w:r>
      <w:r w:rsidR="00FE497E">
        <w:rPr>
          <w:rFonts w:ascii="Times New Roman" w:hAnsi="Times New Roman" w:cs="Times New Roman"/>
          <w:sz w:val="28"/>
          <w:szCs w:val="28"/>
        </w:rPr>
        <w:t xml:space="preserve"> </w:t>
      </w:r>
      <w:r w:rsidRPr="00ED5323">
        <w:rPr>
          <w:rFonts w:ascii="Times New Roman" w:hAnsi="Times New Roman" w:cs="Times New Roman"/>
          <w:sz w:val="28"/>
          <w:szCs w:val="28"/>
        </w:rPr>
        <w:t>система, разные преподаватели и т.д.);</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совпадением</w:t>
      </w:r>
      <w:r w:rsidR="00FE497E">
        <w:rPr>
          <w:rFonts w:ascii="Times New Roman" w:hAnsi="Times New Roman" w:cs="Times New Roman"/>
          <w:sz w:val="28"/>
          <w:szCs w:val="28"/>
        </w:rPr>
        <w:t xml:space="preserve"> </w:t>
      </w:r>
      <w:r w:rsidRPr="00ED5323">
        <w:rPr>
          <w:rFonts w:ascii="Times New Roman" w:hAnsi="Times New Roman" w:cs="Times New Roman"/>
          <w:sz w:val="28"/>
          <w:szCs w:val="28"/>
        </w:rPr>
        <w:t>начала кризисного периода, в который вступают младшие подростки,  со  сменой  деятельности  (переориентацией  подростков  на деятельность общения со сверстниками при сохранении значимости учебной деятельности);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недостаточной готовностью детей к более</w:t>
      </w:r>
      <w:r w:rsidR="00FE497E">
        <w:rPr>
          <w:rFonts w:ascii="Times New Roman" w:hAnsi="Times New Roman" w:cs="Times New Roman"/>
          <w:sz w:val="28"/>
          <w:szCs w:val="28"/>
        </w:rPr>
        <w:t xml:space="preserve"> </w:t>
      </w:r>
      <w:r w:rsidRPr="00ED5323">
        <w:rPr>
          <w:rFonts w:ascii="Times New Roman" w:hAnsi="Times New Roman" w:cs="Times New Roman"/>
          <w:sz w:val="28"/>
          <w:szCs w:val="28"/>
        </w:rPr>
        <w:t>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образования–формирование умения учиться,  которое  должно  быть  обеспечено  формированием  системы универсальных учебных действий.</w:t>
      </w:r>
      <w:r w:rsidR="00FE497E">
        <w:rPr>
          <w:rFonts w:ascii="Times New Roman" w:hAnsi="Times New Roman" w:cs="Times New Roman"/>
          <w:color w:val="auto"/>
          <w:spacing w:val="2"/>
          <w:sz w:val="28"/>
          <w:szCs w:val="28"/>
        </w:rPr>
        <w:t xml:space="preserve"> </w:t>
      </w:r>
      <w:r w:rsidRPr="00573E6A">
        <w:rPr>
          <w:rFonts w:ascii="Times New Roman" w:hAnsi="Times New Roman" w:cs="Times New Roman"/>
          <w:color w:val="auto"/>
          <w:spacing w:val="2"/>
          <w:sz w:val="28"/>
          <w:szCs w:val="28"/>
        </w:rPr>
        <w:t>На каждой ступени образовательного процесса проводится диагностика (физическая,  психологическая,  педагогическая)  готовности  обучающихся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573E6A" w:rsidRPr="00573E6A" w:rsidRDefault="00573E6A" w:rsidP="00ED5323">
      <w:pPr>
        <w:spacing w:after="0" w:line="360" w:lineRule="auto"/>
        <w:ind w:firstLine="709"/>
        <w:jc w:val="both"/>
        <w:rPr>
          <w:rFonts w:ascii="Times New Roman" w:hAnsi="Times New Roman" w:cs="Times New Roman"/>
          <w:color w:val="auto"/>
          <w:spacing w:val="2"/>
          <w:sz w:val="28"/>
          <w:szCs w:val="28"/>
        </w:rPr>
      </w:pPr>
      <w:r w:rsidRPr="00573E6A">
        <w:rPr>
          <w:rFonts w:ascii="Times New Roman" w:hAnsi="Times New Roman" w:cs="Times New Roman"/>
          <w:color w:val="auto"/>
          <w:spacing w:val="2"/>
          <w:sz w:val="28"/>
          <w:szCs w:val="28"/>
        </w:rPr>
        <w:t>Преемственность формирования УУД по ступеням общего образования обеспечивается за счет:</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реализации программы по преемственности школ</w:t>
      </w:r>
      <w:r w:rsidR="00FA3C21" w:rsidRPr="00ED5323">
        <w:rPr>
          <w:rFonts w:ascii="Times New Roman" w:hAnsi="Times New Roman" w:cs="Times New Roman"/>
          <w:sz w:val="28"/>
          <w:szCs w:val="28"/>
        </w:rPr>
        <w:t xml:space="preserve">ы с ДОУ «Дошкольное учреждение - </w:t>
      </w:r>
      <w:r w:rsidRPr="00ED5323">
        <w:rPr>
          <w:rFonts w:ascii="Times New Roman" w:hAnsi="Times New Roman" w:cs="Times New Roman"/>
          <w:sz w:val="28"/>
          <w:szCs w:val="28"/>
        </w:rPr>
        <w:t>начальная школа» и Программы по преемственности между начальным и основным образованием;</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принятия  в  педагогическом  коллективе  общих  ценностных  оснований образования  (ориентация  на  ключевой  стратегический  приоритет непрерывного образования –умение учиться);</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четкого представления педагогов о планируемых результатах обучения на каждой ступени;</w:t>
      </w:r>
    </w:p>
    <w:p w:rsidR="00573E6A" w:rsidRPr="00ED5323" w:rsidRDefault="00573E6A"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ED5323">
        <w:rPr>
          <w:rFonts w:ascii="Times New Roman" w:hAnsi="Times New Roman" w:cs="Times New Roman"/>
          <w:sz w:val="28"/>
          <w:szCs w:val="28"/>
        </w:rPr>
        <w:t>целенаправленной деятельности по реализации условий обеспечивающих развитие УУД в образовательном процессе.</w:t>
      </w:r>
    </w:p>
    <w:p w:rsidR="006F421E" w:rsidRPr="00F63254" w:rsidRDefault="006F421E" w:rsidP="00840C88">
      <w:pPr>
        <w:pStyle w:val="3"/>
        <w:rPr>
          <w:iCs/>
          <w:spacing w:val="-2"/>
        </w:rPr>
      </w:pPr>
      <w:bookmarkStart w:id="19" w:name="_Toc415833130"/>
      <w:bookmarkStart w:id="20" w:name="_Toc87802551"/>
      <w:r w:rsidRPr="00F63254">
        <w:t>2.</w:t>
      </w:r>
      <w:r>
        <w:t>2</w:t>
      </w:r>
      <w:r w:rsidRPr="00F63254">
        <w:t>.2. Программы учебных предметов</w:t>
      </w:r>
      <w:r>
        <w:t>, курсов коррекционно-развивающей области</w:t>
      </w:r>
      <w:bookmarkEnd w:id="19"/>
      <w:bookmarkEnd w:id="20"/>
    </w:p>
    <w:p w:rsidR="006F421E" w:rsidRPr="00F63254" w:rsidRDefault="006F421E" w:rsidP="0017460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должны обеспечивать достижение планируемых результатов (личностных, метапредметных, предметных) освоения АООП НОО обучающихся с ЗПР.</w:t>
      </w:r>
    </w:p>
    <w:p w:rsidR="006F421E" w:rsidRPr="005330B5" w:rsidRDefault="006F421E" w:rsidP="0017460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6F421E" w:rsidRPr="00A5713A" w:rsidRDefault="006F421E" w:rsidP="00174602">
      <w:pPr>
        <w:spacing w:after="0" w:line="360" w:lineRule="auto"/>
        <w:ind w:firstLine="709"/>
        <w:jc w:val="both"/>
        <w:rPr>
          <w:rFonts w:ascii="Times New Roman" w:hAnsi="Times New Roman" w:cs="Times New Roman"/>
          <w:color w:val="auto"/>
          <w:kern w:val="2"/>
          <w:sz w:val="28"/>
          <w:szCs w:val="28"/>
        </w:rPr>
      </w:pPr>
      <w:r w:rsidRPr="00A5713A">
        <w:rPr>
          <w:rFonts w:ascii="Times New Roman" w:hAnsi="Times New Roman" w:cs="Times New Roman"/>
          <w:color w:val="auto"/>
          <w:sz w:val="28"/>
          <w:szCs w:val="28"/>
        </w:rPr>
        <w:t>Рабочие программы отдельных учебных предметов, коррекционных курсов должны содержать:</w:t>
      </w:r>
    </w:p>
    <w:p w:rsidR="006F421E" w:rsidRPr="00A5713A" w:rsidRDefault="006F421E" w:rsidP="00AD6FC8">
      <w:pPr>
        <w:numPr>
          <w:ilvl w:val="0"/>
          <w:numId w:val="10"/>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color w:val="auto"/>
          <w:kern w:val="2"/>
          <w:sz w:val="28"/>
          <w:szCs w:val="28"/>
        </w:rPr>
      </w:pPr>
      <w:r w:rsidRPr="00A5713A">
        <w:rPr>
          <w:rFonts w:ascii="Times New Roman" w:hAnsi="Times New Roman" w:cs="Times New Roman"/>
          <w:color w:val="auto"/>
          <w:kern w:val="2"/>
          <w:sz w:val="28"/>
          <w:szCs w:val="28"/>
        </w:rPr>
        <w:t>планируемые результаты освоения учебного предмета, курса;</w:t>
      </w:r>
    </w:p>
    <w:p w:rsidR="006F421E" w:rsidRPr="00A5713A" w:rsidRDefault="006F421E" w:rsidP="00AD6FC8">
      <w:pPr>
        <w:numPr>
          <w:ilvl w:val="0"/>
          <w:numId w:val="10"/>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color w:val="auto"/>
          <w:kern w:val="2"/>
          <w:sz w:val="28"/>
          <w:szCs w:val="28"/>
        </w:rPr>
      </w:pPr>
      <w:r w:rsidRPr="00A5713A">
        <w:rPr>
          <w:rFonts w:ascii="Times New Roman" w:hAnsi="Times New Roman" w:cs="Times New Roman"/>
          <w:color w:val="auto"/>
          <w:kern w:val="2"/>
          <w:sz w:val="28"/>
          <w:szCs w:val="28"/>
        </w:rPr>
        <w:t xml:space="preserve">содержание учебного предмета, курса, </w:t>
      </w:r>
      <w:r w:rsidRPr="00A5713A">
        <w:rPr>
          <w:rFonts w:ascii="Times New Roman" w:hAnsi="Times New Roman" w:cs="Times New Roman"/>
          <w:color w:val="auto"/>
          <w:sz w:val="28"/>
          <w:szCs w:val="28"/>
        </w:rPr>
        <w:t>коррекционного курса</w:t>
      </w:r>
      <w:r w:rsidRPr="00A5713A">
        <w:rPr>
          <w:rFonts w:ascii="Times New Roman" w:hAnsi="Times New Roman" w:cs="Times New Roman"/>
          <w:color w:val="auto"/>
          <w:kern w:val="2"/>
          <w:sz w:val="28"/>
          <w:szCs w:val="28"/>
        </w:rPr>
        <w:t>;</w:t>
      </w:r>
    </w:p>
    <w:p w:rsidR="006F421E" w:rsidRPr="00A5713A" w:rsidRDefault="006F421E" w:rsidP="00AD6FC8">
      <w:pPr>
        <w:numPr>
          <w:ilvl w:val="0"/>
          <w:numId w:val="10"/>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color w:val="auto"/>
          <w:kern w:val="2"/>
          <w:sz w:val="28"/>
          <w:szCs w:val="28"/>
        </w:rPr>
      </w:pPr>
      <w:r w:rsidRPr="00A5713A">
        <w:rPr>
          <w:rFonts w:ascii="Times New Roman" w:hAnsi="Times New Roman" w:cs="Times New Roman"/>
          <w:color w:val="auto"/>
          <w:kern w:val="2"/>
          <w:sz w:val="28"/>
          <w:szCs w:val="28"/>
        </w:rPr>
        <w:t>тематическое планирование с указанием количества часов, отводимых на освоение каждой темы</w:t>
      </w:r>
      <w:r w:rsidR="00A5713A">
        <w:rPr>
          <w:rFonts w:ascii="Times New Roman" w:hAnsi="Times New Roman" w:cs="Times New Roman"/>
          <w:color w:val="auto"/>
          <w:kern w:val="2"/>
          <w:sz w:val="28"/>
          <w:szCs w:val="28"/>
        </w:rPr>
        <w:t>.</w:t>
      </w:r>
    </w:p>
    <w:p w:rsidR="006F421E" w:rsidRPr="00A5713A" w:rsidRDefault="006F421E" w:rsidP="00174602">
      <w:pPr>
        <w:pStyle w:val="af3"/>
        <w:spacing w:line="360" w:lineRule="auto"/>
        <w:ind w:firstLine="709"/>
        <w:rPr>
          <w:rFonts w:ascii="Times New Roman" w:hAnsi="Times New Roman"/>
          <w:color w:val="auto"/>
          <w:sz w:val="28"/>
          <w:szCs w:val="28"/>
        </w:rPr>
      </w:pPr>
      <w:r w:rsidRPr="00A5713A">
        <w:rPr>
          <w:rFonts w:ascii="Times New Roman" w:hAnsi="Times New Roman"/>
          <w:color w:val="auto"/>
          <w:spacing w:val="2"/>
          <w:sz w:val="28"/>
          <w:szCs w:val="28"/>
        </w:rPr>
        <w:t>В данном разделе АООП НОО</w:t>
      </w:r>
      <w:r w:rsidRPr="00A5713A">
        <w:rPr>
          <w:rFonts w:ascii="Times New Roman" w:hAnsi="Times New Roman"/>
          <w:color w:val="auto"/>
          <w:sz w:val="28"/>
          <w:szCs w:val="28"/>
        </w:rPr>
        <w:t xml:space="preserve"> приводится основное содержание обязательных учебных предметов, курсов коррекционно-развивающей области, которое должно быть в полном объёме отражено в соответствующих разделах рабочих программ учебных пред</w:t>
      </w:r>
      <w:r w:rsidRPr="00A5713A">
        <w:rPr>
          <w:rFonts w:ascii="Times New Roman" w:hAnsi="Times New Roman"/>
          <w:color w:val="auto"/>
          <w:spacing w:val="2"/>
          <w:sz w:val="28"/>
          <w:szCs w:val="28"/>
        </w:rPr>
        <w:t xml:space="preserve">метов. Остальные разделы программ учебных </w:t>
      </w:r>
      <w:r w:rsidRPr="00A5713A">
        <w:rPr>
          <w:rFonts w:ascii="Times New Roman" w:hAnsi="Times New Roman"/>
          <w:color w:val="auto"/>
          <w:sz w:val="28"/>
          <w:szCs w:val="28"/>
        </w:rPr>
        <w:t>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6F421E" w:rsidRPr="00F63254" w:rsidRDefault="006F421E" w:rsidP="00174602">
      <w:pPr>
        <w:pStyle w:val="34"/>
        <w:keepNext w:val="0"/>
        <w:widowControl w:val="0"/>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6F421E" w:rsidRPr="00174602" w:rsidRDefault="006F421E" w:rsidP="00174602">
      <w:pPr>
        <w:pStyle w:val="41"/>
        <w:keepNext w:val="0"/>
        <w:widowControl w:val="0"/>
        <w:spacing w:before="0" w:after="0" w:line="360" w:lineRule="auto"/>
        <w:rPr>
          <w:rFonts w:ascii="Times New Roman" w:hAnsi="Times New Roman" w:cs="Times New Roman"/>
          <w:sz w:val="28"/>
          <w:szCs w:val="28"/>
        </w:rPr>
      </w:pPr>
      <w:r w:rsidRPr="00174602">
        <w:rPr>
          <w:rFonts w:ascii="Times New Roman" w:hAnsi="Times New Roman" w:cs="Times New Roman"/>
          <w:sz w:val="28"/>
          <w:szCs w:val="28"/>
        </w:rPr>
        <w:t>1. Русский язык</w:t>
      </w:r>
    </w:p>
    <w:p w:rsidR="006F421E" w:rsidRPr="00174602" w:rsidRDefault="006F421E" w:rsidP="00174602">
      <w:pPr>
        <w:pStyle w:val="af3"/>
        <w:widowControl w:val="0"/>
        <w:spacing w:line="360" w:lineRule="auto"/>
        <w:ind w:firstLine="709"/>
        <w:jc w:val="center"/>
        <w:rPr>
          <w:rFonts w:ascii="Times New Roman" w:hAnsi="Times New Roman"/>
          <w:bCs/>
          <w:i/>
          <w:iCs/>
          <w:sz w:val="28"/>
          <w:szCs w:val="28"/>
        </w:rPr>
      </w:pPr>
      <w:r w:rsidRPr="00174602">
        <w:rPr>
          <w:rFonts w:ascii="Times New Roman" w:hAnsi="Times New Roman"/>
          <w:bCs/>
          <w:i/>
          <w:iCs/>
          <w:sz w:val="28"/>
          <w:szCs w:val="28"/>
        </w:rPr>
        <w:t>Виды речевой деятельности</w:t>
      </w:r>
    </w:p>
    <w:p w:rsidR="006F421E" w:rsidRPr="00174602" w:rsidRDefault="006F421E" w:rsidP="00174602">
      <w:pPr>
        <w:pStyle w:val="af3"/>
        <w:widowControl w:val="0"/>
        <w:spacing w:line="360" w:lineRule="auto"/>
        <w:ind w:firstLine="709"/>
        <w:rPr>
          <w:rFonts w:ascii="Times New Roman" w:hAnsi="Times New Roman"/>
          <w:spacing w:val="-4"/>
          <w:sz w:val="28"/>
          <w:szCs w:val="28"/>
        </w:rPr>
      </w:pPr>
      <w:r w:rsidRPr="00174602">
        <w:rPr>
          <w:rFonts w:ascii="Times New Roman" w:hAnsi="Times New Roman"/>
          <w:b/>
          <w:bCs/>
          <w:sz w:val="28"/>
          <w:szCs w:val="28"/>
        </w:rPr>
        <w:t xml:space="preserve">Слушание. </w:t>
      </w:r>
      <w:r w:rsidRPr="00174602">
        <w:rPr>
          <w:rFonts w:ascii="Times New Roman" w:hAnsi="Times New Roman"/>
          <w:sz w:val="28"/>
          <w:szCs w:val="28"/>
        </w:rPr>
        <w:t xml:space="preserve">Осознание цели и ситуации устного общения. </w:t>
      </w:r>
      <w:r w:rsidRPr="00174602">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z w:val="28"/>
          <w:szCs w:val="28"/>
        </w:rPr>
        <w:t xml:space="preserve">Говорение. </w:t>
      </w:r>
      <w:r w:rsidRPr="00174602">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174602">
        <w:rPr>
          <w:rFonts w:ascii="Times New Roman" w:hAnsi="Times New Roman"/>
          <w:spacing w:val="-2"/>
          <w:sz w:val="28"/>
          <w:szCs w:val="28"/>
        </w:rPr>
        <w:t xml:space="preserve">муникативной задачи. Практическое овладение диалогической </w:t>
      </w:r>
      <w:r w:rsidRPr="00174602">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174602">
        <w:rPr>
          <w:rFonts w:ascii="Times New Roman" w:hAnsi="Times New Roman"/>
          <w:spacing w:val="2"/>
          <w:sz w:val="28"/>
          <w:szCs w:val="28"/>
        </w:rPr>
        <w:t xml:space="preserve">ях учебного и бытового общения (приветствие, прощание, </w:t>
      </w:r>
      <w:r w:rsidRPr="00174602">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z w:val="28"/>
          <w:szCs w:val="28"/>
        </w:rPr>
        <w:t xml:space="preserve">Чтение. </w:t>
      </w:r>
      <w:r w:rsidRPr="00174602">
        <w:rPr>
          <w:rFonts w:ascii="Times New Roman" w:hAnsi="Times New Roman"/>
          <w:sz w:val="28"/>
          <w:szCs w:val="28"/>
        </w:rPr>
        <w:t xml:space="preserve">Понимание учебного текста. Выборочное чтение </w:t>
      </w:r>
      <w:r w:rsidRPr="00174602">
        <w:rPr>
          <w:rFonts w:ascii="Times New Roman" w:hAnsi="Times New Roman"/>
          <w:spacing w:val="2"/>
          <w:sz w:val="28"/>
          <w:szCs w:val="28"/>
        </w:rPr>
        <w:t xml:space="preserve">с целью нахождения необходимого материала. Нахождение </w:t>
      </w:r>
      <w:r w:rsidRPr="00174602">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6F421E" w:rsidRPr="00174602" w:rsidRDefault="006F421E" w:rsidP="00174602">
      <w:pPr>
        <w:pStyle w:val="af3"/>
        <w:widowControl w:val="0"/>
        <w:spacing w:line="360" w:lineRule="auto"/>
        <w:ind w:firstLine="709"/>
        <w:rPr>
          <w:rFonts w:ascii="Times New Roman" w:hAnsi="Times New Roman"/>
          <w:spacing w:val="-2"/>
          <w:sz w:val="28"/>
          <w:szCs w:val="28"/>
        </w:rPr>
      </w:pPr>
      <w:r w:rsidRPr="00174602">
        <w:rPr>
          <w:rFonts w:ascii="Times New Roman" w:hAnsi="Times New Roman"/>
          <w:b/>
          <w:bCs/>
          <w:spacing w:val="-2"/>
          <w:sz w:val="28"/>
          <w:szCs w:val="28"/>
        </w:rPr>
        <w:t xml:space="preserve">Письмо. </w:t>
      </w:r>
      <w:r w:rsidRPr="00174602">
        <w:rPr>
          <w:rFonts w:ascii="Times New Roman" w:hAnsi="Times New Roman"/>
          <w:spacing w:val="-2"/>
          <w:sz w:val="28"/>
          <w:szCs w:val="28"/>
        </w:rPr>
        <w:t>Письмо букв, буквосочетаний, слогов, слов, пред</w:t>
      </w:r>
      <w:r w:rsidRPr="00174602">
        <w:rPr>
          <w:rFonts w:ascii="Times New Roman" w:hAnsi="Times New Roman"/>
          <w:spacing w:val="-4"/>
          <w:sz w:val="28"/>
          <w:szCs w:val="28"/>
        </w:rPr>
        <w:t xml:space="preserve">ложений в системе обучения грамоте. Овладение разборчивым, </w:t>
      </w:r>
      <w:r w:rsidRPr="00174602">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174602">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174602">
        <w:rPr>
          <w:rFonts w:ascii="Times New Roman" w:hAnsi="Times New Roman"/>
          <w:sz w:val="28"/>
          <w:szCs w:val="28"/>
        </w:rPr>
        <w:t xml:space="preserve">. Создание небольших собственных </w:t>
      </w:r>
      <w:r w:rsidRPr="00174602">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174602">
        <w:rPr>
          <w:rFonts w:ascii="Times New Roman" w:hAnsi="Times New Roman"/>
          <w:spacing w:val="-2"/>
          <w:sz w:val="28"/>
          <w:szCs w:val="28"/>
        </w:rPr>
        <w:t> </w:t>
      </w:r>
      <w:r w:rsidRPr="00174602">
        <w:rPr>
          <w:rFonts w:ascii="Times New Roman" w:hAnsi="Times New Roman"/>
          <w:spacing w:val="-2"/>
          <w:sz w:val="28"/>
          <w:szCs w:val="28"/>
        </w:rPr>
        <w:t>т.п.).</w:t>
      </w:r>
    </w:p>
    <w:p w:rsidR="006F421E" w:rsidRPr="00174602" w:rsidRDefault="006F421E" w:rsidP="00174602">
      <w:pPr>
        <w:pStyle w:val="af3"/>
        <w:widowControl w:val="0"/>
        <w:spacing w:line="360" w:lineRule="auto"/>
        <w:ind w:firstLine="709"/>
        <w:rPr>
          <w:rFonts w:ascii="Times New Roman" w:hAnsi="Times New Roman"/>
          <w:b/>
          <w:bCs/>
          <w:iCs/>
          <w:sz w:val="28"/>
          <w:szCs w:val="28"/>
        </w:rPr>
      </w:pPr>
      <w:r w:rsidRPr="00174602">
        <w:rPr>
          <w:rFonts w:ascii="Times New Roman" w:hAnsi="Times New Roman"/>
          <w:b/>
          <w:bCs/>
          <w:iCs/>
          <w:sz w:val="28"/>
          <w:szCs w:val="28"/>
        </w:rPr>
        <w:t>Обучение грамоте</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pacing w:val="2"/>
          <w:sz w:val="28"/>
          <w:szCs w:val="28"/>
        </w:rPr>
        <w:t xml:space="preserve">Фонетика. </w:t>
      </w:r>
      <w:r w:rsidRPr="00174602">
        <w:rPr>
          <w:rFonts w:ascii="Times New Roman" w:hAnsi="Times New Roman"/>
          <w:spacing w:val="2"/>
          <w:sz w:val="28"/>
          <w:szCs w:val="28"/>
        </w:rPr>
        <w:t xml:space="preserve">Звуки речи. Осознание единства звукового </w:t>
      </w:r>
      <w:r w:rsidRPr="00174602">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z w:val="28"/>
          <w:szCs w:val="28"/>
        </w:rPr>
        <w:t xml:space="preserve">Графика. </w:t>
      </w:r>
      <w:r w:rsidRPr="00174602">
        <w:rPr>
          <w:rFonts w:ascii="Times New Roman" w:hAnsi="Times New Roman"/>
          <w:sz w:val="28"/>
          <w:szCs w:val="28"/>
        </w:rPr>
        <w:t>Различение звука и буквы: буква как знак зву</w:t>
      </w:r>
      <w:r w:rsidRPr="00174602">
        <w:rPr>
          <w:rFonts w:ascii="Times New Roman" w:hAnsi="Times New Roman"/>
          <w:spacing w:val="2"/>
          <w:sz w:val="28"/>
          <w:szCs w:val="28"/>
        </w:rPr>
        <w:t xml:space="preserve">ка. Овладение позиционным способом обозначения звуков </w:t>
      </w:r>
      <w:r w:rsidRPr="00174602">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174602">
        <w:rPr>
          <w:rFonts w:ascii="Times New Roman" w:hAnsi="Times New Roman"/>
          <w:b/>
          <w:bCs/>
          <w:iCs/>
          <w:sz w:val="28"/>
          <w:szCs w:val="28"/>
        </w:rPr>
        <w:t xml:space="preserve">е, ё, ю, я. </w:t>
      </w:r>
      <w:r w:rsidRPr="00174602">
        <w:rPr>
          <w:rFonts w:ascii="Times New Roman" w:hAnsi="Times New Roman"/>
          <w:sz w:val="28"/>
          <w:szCs w:val="28"/>
        </w:rPr>
        <w:t>Мягкий знаккак показатель мягкости предшествующего согласного звука.</w:t>
      </w:r>
    </w:p>
    <w:p w:rsidR="006F421E" w:rsidRPr="00174602" w:rsidRDefault="006F421E" w:rsidP="00174602">
      <w:pPr>
        <w:pStyle w:val="af3"/>
        <w:widowControl w:val="0"/>
        <w:spacing w:line="360" w:lineRule="auto"/>
        <w:ind w:firstLine="709"/>
        <w:rPr>
          <w:rFonts w:ascii="Times New Roman" w:hAnsi="Times New Roman"/>
          <w:b/>
          <w:bCs/>
          <w:sz w:val="28"/>
          <w:szCs w:val="28"/>
        </w:rPr>
      </w:pPr>
      <w:r w:rsidRPr="00174602">
        <w:rPr>
          <w:rFonts w:ascii="Times New Roman" w:hAnsi="Times New Roman"/>
          <w:sz w:val="28"/>
          <w:szCs w:val="28"/>
        </w:rPr>
        <w:t>Знакомство с русским алфавитом как последовательностью букв.</w:t>
      </w:r>
    </w:p>
    <w:p w:rsidR="006F421E" w:rsidRPr="00174602" w:rsidRDefault="006F421E" w:rsidP="00174602">
      <w:pPr>
        <w:pStyle w:val="af3"/>
        <w:widowControl w:val="0"/>
        <w:spacing w:line="360" w:lineRule="auto"/>
        <w:ind w:firstLine="709"/>
        <w:rPr>
          <w:rFonts w:ascii="Times New Roman" w:hAnsi="Times New Roman"/>
          <w:spacing w:val="-2"/>
          <w:sz w:val="28"/>
          <w:szCs w:val="28"/>
        </w:rPr>
      </w:pPr>
      <w:r w:rsidRPr="00174602">
        <w:rPr>
          <w:rFonts w:ascii="Times New Roman" w:hAnsi="Times New Roman"/>
          <w:b/>
          <w:bCs/>
          <w:spacing w:val="-2"/>
          <w:sz w:val="28"/>
          <w:szCs w:val="28"/>
        </w:rPr>
        <w:t xml:space="preserve">Чтение. </w:t>
      </w:r>
      <w:r w:rsidRPr="00174602">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174602">
        <w:rPr>
          <w:rFonts w:ascii="Times New Roman" w:hAnsi="Times New Roman"/>
          <w:spacing w:val="2"/>
          <w:sz w:val="28"/>
          <w:szCs w:val="28"/>
        </w:rPr>
        <w:t xml:space="preserve">ющей индивидуальному темпу ребёнка. Осознанное чтение </w:t>
      </w:r>
      <w:r w:rsidRPr="00174602">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pacing w:val="-2"/>
          <w:sz w:val="28"/>
          <w:szCs w:val="28"/>
        </w:rPr>
        <w:t>Знакомство с орфоэпическим чтением (при переходе к чте</w:t>
      </w:r>
      <w:r w:rsidRPr="00174602">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z w:val="28"/>
          <w:szCs w:val="28"/>
        </w:rPr>
        <w:t xml:space="preserve">Письмо. </w:t>
      </w:r>
      <w:r w:rsidRPr="00174602">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pacing w:val="2"/>
          <w:sz w:val="28"/>
          <w:szCs w:val="28"/>
        </w:rPr>
        <w:t>Овладение начертанием письменных прописных (заглав</w:t>
      </w:r>
      <w:r w:rsidRPr="00174602">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6F421E" w:rsidRPr="00174602" w:rsidRDefault="006F421E" w:rsidP="00174602">
      <w:pPr>
        <w:pStyle w:val="af3"/>
        <w:widowControl w:val="0"/>
        <w:spacing w:line="360" w:lineRule="auto"/>
        <w:ind w:firstLine="709"/>
        <w:rPr>
          <w:rFonts w:ascii="Times New Roman" w:hAnsi="Times New Roman"/>
          <w:b/>
          <w:bCs/>
          <w:sz w:val="28"/>
          <w:szCs w:val="28"/>
        </w:rPr>
      </w:pPr>
      <w:r w:rsidRPr="00174602">
        <w:rPr>
          <w:rFonts w:ascii="Times New Roman" w:hAnsi="Times New Roman"/>
          <w:spacing w:val="2"/>
          <w:sz w:val="28"/>
          <w:szCs w:val="28"/>
        </w:rPr>
        <w:t xml:space="preserve">Понимание функции небуквенных графических средств: </w:t>
      </w:r>
      <w:r w:rsidRPr="00174602">
        <w:rPr>
          <w:rFonts w:ascii="Times New Roman" w:hAnsi="Times New Roman"/>
          <w:sz w:val="28"/>
          <w:szCs w:val="28"/>
        </w:rPr>
        <w:t>пробела между словами, знака переноса.</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z w:val="28"/>
          <w:szCs w:val="28"/>
        </w:rPr>
        <w:t xml:space="preserve">Слово и предложение. </w:t>
      </w:r>
      <w:r w:rsidRPr="00174602">
        <w:rPr>
          <w:rFonts w:ascii="Times New Roman" w:hAnsi="Times New Roman"/>
          <w:sz w:val="28"/>
          <w:szCs w:val="28"/>
        </w:rPr>
        <w:t>Восприятие слова как объекта изучения, материала для анализа. Наблюдение над значением слова.</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pacing w:val="-2"/>
          <w:sz w:val="28"/>
          <w:szCs w:val="28"/>
        </w:rPr>
        <w:t xml:space="preserve">Орфография. </w:t>
      </w:r>
      <w:r w:rsidRPr="00174602">
        <w:rPr>
          <w:rFonts w:ascii="Times New Roman" w:hAnsi="Times New Roman"/>
          <w:spacing w:val="-2"/>
          <w:sz w:val="28"/>
          <w:szCs w:val="28"/>
        </w:rPr>
        <w:t xml:space="preserve">Знакомство с правилами правописания и их </w:t>
      </w:r>
      <w:r w:rsidRPr="00174602">
        <w:rPr>
          <w:rFonts w:ascii="Times New Roman" w:hAnsi="Times New Roman"/>
          <w:sz w:val="28"/>
          <w:szCs w:val="28"/>
        </w:rPr>
        <w:t>применение:</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раздельное написание слов;</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обозначение гласных после шипящих (ча—ща, чу—щу, жи—ши);</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прописная (заглавная) буква в начале предложения, в именах собственных;</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перенос слов по слогам без стечения согласных;</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знаки препинания в конце предложения.</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z w:val="28"/>
          <w:szCs w:val="28"/>
        </w:rPr>
        <w:t xml:space="preserve">Развитие речи. </w:t>
      </w:r>
      <w:r w:rsidRPr="00174602">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F421E" w:rsidRPr="00174602" w:rsidRDefault="006F421E" w:rsidP="00174602">
      <w:pPr>
        <w:pStyle w:val="af3"/>
        <w:widowControl w:val="0"/>
        <w:spacing w:line="360" w:lineRule="auto"/>
        <w:ind w:firstLine="709"/>
        <w:rPr>
          <w:rFonts w:ascii="Times New Roman" w:hAnsi="Times New Roman"/>
          <w:b/>
          <w:bCs/>
          <w:iCs/>
          <w:sz w:val="28"/>
          <w:szCs w:val="28"/>
        </w:rPr>
      </w:pPr>
      <w:r w:rsidRPr="00174602">
        <w:rPr>
          <w:rFonts w:ascii="Times New Roman" w:hAnsi="Times New Roman"/>
          <w:b/>
          <w:bCs/>
          <w:iCs/>
          <w:sz w:val="28"/>
          <w:szCs w:val="28"/>
        </w:rPr>
        <w:t>Систематический курс</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sz w:val="28"/>
          <w:szCs w:val="28"/>
        </w:rPr>
        <w:t>Фонетика и орфоэпия.</w:t>
      </w:r>
      <w:r w:rsidRPr="00174602">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174602">
        <w:rPr>
          <w:rFonts w:ascii="Times New Roman" w:hAnsi="Times New Roman"/>
          <w:spacing w:val="2"/>
          <w:sz w:val="28"/>
          <w:szCs w:val="28"/>
        </w:rPr>
        <w:t>ние парных и непарных по звонкости—глухости согласных звуков. Ударение, н</w:t>
      </w:r>
      <w:r w:rsidRPr="00174602">
        <w:rPr>
          <w:rFonts w:ascii="Times New Roman" w:hAnsi="Times New Roman"/>
          <w:sz w:val="28"/>
          <w:szCs w:val="28"/>
        </w:rPr>
        <w:t>ахождение в слове ударных и безударных гласных звуков.</w:t>
      </w:r>
      <w:r w:rsidRPr="00174602">
        <w:rPr>
          <w:rFonts w:ascii="Times New Roman" w:hAnsi="Times New Roman"/>
          <w:spacing w:val="2"/>
          <w:sz w:val="28"/>
          <w:szCs w:val="28"/>
        </w:rPr>
        <w:t xml:space="preserve"> Деление слов на слоги. Определение качественной характеристики звука: </w:t>
      </w:r>
      <w:r w:rsidRPr="00174602">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174602">
        <w:rPr>
          <w:rFonts w:ascii="Times New Roman" w:hAnsi="Times New Roman"/>
          <w:spacing w:val="2"/>
          <w:sz w:val="28"/>
          <w:szCs w:val="28"/>
        </w:rPr>
        <w:t>звонкий — глухой, парный — непарный.</w:t>
      </w:r>
      <w:r w:rsidR="00FE497E">
        <w:rPr>
          <w:rFonts w:ascii="Times New Roman" w:hAnsi="Times New Roman"/>
          <w:spacing w:val="2"/>
          <w:sz w:val="28"/>
          <w:szCs w:val="28"/>
        </w:rPr>
        <w:t xml:space="preserve"> </w:t>
      </w:r>
      <w:r w:rsidRPr="00174602">
        <w:rPr>
          <w:rFonts w:ascii="Times New Roman" w:hAnsi="Times New Roman"/>
          <w:spacing w:val="2"/>
          <w:sz w:val="28"/>
          <w:szCs w:val="28"/>
        </w:rPr>
        <w:t xml:space="preserve">Произношение звуков и сочетаний звуков </w:t>
      </w:r>
      <w:r w:rsidRPr="00174602">
        <w:rPr>
          <w:rFonts w:ascii="Times New Roman" w:hAnsi="Times New Roman"/>
          <w:sz w:val="28"/>
          <w:szCs w:val="28"/>
        </w:rPr>
        <w:t>в соответствии с нормами современного русского литературного языка.</w:t>
      </w:r>
      <w:r w:rsidRPr="00174602">
        <w:rPr>
          <w:rFonts w:ascii="Times New Roman" w:hAnsi="Times New Roman"/>
          <w:iCs/>
          <w:sz w:val="28"/>
          <w:szCs w:val="28"/>
        </w:rPr>
        <w:t xml:space="preserve"> Фонетический разбор слова</w:t>
      </w:r>
      <w:r w:rsidRPr="00174602">
        <w:rPr>
          <w:rFonts w:ascii="Times New Roman" w:hAnsi="Times New Roman"/>
          <w:sz w:val="28"/>
          <w:szCs w:val="28"/>
        </w:rPr>
        <w:t>.</w:t>
      </w:r>
    </w:p>
    <w:p w:rsidR="006F421E" w:rsidRPr="00174602" w:rsidRDefault="006F421E" w:rsidP="00174602">
      <w:pPr>
        <w:pStyle w:val="af3"/>
        <w:widowControl w:val="0"/>
        <w:spacing w:line="360" w:lineRule="auto"/>
        <w:ind w:firstLine="709"/>
        <w:rPr>
          <w:rFonts w:ascii="Times New Roman" w:hAnsi="Times New Roman"/>
          <w:spacing w:val="-2"/>
          <w:sz w:val="28"/>
          <w:szCs w:val="28"/>
        </w:rPr>
      </w:pPr>
      <w:r w:rsidRPr="00174602">
        <w:rPr>
          <w:rFonts w:ascii="Times New Roman" w:hAnsi="Times New Roman"/>
          <w:b/>
          <w:bCs/>
          <w:spacing w:val="-2"/>
          <w:sz w:val="28"/>
          <w:szCs w:val="28"/>
        </w:rPr>
        <w:t xml:space="preserve">Графика. </w:t>
      </w:r>
      <w:r w:rsidRPr="00174602">
        <w:rPr>
          <w:rFonts w:ascii="Times New Roman" w:hAnsi="Times New Roman"/>
          <w:sz w:val="28"/>
          <w:szCs w:val="28"/>
        </w:rPr>
        <w:t>Различение звука и буквы: буква как знак зву</w:t>
      </w:r>
      <w:r w:rsidRPr="00174602">
        <w:rPr>
          <w:rFonts w:ascii="Times New Roman" w:hAnsi="Times New Roman"/>
          <w:spacing w:val="2"/>
          <w:sz w:val="28"/>
          <w:szCs w:val="28"/>
        </w:rPr>
        <w:t>ка.</w:t>
      </w:r>
      <w:r w:rsidR="00FE497E">
        <w:rPr>
          <w:rFonts w:ascii="Times New Roman" w:hAnsi="Times New Roman"/>
          <w:spacing w:val="2"/>
          <w:sz w:val="28"/>
          <w:szCs w:val="28"/>
        </w:rPr>
        <w:t xml:space="preserve"> </w:t>
      </w:r>
      <w:r w:rsidRPr="00174602">
        <w:rPr>
          <w:rFonts w:ascii="Times New Roman" w:hAnsi="Times New Roman"/>
          <w:spacing w:val="2"/>
          <w:sz w:val="28"/>
          <w:szCs w:val="28"/>
        </w:rPr>
        <w:t xml:space="preserve">Овладение позиционным способом обозначения звуков </w:t>
      </w:r>
      <w:r w:rsidRPr="00174602">
        <w:rPr>
          <w:rFonts w:ascii="Times New Roman" w:hAnsi="Times New Roman"/>
          <w:sz w:val="28"/>
          <w:szCs w:val="28"/>
        </w:rPr>
        <w:t>буквами.</w:t>
      </w:r>
    </w:p>
    <w:p w:rsidR="006F421E" w:rsidRPr="00174602" w:rsidRDefault="006F421E" w:rsidP="00174602">
      <w:pPr>
        <w:pStyle w:val="af3"/>
        <w:widowControl w:val="0"/>
        <w:spacing w:line="360" w:lineRule="auto"/>
        <w:ind w:firstLine="709"/>
        <w:rPr>
          <w:rFonts w:ascii="Times New Roman" w:hAnsi="Times New Roman"/>
          <w:b/>
          <w:bCs/>
          <w:sz w:val="28"/>
          <w:szCs w:val="28"/>
        </w:rPr>
      </w:pPr>
      <w:r w:rsidRPr="00174602">
        <w:rPr>
          <w:rFonts w:ascii="Times New Roman" w:hAnsi="Times New Roman"/>
          <w:spacing w:val="-2"/>
          <w:sz w:val="28"/>
          <w:szCs w:val="28"/>
        </w:rPr>
        <w:t>Обозначение на пись</w:t>
      </w:r>
      <w:r w:rsidRPr="00174602">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174602">
        <w:rPr>
          <w:rFonts w:ascii="Times New Roman" w:hAnsi="Times New Roman"/>
          <w:bCs/>
          <w:iCs/>
          <w:sz w:val="28"/>
          <w:szCs w:val="28"/>
        </w:rPr>
        <w:t>е, ё, ю, я.</w:t>
      </w:r>
      <w:r w:rsidRPr="00174602">
        <w:rPr>
          <w:rFonts w:ascii="Times New Roman" w:hAnsi="Times New Roman"/>
          <w:b/>
          <w:bCs/>
          <w:iCs/>
          <w:sz w:val="28"/>
          <w:szCs w:val="28"/>
        </w:rPr>
        <w:t xml:space="preserve"> </w:t>
      </w:r>
      <w:r w:rsidRPr="00174602">
        <w:rPr>
          <w:rFonts w:ascii="Times New Roman" w:hAnsi="Times New Roman"/>
          <w:sz w:val="28"/>
          <w:szCs w:val="28"/>
        </w:rPr>
        <w:t>Мягкий знак</w:t>
      </w:r>
      <w:r w:rsidR="00FE497E">
        <w:rPr>
          <w:rFonts w:ascii="Times New Roman" w:hAnsi="Times New Roman"/>
          <w:sz w:val="28"/>
          <w:szCs w:val="28"/>
        </w:rPr>
        <w:t xml:space="preserve"> </w:t>
      </w:r>
      <w:r w:rsidRPr="00174602">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174602">
        <w:rPr>
          <w:rFonts w:ascii="Times New Roman" w:hAnsi="Times New Roman"/>
          <w:bCs/>
          <w:iCs/>
          <w:sz w:val="28"/>
          <w:szCs w:val="28"/>
        </w:rPr>
        <w:t>ъ</w:t>
      </w:r>
      <w:r w:rsidR="00FE497E">
        <w:rPr>
          <w:rFonts w:ascii="Times New Roman" w:hAnsi="Times New Roman"/>
          <w:bCs/>
          <w:iCs/>
          <w:sz w:val="28"/>
          <w:szCs w:val="28"/>
        </w:rPr>
        <w:t xml:space="preserve"> </w:t>
      </w:r>
      <w:r w:rsidRPr="00174602">
        <w:rPr>
          <w:rFonts w:ascii="Times New Roman" w:hAnsi="Times New Roman"/>
          <w:sz w:val="28"/>
          <w:szCs w:val="28"/>
        </w:rPr>
        <w:t xml:space="preserve">и </w:t>
      </w:r>
      <w:r w:rsidRPr="00174602">
        <w:rPr>
          <w:rFonts w:ascii="Times New Roman" w:hAnsi="Times New Roman"/>
          <w:bCs/>
          <w:iCs/>
          <w:sz w:val="28"/>
          <w:szCs w:val="28"/>
        </w:rPr>
        <w:t>ь</w:t>
      </w:r>
      <w:r w:rsidRPr="00174602">
        <w:rPr>
          <w:rFonts w:ascii="Times New Roman" w:hAnsi="Times New Roman"/>
          <w:b/>
          <w:bCs/>
          <w:sz w:val="28"/>
          <w:szCs w:val="28"/>
        </w:rPr>
        <w:t>.</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pacing w:val="-4"/>
          <w:sz w:val="28"/>
          <w:szCs w:val="28"/>
        </w:rPr>
        <w:t xml:space="preserve">Установление соотношения звукового и буквенного состава </w:t>
      </w:r>
      <w:r w:rsidRPr="00174602">
        <w:rPr>
          <w:rFonts w:ascii="Times New Roman" w:hAnsi="Times New Roman"/>
          <w:sz w:val="28"/>
          <w:szCs w:val="28"/>
        </w:rPr>
        <w:t xml:space="preserve">слова в словах типа </w:t>
      </w:r>
      <w:r w:rsidRPr="00174602">
        <w:rPr>
          <w:rFonts w:ascii="Times New Roman" w:hAnsi="Times New Roman"/>
          <w:iCs/>
          <w:sz w:val="28"/>
          <w:szCs w:val="28"/>
        </w:rPr>
        <w:t>стол, конь</w:t>
      </w:r>
      <w:r w:rsidRPr="00174602">
        <w:rPr>
          <w:rFonts w:ascii="Times New Roman" w:hAnsi="Times New Roman"/>
          <w:sz w:val="28"/>
          <w:szCs w:val="28"/>
        </w:rPr>
        <w:t xml:space="preserve">; в словах с йотированными </w:t>
      </w:r>
      <w:r w:rsidRPr="00174602">
        <w:rPr>
          <w:rFonts w:ascii="Times New Roman" w:hAnsi="Times New Roman"/>
          <w:spacing w:val="-4"/>
          <w:sz w:val="28"/>
          <w:szCs w:val="28"/>
        </w:rPr>
        <w:t xml:space="preserve">гласными </w:t>
      </w:r>
      <w:r w:rsidRPr="00174602">
        <w:rPr>
          <w:rFonts w:ascii="Times New Roman" w:hAnsi="Times New Roman"/>
          <w:bCs/>
          <w:iCs/>
          <w:spacing w:val="-4"/>
          <w:sz w:val="28"/>
          <w:szCs w:val="28"/>
        </w:rPr>
        <w:t>е</w:t>
      </w:r>
      <w:r w:rsidRPr="00174602">
        <w:rPr>
          <w:rFonts w:ascii="Times New Roman" w:hAnsi="Times New Roman"/>
          <w:bCs/>
          <w:spacing w:val="-4"/>
          <w:sz w:val="28"/>
          <w:szCs w:val="28"/>
        </w:rPr>
        <w:t xml:space="preserve">, </w:t>
      </w:r>
      <w:r w:rsidRPr="00174602">
        <w:rPr>
          <w:rFonts w:ascii="Times New Roman" w:hAnsi="Times New Roman"/>
          <w:bCs/>
          <w:iCs/>
          <w:spacing w:val="-4"/>
          <w:sz w:val="28"/>
          <w:szCs w:val="28"/>
        </w:rPr>
        <w:t>ё</w:t>
      </w:r>
      <w:r w:rsidRPr="00174602">
        <w:rPr>
          <w:rFonts w:ascii="Times New Roman" w:hAnsi="Times New Roman"/>
          <w:bCs/>
          <w:spacing w:val="-4"/>
          <w:sz w:val="28"/>
          <w:szCs w:val="28"/>
        </w:rPr>
        <w:t xml:space="preserve">, </w:t>
      </w:r>
      <w:r w:rsidRPr="00174602">
        <w:rPr>
          <w:rFonts w:ascii="Times New Roman" w:hAnsi="Times New Roman"/>
          <w:bCs/>
          <w:iCs/>
          <w:spacing w:val="-4"/>
          <w:sz w:val="28"/>
          <w:szCs w:val="28"/>
        </w:rPr>
        <w:t>ю</w:t>
      </w:r>
      <w:r w:rsidRPr="00174602">
        <w:rPr>
          <w:rFonts w:ascii="Times New Roman" w:hAnsi="Times New Roman"/>
          <w:bCs/>
          <w:spacing w:val="-4"/>
          <w:sz w:val="28"/>
          <w:szCs w:val="28"/>
        </w:rPr>
        <w:t xml:space="preserve">, </w:t>
      </w:r>
      <w:r w:rsidRPr="00174602">
        <w:rPr>
          <w:rFonts w:ascii="Times New Roman" w:hAnsi="Times New Roman"/>
          <w:bCs/>
          <w:iCs/>
          <w:spacing w:val="-4"/>
          <w:sz w:val="28"/>
          <w:szCs w:val="28"/>
        </w:rPr>
        <w:t>я</w:t>
      </w:r>
      <w:r w:rsidRPr="00174602">
        <w:rPr>
          <w:rFonts w:ascii="Times New Roman" w:hAnsi="Times New Roman"/>
          <w:spacing w:val="-4"/>
          <w:sz w:val="28"/>
          <w:szCs w:val="28"/>
        </w:rPr>
        <w:t>;</w:t>
      </w:r>
      <w:r w:rsidR="00FE497E">
        <w:rPr>
          <w:rFonts w:ascii="Times New Roman" w:hAnsi="Times New Roman"/>
          <w:spacing w:val="-4"/>
          <w:sz w:val="28"/>
          <w:szCs w:val="28"/>
        </w:rPr>
        <w:t xml:space="preserve"> </w:t>
      </w:r>
      <w:r w:rsidRPr="00174602">
        <w:rPr>
          <w:rFonts w:ascii="Times New Roman" w:hAnsi="Times New Roman"/>
          <w:spacing w:val="-4"/>
          <w:sz w:val="28"/>
          <w:szCs w:val="28"/>
        </w:rPr>
        <w:t>в словах с непроизносимыми согласными.</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Использование небуквенных графических средств: пробела между словами, знака переноса, абзаца.</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Знакомство с русским алфавитом как последовательностью букв.</w:t>
      </w:r>
      <w:r w:rsidR="00FE497E">
        <w:rPr>
          <w:rFonts w:ascii="Times New Roman" w:hAnsi="Times New Roman"/>
          <w:sz w:val="28"/>
          <w:szCs w:val="28"/>
        </w:rPr>
        <w:t xml:space="preserve"> </w:t>
      </w:r>
      <w:r w:rsidRPr="00174602">
        <w:rPr>
          <w:rFonts w:ascii="Times New Roman" w:hAnsi="Times New Roman"/>
          <w:spacing w:val="2"/>
          <w:sz w:val="28"/>
          <w:szCs w:val="28"/>
        </w:rPr>
        <w:t xml:space="preserve">Знание алфавита: правильное название букв, знание их </w:t>
      </w:r>
      <w:r w:rsidRPr="00174602">
        <w:rPr>
          <w:rFonts w:ascii="Times New Roman" w:hAnsi="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b/>
          <w:sz w:val="28"/>
          <w:szCs w:val="28"/>
        </w:rPr>
        <w:t>Состав слова</w:t>
      </w:r>
      <w:r w:rsidRPr="00174602">
        <w:rPr>
          <w:rFonts w:ascii="Times New Roman" w:hAnsi="Times New Roman" w:cs="Times New Roman"/>
          <w:b/>
          <w:bCs/>
          <w:sz w:val="28"/>
          <w:szCs w:val="28"/>
        </w:rPr>
        <w:t xml:space="preserve"> (морфемика). </w:t>
      </w:r>
      <w:r w:rsidRPr="00174602">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iCs/>
          <w:sz w:val="28"/>
          <w:szCs w:val="28"/>
        </w:rPr>
        <w:t xml:space="preserve">Представление о значении суффиксов и приставок. </w:t>
      </w:r>
      <w:r w:rsidRPr="00174602">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Различение изменяемых и неизменяемых слов.</w:t>
      </w:r>
      <w:r w:rsidR="00FE497E">
        <w:rPr>
          <w:rFonts w:ascii="Times New Roman" w:hAnsi="Times New Roman" w:cs="Times New Roman"/>
          <w:sz w:val="28"/>
          <w:szCs w:val="28"/>
        </w:rPr>
        <w:t xml:space="preserve"> </w:t>
      </w:r>
      <w:r w:rsidRPr="00174602">
        <w:rPr>
          <w:rFonts w:ascii="Times New Roman" w:hAnsi="Times New Roman" w:cs="Times New Roman"/>
          <w:iCs/>
          <w:sz w:val="28"/>
          <w:szCs w:val="28"/>
        </w:rPr>
        <w:t>Разбор слова по составу.</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b/>
          <w:bCs/>
          <w:sz w:val="28"/>
          <w:szCs w:val="28"/>
        </w:rPr>
        <w:t xml:space="preserve">Морфология. </w:t>
      </w:r>
      <w:r w:rsidRPr="00174602">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00FE497E">
        <w:rPr>
          <w:rFonts w:ascii="Times New Roman" w:hAnsi="Times New Roman" w:cs="Times New Roman"/>
          <w:sz w:val="28"/>
          <w:szCs w:val="28"/>
        </w:rPr>
        <w:t xml:space="preserve"> </w:t>
      </w:r>
      <w:r w:rsidRPr="00174602">
        <w:rPr>
          <w:rFonts w:ascii="Times New Roman" w:hAnsi="Times New Roman" w:cs="Times New Roman"/>
          <w:iCs/>
          <w:sz w:val="28"/>
          <w:szCs w:val="28"/>
        </w:rPr>
        <w:t>Деление частей речи на самостоятельные и служебные.</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Имя существительное. Его значение и употребление в речи. Вопросы, р</w:t>
      </w:r>
      <w:r w:rsidRPr="00174602">
        <w:rPr>
          <w:rFonts w:ascii="Times New Roman" w:hAnsi="Times New Roman" w:cs="Times New Roman"/>
          <w:spacing w:val="2"/>
          <w:sz w:val="28"/>
          <w:szCs w:val="28"/>
        </w:rPr>
        <w:t xml:space="preserve">азличение имён </w:t>
      </w:r>
      <w:r w:rsidRPr="00174602">
        <w:rPr>
          <w:rFonts w:ascii="Times New Roman" w:hAnsi="Times New Roman" w:cs="Times New Roman"/>
          <w:sz w:val="28"/>
          <w:szCs w:val="28"/>
        </w:rPr>
        <w:t xml:space="preserve">существительных, отвечающих на вопросы «кто?» и «что?». </w:t>
      </w:r>
      <w:r w:rsidRPr="00174602">
        <w:rPr>
          <w:rFonts w:ascii="Times New Roman" w:hAnsi="Times New Roman" w:cs="Times New Roman"/>
          <w:spacing w:val="2"/>
          <w:sz w:val="28"/>
          <w:szCs w:val="28"/>
        </w:rPr>
        <w:t>Умение опознавать имена собственные</w:t>
      </w:r>
      <w:r w:rsidRPr="00174602">
        <w:rPr>
          <w:rFonts w:ascii="Times New Roman" w:hAnsi="Times New Roman" w:cs="Times New Roman"/>
          <w:sz w:val="28"/>
          <w:szCs w:val="28"/>
        </w:rPr>
        <w:t>.</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Род существительных: мужской, женский, средний. </w:t>
      </w:r>
      <w:r w:rsidRPr="00174602">
        <w:rPr>
          <w:rFonts w:ascii="Times New Roman" w:hAnsi="Times New Roman" w:cs="Times New Roman"/>
          <w:spacing w:val="2"/>
          <w:sz w:val="28"/>
          <w:szCs w:val="28"/>
        </w:rPr>
        <w:t xml:space="preserve">Различение имён существительных мужского, женского и </w:t>
      </w:r>
      <w:r w:rsidRPr="00174602">
        <w:rPr>
          <w:rFonts w:ascii="Times New Roman" w:hAnsi="Times New Roman" w:cs="Times New Roman"/>
          <w:sz w:val="28"/>
          <w:szCs w:val="28"/>
        </w:rPr>
        <w:t>среднего рода.</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Изменение имен существительных по числам. </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174602">
        <w:rPr>
          <w:rFonts w:ascii="Times New Roman" w:hAnsi="Times New Roman" w:cs="Times New Roman"/>
          <w:spacing w:val="2"/>
          <w:sz w:val="28"/>
          <w:szCs w:val="28"/>
        </w:rPr>
        <w:t>Определение паде</w:t>
      </w:r>
      <w:r w:rsidRPr="00174602">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Склонение имен существительных во множественном числе. </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iCs/>
          <w:sz w:val="28"/>
          <w:szCs w:val="28"/>
        </w:rPr>
        <w:t>Морфологический разбор имён существительных</w:t>
      </w:r>
      <w:r w:rsidRPr="00174602">
        <w:rPr>
          <w:rFonts w:ascii="Times New Roman" w:hAnsi="Times New Roman" w:cs="Times New Roman"/>
          <w:sz w:val="28"/>
          <w:szCs w:val="28"/>
        </w:rPr>
        <w:t>.</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Имя прилагательное. Его значение </w:t>
      </w:r>
      <w:r w:rsidRPr="00174602">
        <w:rPr>
          <w:rFonts w:ascii="Times New Roman" w:hAnsi="Times New Roman" w:cs="Times New Roman"/>
          <w:spacing w:val="2"/>
          <w:sz w:val="28"/>
          <w:szCs w:val="28"/>
        </w:rPr>
        <w:t>и употребление в речи</w:t>
      </w:r>
      <w:r w:rsidRPr="00174602">
        <w:rPr>
          <w:rFonts w:ascii="Times New Roman" w:hAnsi="Times New Roman" w:cs="Times New Roman"/>
          <w:sz w:val="28"/>
          <w:szCs w:val="28"/>
        </w:rPr>
        <w:t xml:space="preserve">, вопросы. Изменение имен прилагательных по родам, числам и падежам, в сочетании с существительными (кроме прилагательных на -ий, -ья, -ье, -ов, -ин). </w:t>
      </w:r>
      <w:r w:rsidRPr="00174602">
        <w:rPr>
          <w:rFonts w:ascii="Times New Roman" w:hAnsi="Times New Roman" w:cs="Times New Roman"/>
          <w:iCs/>
          <w:sz w:val="28"/>
          <w:szCs w:val="28"/>
        </w:rPr>
        <w:t>Морфологический разбор имён прилагательных.</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Местоимение. Общее представление о местоимении. </w:t>
      </w:r>
      <w:r w:rsidRPr="00174602">
        <w:rPr>
          <w:rFonts w:ascii="Times New Roman" w:hAnsi="Times New Roman" w:cs="Times New Roman"/>
          <w:iCs/>
          <w:sz w:val="28"/>
          <w:szCs w:val="28"/>
        </w:rPr>
        <w:t>Личные местоимения, значение и употребление в речи.</w:t>
      </w:r>
      <w:r w:rsidR="00FE497E">
        <w:rPr>
          <w:rFonts w:ascii="Times New Roman" w:hAnsi="Times New Roman" w:cs="Times New Roman"/>
          <w:iCs/>
          <w:sz w:val="28"/>
          <w:szCs w:val="28"/>
        </w:rPr>
        <w:t xml:space="preserve"> </w:t>
      </w:r>
      <w:r w:rsidRPr="00174602">
        <w:rPr>
          <w:rFonts w:ascii="Times New Roman" w:hAnsi="Times New Roman" w:cs="Times New Roman"/>
          <w:iCs/>
          <w:sz w:val="28"/>
          <w:szCs w:val="28"/>
        </w:rPr>
        <w:t>Личные местоимения 1</w:t>
      </w:r>
      <w:r w:rsidRPr="00174602">
        <w:rPr>
          <w:rFonts w:ascii="Times New Roman" w:hAnsi="Times New Roman" w:cs="Times New Roman"/>
          <w:sz w:val="28"/>
          <w:szCs w:val="28"/>
        </w:rPr>
        <w:t xml:space="preserve">, </w:t>
      </w:r>
      <w:r w:rsidRPr="00174602">
        <w:rPr>
          <w:rFonts w:ascii="Times New Roman" w:hAnsi="Times New Roman" w:cs="Times New Roman"/>
          <w:iCs/>
          <w:sz w:val="28"/>
          <w:szCs w:val="28"/>
        </w:rPr>
        <w:t>2</w:t>
      </w:r>
      <w:r w:rsidRPr="00174602">
        <w:rPr>
          <w:rFonts w:ascii="Times New Roman" w:hAnsi="Times New Roman" w:cs="Times New Roman"/>
          <w:sz w:val="28"/>
          <w:szCs w:val="28"/>
        </w:rPr>
        <w:t xml:space="preserve">, </w:t>
      </w:r>
      <w:r w:rsidRPr="00174602">
        <w:rPr>
          <w:rFonts w:ascii="Times New Roman" w:hAnsi="Times New Roman" w:cs="Times New Roman"/>
          <w:iCs/>
          <w:sz w:val="28"/>
          <w:szCs w:val="28"/>
        </w:rPr>
        <w:t>3­го</w:t>
      </w:r>
      <w:r w:rsidRPr="00174602">
        <w:rPr>
          <w:rFonts w:ascii="Times New Roman" w:hAnsi="Times New Roman" w:cs="Times New Roman"/>
          <w:sz w:val="28"/>
          <w:szCs w:val="28"/>
        </w:rPr>
        <w:t> </w:t>
      </w:r>
      <w:r w:rsidRPr="00174602">
        <w:rPr>
          <w:rFonts w:ascii="Times New Roman" w:hAnsi="Times New Roman" w:cs="Times New Roman"/>
          <w:iCs/>
          <w:sz w:val="28"/>
          <w:szCs w:val="28"/>
        </w:rPr>
        <w:t>лица единственного и множественного числа.</w:t>
      </w:r>
      <w:r w:rsidR="00FE497E">
        <w:rPr>
          <w:rFonts w:ascii="Times New Roman" w:hAnsi="Times New Roman" w:cs="Times New Roman"/>
          <w:iCs/>
          <w:sz w:val="28"/>
          <w:szCs w:val="28"/>
        </w:rPr>
        <w:t xml:space="preserve"> </w:t>
      </w:r>
      <w:r w:rsidRPr="00174602">
        <w:rPr>
          <w:rFonts w:ascii="Times New Roman" w:hAnsi="Times New Roman" w:cs="Times New Roman"/>
          <w:iCs/>
          <w:sz w:val="28"/>
          <w:szCs w:val="28"/>
        </w:rPr>
        <w:t>Склонение личных местоимений</w:t>
      </w:r>
      <w:r w:rsidRPr="00174602">
        <w:rPr>
          <w:rFonts w:ascii="Times New Roman" w:hAnsi="Times New Roman" w:cs="Times New Roman"/>
          <w:sz w:val="28"/>
          <w:szCs w:val="28"/>
        </w:rPr>
        <w:t>. Правильное употребление местоимений в речи (меня, мною, у него, с ней, о нем).</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174602">
        <w:rPr>
          <w:rFonts w:ascii="Times New Roman" w:hAnsi="Times New Roman" w:cs="Times New Roman"/>
          <w:spacing w:val="2"/>
          <w:sz w:val="28"/>
          <w:szCs w:val="28"/>
        </w:rPr>
        <w:t xml:space="preserve">Способы определения I </w:t>
      </w:r>
      <w:r w:rsidRPr="00174602">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174602">
        <w:rPr>
          <w:rFonts w:ascii="Times New Roman" w:hAnsi="Times New Roman" w:cs="Times New Roman"/>
          <w:iCs/>
          <w:sz w:val="28"/>
          <w:szCs w:val="28"/>
        </w:rPr>
        <w:t>Морфологический разбор глаголов.</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pacing w:val="-4"/>
          <w:sz w:val="28"/>
          <w:szCs w:val="28"/>
        </w:rPr>
        <w:t>Предлог.</w:t>
      </w:r>
      <w:r w:rsidR="00FE497E">
        <w:rPr>
          <w:rFonts w:ascii="Times New Roman" w:hAnsi="Times New Roman" w:cs="Times New Roman"/>
          <w:spacing w:val="-4"/>
          <w:sz w:val="28"/>
          <w:szCs w:val="28"/>
        </w:rPr>
        <w:t xml:space="preserve"> </w:t>
      </w:r>
      <w:r w:rsidRPr="00174602">
        <w:rPr>
          <w:rFonts w:ascii="Times New Roman" w:hAnsi="Times New Roman" w:cs="Times New Roman"/>
          <w:iCs/>
          <w:spacing w:val="-4"/>
          <w:sz w:val="28"/>
          <w:szCs w:val="28"/>
        </w:rPr>
        <w:t>Знакомство с наиболее употребительными пред</w:t>
      </w:r>
      <w:r w:rsidRPr="00174602">
        <w:rPr>
          <w:rFonts w:ascii="Times New Roman" w:hAnsi="Times New Roman" w:cs="Times New Roman"/>
          <w:iCs/>
          <w:sz w:val="28"/>
          <w:szCs w:val="28"/>
        </w:rPr>
        <w:t>логами.</w:t>
      </w:r>
      <w:r w:rsidR="00FE497E">
        <w:rPr>
          <w:rFonts w:ascii="Times New Roman" w:hAnsi="Times New Roman" w:cs="Times New Roman"/>
          <w:iCs/>
          <w:sz w:val="28"/>
          <w:szCs w:val="28"/>
        </w:rPr>
        <w:t xml:space="preserve"> </w:t>
      </w:r>
      <w:r w:rsidRPr="00174602">
        <w:rPr>
          <w:rFonts w:ascii="Times New Roman" w:hAnsi="Times New Roman" w:cs="Times New Roman"/>
          <w:iCs/>
          <w:sz w:val="28"/>
          <w:szCs w:val="28"/>
        </w:rPr>
        <w:t>Функция предлогов: образование падежных форм имён существительных и местоимений.</w:t>
      </w:r>
      <w:r w:rsidR="00FE497E">
        <w:rPr>
          <w:rFonts w:ascii="Times New Roman" w:hAnsi="Times New Roman" w:cs="Times New Roman"/>
          <w:iCs/>
          <w:sz w:val="28"/>
          <w:szCs w:val="28"/>
        </w:rPr>
        <w:t xml:space="preserve"> </w:t>
      </w:r>
      <w:r w:rsidRPr="00174602">
        <w:rPr>
          <w:rFonts w:ascii="Times New Roman" w:hAnsi="Times New Roman" w:cs="Times New Roman"/>
          <w:sz w:val="28"/>
          <w:szCs w:val="28"/>
        </w:rPr>
        <w:t>Отличие предлогов от приставок.</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b/>
          <w:bCs/>
          <w:sz w:val="28"/>
          <w:szCs w:val="28"/>
        </w:rPr>
        <w:t xml:space="preserve">Лексика. </w:t>
      </w:r>
      <w:r w:rsidRPr="00174602">
        <w:rPr>
          <w:rFonts w:ascii="Times New Roman" w:hAnsi="Times New Roman" w:cs="Times New Roman"/>
          <w:sz w:val="28"/>
          <w:szCs w:val="28"/>
        </w:rPr>
        <w:t xml:space="preserve">Выявление слов, значение которых требует уточнения. </w:t>
      </w:r>
      <w:r w:rsidRPr="00174602">
        <w:rPr>
          <w:rFonts w:ascii="Times New Roman" w:hAnsi="Times New Roman" w:cs="Times New Roman"/>
          <w:iCs/>
          <w:sz w:val="28"/>
          <w:szCs w:val="28"/>
        </w:rPr>
        <w:t>Определение значения слова по тексту или уточнение зна</w:t>
      </w:r>
      <w:r w:rsidRPr="00174602">
        <w:rPr>
          <w:rFonts w:ascii="Times New Roman" w:hAnsi="Times New Roman" w:cs="Times New Roman"/>
          <w:iCs/>
          <w:spacing w:val="2"/>
          <w:sz w:val="28"/>
          <w:szCs w:val="28"/>
        </w:rPr>
        <w:t xml:space="preserve">чения с помощью толкового словаря. Представление об </w:t>
      </w:r>
      <w:r w:rsidRPr="00174602">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b/>
          <w:bCs/>
          <w:spacing w:val="2"/>
          <w:sz w:val="28"/>
          <w:szCs w:val="28"/>
        </w:rPr>
        <w:t xml:space="preserve">Синтаксис. </w:t>
      </w:r>
      <w:r w:rsidRPr="00174602">
        <w:rPr>
          <w:rFonts w:ascii="Times New Roman" w:hAnsi="Times New Roman" w:cs="Times New Roman"/>
          <w:spacing w:val="2"/>
          <w:sz w:val="28"/>
          <w:szCs w:val="28"/>
        </w:rPr>
        <w:t xml:space="preserve">Различение предложения, словосочетания, </w:t>
      </w:r>
      <w:r w:rsidRPr="00174602">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174602">
        <w:rPr>
          <w:rFonts w:ascii="Times New Roman" w:hAnsi="Times New Roman" w:cs="Times New Roman"/>
          <w:spacing w:val="2"/>
          <w:sz w:val="28"/>
          <w:szCs w:val="28"/>
        </w:rPr>
        <w:t>Нахождение главных членов предложения.</w:t>
      </w:r>
      <w:r w:rsidRPr="00174602">
        <w:rPr>
          <w:rFonts w:ascii="Times New Roman" w:hAnsi="Times New Roman" w:cs="Times New Roman"/>
          <w:sz w:val="28"/>
          <w:szCs w:val="28"/>
        </w:rPr>
        <w:t xml:space="preserve"> Различение главных и второстепенных членов </w:t>
      </w:r>
      <w:r w:rsidRPr="00174602">
        <w:rPr>
          <w:rFonts w:ascii="Times New Roman" w:hAnsi="Times New Roman" w:cs="Times New Roman"/>
          <w:spacing w:val="2"/>
          <w:sz w:val="28"/>
          <w:szCs w:val="28"/>
        </w:rPr>
        <w:t xml:space="preserve">предложения. Установление связи (при помощи смысловых </w:t>
      </w:r>
      <w:r w:rsidRPr="00174602">
        <w:rPr>
          <w:rFonts w:ascii="Times New Roman" w:hAnsi="Times New Roman" w:cs="Times New Roman"/>
          <w:sz w:val="28"/>
          <w:szCs w:val="28"/>
        </w:rPr>
        <w:t>вопросов) между словами в словосочетании и предложении.</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Предложения с однородными членами с союзами и (без перечисления), а, но и без союзов. Ис</w:t>
      </w:r>
      <w:r w:rsidRPr="00174602">
        <w:rPr>
          <w:rFonts w:ascii="Times New Roman" w:hAnsi="Times New Roman" w:cs="Times New Roman"/>
          <w:spacing w:val="-2"/>
          <w:sz w:val="28"/>
          <w:szCs w:val="28"/>
        </w:rPr>
        <w:t>пользование интонации перечисления в предложениях с одно</w:t>
      </w:r>
      <w:r w:rsidRPr="00174602">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174602">
        <w:rPr>
          <w:rFonts w:ascii="Times New Roman" w:hAnsi="Times New Roman" w:cs="Times New Roman"/>
          <w:bCs/>
          <w:iCs/>
          <w:sz w:val="28"/>
          <w:szCs w:val="28"/>
        </w:rPr>
        <w:t>и, а, но</w:t>
      </w:r>
      <w:r w:rsidRPr="00174602">
        <w:rPr>
          <w:rFonts w:ascii="Times New Roman" w:hAnsi="Times New Roman" w:cs="Times New Roman"/>
          <w:sz w:val="28"/>
          <w:szCs w:val="28"/>
        </w:rPr>
        <w:t xml:space="preserve">. </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sz w:val="28"/>
          <w:szCs w:val="28"/>
        </w:rPr>
      </w:pPr>
      <w:r w:rsidRPr="00174602">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174602">
        <w:rPr>
          <w:rFonts w:ascii="Times New Roman" w:hAnsi="Times New Roman" w:cs="Times New Roman"/>
          <w:iCs/>
          <w:sz w:val="28"/>
          <w:szCs w:val="28"/>
        </w:rPr>
        <w:t>Различение простых и сложных предложений</w:t>
      </w:r>
      <w:r w:rsidRPr="00174602">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и, а, но. </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b/>
          <w:bCs/>
          <w:sz w:val="28"/>
          <w:szCs w:val="28"/>
        </w:rPr>
        <w:t>Орфография и пунктуация.</w:t>
      </w:r>
      <w:r w:rsidRPr="00174602">
        <w:rPr>
          <w:rFonts w:ascii="Times New Roman" w:hAnsi="Times New Roman"/>
          <w:sz w:val="28"/>
          <w:szCs w:val="28"/>
        </w:rPr>
        <w:t xml:space="preserve"> Формирование орфографической зоркости. Использование орфографического словаря.</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Применение правил правописания:</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сочетания жи—ши, ча—ща, чу—щув положении под ударением;</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сочетания чк—чн, чт, щн;</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перенос слов;</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прописная буква в начале предложения, в именах собственных;</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проверяемые безударные гласные в корне слова;</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парные звонкие и глухие согласные в корне слова;</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непроизносимые согласные;</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непроверяемые гласные и согласные в корне слова (на ограниченном перечне слов);</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гласные и согласные в неизменяемых на письме приставках;</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разделительные ъ и ь;</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мягкий знак после шипящих на конце имён существительных (ночь, нож, рожь, мышь);</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безударные падежные окончания имён существительных (кроме существительных на ­мя, ­ий, ­ья, ­ье, ­ия, ­ов, ­ин);</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безударные окончания имён прилагательных;</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раздельное написание предлогов с личными местоимениями;</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не с глаголами;</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мягкий знак после шипящих на конце глаголов в форме 2­го лица единственного числа (пишешь, учишь);</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мягкий знак в глаголах в сочетании ­ться;</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безударные личные окончания глаголов;</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раздельное написание предлогов с другими словами;</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6F421E" w:rsidRPr="00174602" w:rsidRDefault="006F421E" w:rsidP="00AD6FC8">
      <w:pPr>
        <w:pStyle w:val="a8"/>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74602">
        <w:rPr>
          <w:rFonts w:ascii="Times New Roman" w:hAnsi="Times New Roman" w:cs="Times New Roman"/>
          <w:sz w:val="28"/>
          <w:szCs w:val="28"/>
        </w:rPr>
        <w:t>знаки препинания (запятая) в предложениях с однородными членами.</w:t>
      </w:r>
    </w:p>
    <w:p w:rsidR="006F421E" w:rsidRPr="00174602" w:rsidRDefault="006F421E" w:rsidP="00174602">
      <w:pPr>
        <w:widowControl w:val="0"/>
        <w:suppressAutoHyphens w:val="0"/>
        <w:spacing w:after="0" w:line="360" w:lineRule="auto"/>
        <w:ind w:firstLine="709"/>
        <w:jc w:val="both"/>
        <w:rPr>
          <w:rFonts w:ascii="Times New Roman" w:hAnsi="Times New Roman" w:cs="Times New Roman"/>
          <w:b/>
          <w:sz w:val="28"/>
          <w:szCs w:val="28"/>
        </w:rPr>
      </w:pPr>
      <w:r w:rsidRPr="00174602">
        <w:rPr>
          <w:rFonts w:ascii="Times New Roman" w:hAnsi="Times New Roman" w:cs="Times New Roman"/>
          <w:b/>
          <w:sz w:val="28"/>
          <w:szCs w:val="28"/>
        </w:rPr>
        <w:t>Развитие речи</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pacing w:val="2"/>
          <w:sz w:val="28"/>
          <w:szCs w:val="28"/>
        </w:rPr>
        <w:t xml:space="preserve">Осознание ситуации общения: с какой </w:t>
      </w:r>
      <w:r w:rsidRPr="00174602">
        <w:rPr>
          <w:rFonts w:ascii="Times New Roman" w:hAnsi="Times New Roman"/>
          <w:sz w:val="28"/>
          <w:szCs w:val="28"/>
        </w:rPr>
        <w:t>целью, с кем и где происходит общение.</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6F421E" w:rsidRPr="00174602" w:rsidRDefault="006F421E" w:rsidP="00174602">
      <w:pPr>
        <w:pStyle w:val="af3"/>
        <w:widowControl w:val="0"/>
        <w:spacing w:line="360" w:lineRule="auto"/>
        <w:ind w:firstLine="709"/>
        <w:rPr>
          <w:rFonts w:ascii="Times New Roman" w:hAnsi="Times New Roman"/>
          <w:spacing w:val="-2"/>
          <w:sz w:val="28"/>
          <w:szCs w:val="28"/>
        </w:rPr>
      </w:pPr>
      <w:r w:rsidRPr="00174602">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pacing w:val="-2"/>
          <w:sz w:val="28"/>
          <w:szCs w:val="28"/>
        </w:rPr>
        <w:t>Практическое овладение устными монологическими выска</w:t>
      </w:r>
      <w:r w:rsidRPr="00174602">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174602">
        <w:rPr>
          <w:rFonts w:ascii="Times New Roman" w:hAnsi="Times New Roman"/>
          <w:iCs/>
          <w:sz w:val="28"/>
          <w:szCs w:val="28"/>
        </w:rPr>
        <w:t>абзацев</w:t>
      </w:r>
      <w:r w:rsidRPr="00174602">
        <w:rPr>
          <w:rFonts w:ascii="Times New Roman" w:hAnsi="Times New Roman"/>
          <w:sz w:val="28"/>
          <w:szCs w:val="28"/>
        </w:rPr>
        <w:t>).</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174602">
        <w:rPr>
          <w:rFonts w:ascii="Times New Roman" w:hAnsi="Times New Roman"/>
          <w:iCs/>
          <w:sz w:val="28"/>
          <w:szCs w:val="28"/>
        </w:rPr>
        <w:t>абзацев</w:t>
      </w:r>
      <w:r w:rsidRPr="00174602">
        <w:rPr>
          <w:rFonts w:ascii="Times New Roman" w:hAnsi="Times New Roman"/>
          <w:sz w:val="28"/>
          <w:szCs w:val="28"/>
        </w:rPr>
        <w:t xml:space="preserve">). План текста. Составление планов к данным текстам. </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Типы текстов: описание, повествование, рассуждение, их особенности.</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z w:val="28"/>
          <w:szCs w:val="28"/>
        </w:rPr>
        <w:t>Знакомство с жанрами письма и поздравления.</w:t>
      </w:r>
    </w:p>
    <w:p w:rsidR="006F421E" w:rsidRPr="00174602" w:rsidRDefault="006F421E" w:rsidP="00174602">
      <w:pPr>
        <w:pStyle w:val="af3"/>
        <w:widowControl w:val="0"/>
        <w:spacing w:line="360" w:lineRule="auto"/>
        <w:ind w:firstLine="709"/>
        <w:rPr>
          <w:rFonts w:ascii="Times New Roman" w:hAnsi="Times New Roman"/>
          <w:sz w:val="28"/>
          <w:szCs w:val="28"/>
        </w:rPr>
      </w:pPr>
      <w:r w:rsidRPr="00174602">
        <w:rPr>
          <w:rFonts w:ascii="Times New Roman" w:hAnsi="Times New Roman"/>
          <w:spacing w:val="-2"/>
          <w:sz w:val="28"/>
          <w:szCs w:val="28"/>
        </w:rPr>
        <w:t xml:space="preserve">Создание собственных текстов и корректирование заданных </w:t>
      </w:r>
      <w:r w:rsidRPr="00174602">
        <w:rPr>
          <w:rFonts w:ascii="Times New Roman" w:hAnsi="Times New Roman"/>
          <w:sz w:val="28"/>
          <w:szCs w:val="28"/>
        </w:rPr>
        <w:t>текстов с учётом точности, правильности, богатства и выра</w:t>
      </w:r>
      <w:r w:rsidRPr="00174602">
        <w:rPr>
          <w:rFonts w:ascii="Times New Roman" w:hAnsi="Times New Roman"/>
          <w:spacing w:val="2"/>
          <w:sz w:val="28"/>
          <w:szCs w:val="28"/>
        </w:rPr>
        <w:t xml:space="preserve">зительности письменной речи; </w:t>
      </w:r>
      <w:r w:rsidRPr="00174602">
        <w:rPr>
          <w:rFonts w:ascii="Times New Roman" w:hAnsi="Times New Roman"/>
          <w:iCs/>
          <w:spacing w:val="2"/>
          <w:sz w:val="28"/>
          <w:szCs w:val="28"/>
        </w:rPr>
        <w:t xml:space="preserve">использование в текстах </w:t>
      </w:r>
      <w:r w:rsidRPr="00174602">
        <w:rPr>
          <w:rFonts w:ascii="Times New Roman" w:hAnsi="Times New Roman"/>
          <w:iCs/>
          <w:sz w:val="28"/>
          <w:szCs w:val="28"/>
        </w:rPr>
        <w:t>синонимов и антонимов</w:t>
      </w:r>
      <w:r w:rsidRPr="00174602">
        <w:rPr>
          <w:rFonts w:ascii="Times New Roman" w:hAnsi="Times New Roman"/>
          <w:sz w:val="28"/>
          <w:szCs w:val="28"/>
        </w:rPr>
        <w:t>.</w:t>
      </w:r>
    </w:p>
    <w:p w:rsidR="006F421E" w:rsidRPr="00174602" w:rsidRDefault="006F421E" w:rsidP="00174602">
      <w:pPr>
        <w:pStyle w:val="af3"/>
        <w:widowControl w:val="0"/>
        <w:spacing w:line="360" w:lineRule="auto"/>
        <w:ind w:firstLine="709"/>
        <w:rPr>
          <w:rFonts w:ascii="Times New Roman" w:hAnsi="Times New Roman"/>
          <w:spacing w:val="-4"/>
          <w:sz w:val="28"/>
          <w:szCs w:val="28"/>
        </w:rPr>
      </w:pPr>
      <w:r w:rsidRPr="00174602">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6F421E" w:rsidRPr="00174602" w:rsidRDefault="006F421E" w:rsidP="00174602">
      <w:pPr>
        <w:spacing w:after="0" w:line="360" w:lineRule="auto"/>
        <w:jc w:val="center"/>
        <w:rPr>
          <w:rFonts w:ascii="Times New Roman" w:hAnsi="Times New Roman" w:cs="Times New Roman"/>
          <w:i/>
          <w:sz w:val="28"/>
          <w:szCs w:val="28"/>
        </w:rPr>
      </w:pPr>
      <w:r w:rsidRPr="00174602">
        <w:rPr>
          <w:rFonts w:ascii="Times New Roman" w:hAnsi="Times New Roman" w:cs="Times New Roman"/>
          <w:i/>
          <w:sz w:val="28"/>
          <w:szCs w:val="28"/>
        </w:rPr>
        <w:t>2. Литературное чтение</w:t>
      </w:r>
    </w:p>
    <w:p w:rsidR="006F421E" w:rsidRPr="00174602" w:rsidRDefault="006F421E" w:rsidP="00174602">
      <w:pPr>
        <w:pStyle w:val="af3"/>
        <w:spacing w:line="360" w:lineRule="auto"/>
        <w:ind w:firstLine="709"/>
        <w:jc w:val="center"/>
        <w:rPr>
          <w:rFonts w:ascii="Times New Roman" w:hAnsi="Times New Roman"/>
          <w:bCs/>
          <w:i/>
          <w:iCs/>
          <w:sz w:val="28"/>
          <w:szCs w:val="28"/>
        </w:rPr>
      </w:pPr>
      <w:r w:rsidRPr="00174602">
        <w:rPr>
          <w:rFonts w:ascii="Times New Roman" w:hAnsi="Times New Roman"/>
          <w:bCs/>
          <w:i/>
          <w:iCs/>
          <w:sz w:val="28"/>
          <w:szCs w:val="28"/>
        </w:rPr>
        <w:t>Виды речевой и читательской деятельности</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b/>
          <w:bCs/>
          <w:sz w:val="28"/>
          <w:szCs w:val="28"/>
        </w:rPr>
        <w:t xml:space="preserve">Аудирование (слушание). </w:t>
      </w:r>
      <w:r w:rsidRPr="00174602">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174602">
        <w:rPr>
          <w:rFonts w:ascii="Times New Roman" w:hAnsi="Times New Roman"/>
          <w:spacing w:val="2"/>
          <w:sz w:val="28"/>
          <w:szCs w:val="28"/>
        </w:rPr>
        <w:t xml:space="preserve">Адекватное понимание содержания звучащей речи, умение </w:t>
      </w:r>
      <w:r w:rsidRPr="00174602">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174602">
        <w:rPr>
          <w:rFonts w:ascii="Times New Roman" w:hAnsi="Times New Roman"/>
          <w:spacing w:val="2"/>
          <w:sz w:val="28"/>
          <w:szCs w:val="28"/>
        </w:rPr>
        <w:t>цели речевого высказывания, умение задавать вопрос по услышанному учебному, научно</w:t>
      </w:r>
      <w:r w:rsidRPr="00174602">
        <w:rPr>
          <w:rFonts w:ascii="Times New Roman" w:hAnsi="Times New Roman"/>
          <w:spacing w:val="2"/>
          <w:sz w:val="28"/>
          <w:szCs w:val="28"/>
        </w:rPr>
        <w:noBreakHyphen/>
        <w:t>познавательному и художе</w:t>
      </w:r>
      <w:r w:rsidRPr="00174602">
        <w:rPr>
          <w:rFonts w:ascii="Times New Roman" w:hAnsi="Times New Roman"/>
          <w:sz w:val="28"/>
          <w:szCs w:val="28"/>
        </w:rPr>
        <w:t>ственному произведению.</w:t>
      </w:r>
    </w:p>
    <w:p w:rsidR="006F421E" w:rsidRPr="00174602" w:rsidRDefault="006F421E" w:rsidP="00174602">
      <w:pPr>
        <w:pStyle w:val="af3"/>
        <w:spacing w:line="360" w:lineRule="auto"/>
        <w:ind w:firstLine="709"/>
        <w:rPr>
          <w:rFonts w:ascii="Times New Roman" w:hAnsi="Times New Roman"/>
          <w:b/>
          <w:bCs/>
          <w:iCs/>
          <w:sz w:val="28"/>
          <w:szCs w:val="28"/>
        </w:rPr>
      </w:pPr>
      <w:r w:rsidRPr="00174602">
        <w:rPr>
          <w:rFonts w:ascii="Times New Roman" w:hAnsi="Times New Roman"/>
          <w:b/>
          <w:bCs/>
          <w:iCs/>
          <w:sz w:val="28"/>
          <w:szCs w:val="28"/>
        </w:rPr>
        <w:t>Чтение</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b/>
          <w:bCs/>
          <w:sz w:val="28"/>
          <w:szCs w:val="28"/>
        </w:rPr>
        <w:t>Чтение вслух.</w:t>
      </w:r>
      <w:r w:rsidRPr="00174602">
        <w:rPr>
          <w:rFonts w:ascii="Times New Roman" w:hAnsi="Times New Roman"/>
          <w:sz w:val="28"/>
          <w:szCs w:val="28"/>
        </w:rPr>
        <w:t xml:space="preserve"> Постепенный переход от слогового к плав</w:t>
      </w:r>
      <w:r w:rsidRPr="00174602">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174602">
        <w:rPr>
          <w:rFonts w:ascii="Times New Roman" w:hAnsi="Times New Roman"/>
          <w:sz w:val="28"/>
          <w:szCs w:val="28"/>
        </w:rPr>
        <w:t xml:space="preserve">с интонационным выделением знаков препинания. </w:t>
      </w:r>
    </w:p>
    <w:p w:rsidR="006F421E" w:rsidRPr="00174602" w:rsidRDefault="006F421E" w:rsidP="00174602">
      <w:pPr>
        <w:pStyle w:val="af3"/>
        <w:spacing w:line="360" w:lineRule="auto"/>
        <w:ind w:firstLine="709"/>
        <w:rPr>
          <w:rFonts w:ascii="Times New Roman" w:hAnsi="Times New Roman"/>
          <w:spacing w:val="-2"/>
          <w:sz w:val="28"/>
          <w:szCs w:val="28"/>
        </w:rPr>
      </w:pPr>
      <w:r w:rsidRPr="00174602">
        <w:rPr>
          <w:rFonts w:ascii="Times New Roman" w:hAnsi="Times New Roman"/>
          <w:b/>
          <w:bCs/>
          <w:sz w:val="28"/>
          <w:szCs w:val="28"/>
        </w:rPr>
        <w:t>Чтение про себя.</w:t>
      </w:r>
      <w:r w:rsidRPr="00174602">
        <w:rPr>
          <w:rFonts w:ascii="Times New Roman" w:hAnsi="Times New Roman"/>
          <w:sz w:val="28"/>
          <w:szCs w:val="28"/>
        </w:rPr>
        <w:t xml:space="preserve"> Осознание смысла произведения при </w:t>
      </w:r>
      <w:r w:rsidRPr="00174602">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b/>
          <w:bCs/>
          <w:sz w:val="28"/>
          <w:szCs w:val="28"/>
        </w:rPr>
        <w:t>Работа с разными видами текста.</w:t>
      </w:r>
      <w:r w:rsidRPr="00174602">
        <w:rPr>
          <w:rFonts w:ascii="Times New Roman" w:hAnsi="Times New Roman"/>
          <w:sz w:val="28"/>
          <w:szCs w:val="28"/>
        </w:rPr>
        <w:t xml:space="preserve"> Общее представление </w:t>
      </w:r>
      <w:r w:rsidRPr="00174602">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174602">
        <w:rPr>
          <w:rFonts w:ascii="Times New Roman" w:hAnsi="Times New Roman"/>
          <w:sz w:val="28"/>
          <w:szCs w:val="28"/>
        </w:rPr>
        <w:t>Определение целей создания этих видов текста. Особенности фольклорного текста.</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 xml:space="preserve">Самостоятельное </w:t>
      </w:r>
      <w:r w:rsidRPr="00174602">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 xml:space="preserve">Участие в коллективном обсуждении: умение отвечать </w:t>
      </w:r>
      <w:r w:rsidRPr="00174602">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b/>
          <w:bCs/>
          <w:spacing w:val="2"/>
          <w:sz w:val="28"/>
          <w:szCs w:val="28"/>
        </w:rPr>
        <w:t>Библиографическая культура.</w:t>
      </w:r>
      <w:r w:rsidRPr="00174602">
        <w:rPr>
          <w:rFonts w:ascii="Times New Roman" w:hAnsi="Times New Roman"/>
          <w:spacing w:val="2"/>
          <w:sz w:val="28"/>
          <w:szCs w:val="28"/>
        </w:rPr>
        <w:t xml:space="preserve"> Книга как особый вид </w:t>
      </w:r>
      <w:r w:rsidRPr="00174602">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174602">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174602">
        <w:rPr>
          <w:rFonts w:ascii="Times New Roman" w:hAnsi="Times New Roman"/>
          <w:sz w:val="28"/>
          <w:szCs w:val="28"/>
        </w:rPr>
        <w:t>её справочно­иллюстративный материал).</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Типы книг (изданий): книга</w:t>
      </w:r>
      <w:r w:rsidRPr="00174602">
        <w:rPr>
          <w:rFonts w:ascii="Times New Roman" w:hAnsi="Times New Roman"/>
          <w:spacing w:val="-2"/>
          <w:sz w:val="28"/>
          <w:szCs w:val="28"/>
        </w:rPr>
        <w:noBreakHyphen/>
        <w:t>произведение, книга</w:t>
      </w:r>
      <w:r w:rsidRPr="00174602">
        <w:rPr>
          <w:rFonts w:ascii="Times New Roman" w:hAnsi="Times New Roman"/>
          <w:spacing w:val="-2"/>
          <w:sz w:val="28"/>
          <w:szCs w:val="28"/>
        </w:rPr>
        <w:noBreakHyphen/>
        <w:t xml:space="preserve">сборник, </w:t>
      </w:r>
      <w:r w:rsidRPr="00174602">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Выбор книг на основе рекомендованного списка, кар</w:t>
      </w:r>
      <w:r w:rsidRPr="00174602">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b/>
          <w:bCs/>
          <w:sz w:val="28"/>
          <w:szCs w:val="28"/>
        </w:rPr>
        <w:t>Работа с текстом художественного произведения.</w:t>
      </w:r>
      <w:r w:rsidRPr="00174602">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174602">
        <w:rPr>
          <w:rFonts w:ascii="Times New Roman" w:hAnsi="Times New Roman"/>
          <w:spacing w:val="2"/>
          <w:sz w:val="28"/>
          <w:szCs w:val="28"/>
        </w:rPr>
        <w:t>текста: своеобразие выразительных средств языка (с помо</w:t>
      </w:r>
      <w:r w:rsidRPr="00174602">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Понимание нравственного содержания прочитанного, осоз</w:t>
      </w:r>
      <w:r w:rsidRPr="00174602">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174602">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174602">
        <w:rPr>
          <w:rFonts w:ascii="Times New Roman" w:hAnsi="Times New Roman"/>
          <w:sz w:val="28"/>
          <w:szCs w:val="28"/>
        </w:rPr>
        <w:t xml:space="preserve">с </w:t>
      </w:r>
      <w:r w:rsidRPr="00174602">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174602">
        <w:rPr>
          <w:rFonts w:ascii="Times New Roman" w:hAnsi="Times New Roman"/>
          <w:sz w:val="28"/>
          <w:szCs w:val="28"/>
        </w:rPr>
        <w:t>пересказ.</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Характеристика героя произведения. Нахож</w:t>
      </w:r>
      <w:r w:rsidRPr="00174602">
        <w:rPr>
          <w:rFonts w:ascii="Times New Roman" w:hAnsi="Times New Roman"/>
          <w:spacing w:val="2"/>
          <w:sz w:val="28"/>
          <w:szCs w:val="28"/>
        </w:rPr>
        <w:t xml:space="preserve">дение в тексте слов и выражений, характеризующих героя </w:t>
      </w:r>
      <w:r w:rsidRPr="00174602">
        <w:rPr>
          <w:rFonts w:ascii="Times New Roman" w:hAnsi="Times New Roman"/>
          <w:sz w:val="28"/>
          <w:szCs w:val="28"/>
        </w:rPr>
        <w:t xml:space="preserve">и событие. Анализ (с помощью учителя), мотивы поступка </w:t>
      </w:r>
      <w:r w:rsidRPr="00174602">
        <w:rPr>
          <w:rFonts w:ascii="Times New Roman" w:hAnsi="Times New Roman"/>
          <w:spacing w:val="2"/>
          <w:sz w:val="28"/>
          <w:szCs w:val="28"/>
        </w:rPr>
        <w:t xml:space="preserve">персонажа. Сопоставление поступков героев по аналогии </w:t>
      </w:r>
      <w:r w:rsidRPr="00174602">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Характеристика героя произведения. Портрет, характер героя, выраженные через поступки и речь.</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Подробный пересказ текста: определение главной мыс</w:t>
      </w:r>
      <w:r w:rsidRPr="00174602">
        <w:rPr>
          <w:rFonts w:ascii="Times New Roman" w:hAnsi="Times New Roman"/>
          <w:sz w:val="28"/>
          <w:szCs w:val="28"/>
        </w:rPr>
        <w:t>ли фрагмента, выделение опорных или ключевых слов, оза</w:t>
      </w:r>
      <w:r w:rsidRPr="00174602">
        <w:rPr>
          <w:rFonts w:ascii="Times New Roman" w:hAnsi="Times New Roman"/>
          <w:spacing w:val="2"/>
          <w:sz w:val="28"/>
          <w:szCs w:val="28"/>
        </w:rPr>
        <w:t xml:space="preserve">главливание, подробный пересказ эпизода; деление текста </w:t>
      </w:r>
      <w:r w:rsidRPr="00174602">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 xml:space="preserve">Самостоятельный выборочный пересказ по заданному </w:t>
      </w:r>
      <w:r w:rsidRPr="00174602">
        <w:rPr>
          <w:rFonts w:ascii="Times New Roman" w:hAnsi="Times New Roman"/>
          <w:sz w:val="28"/>
          <w:szCs w:val="28"/>
        </w:rPr>
        <w:t xml:space="preserve">фрагменту: характеристика героя произведения (отбор слов, </w:t>
      </w:r>
      <w:r w:rsidRPr="00174602">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174602">
        <w:rPr>
          <w:rFonts w:ascii="Times New Roman" w:hAnsi="Times New Roman"/>
          <w:sz w:val="28"/>
          <w:szCs w:val="28"/>
        </w:rPr>
        <w:t xml:space="preserve">тексте, позволяющих составить данное описание на основе </w:t>
      </w:r>
      <w:r w:rsidRPr="00174602">
        <w:rPr>
          <w:rFonts w:ascii="Times New Roman" w:hAnsi="Times New Roman"/>
          <w:spacing w:val="2"/>
          <w:sz w:val="28"/>
          <w:szCs w:val="28"/>
        </w:rPr>
        <w:t xml:space="preserve">текста). </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b/>
          <w:bCs/>
          <w:spacing w:val="2"/>
          <w:sz w:val="28"/>
          <w:szCs w:val="28"/>
        </w:rPr>
        <w:t xml:space="preserve">Работа с учебными, научно­популярными и другими текстами. </w:t>
      </w:r>
      <w:r w:rsidRPr="00174602">
        <w:rPr>
          <w:rFonts w:ascii="Times New Roman" w:hAnsi="Times New Roman"/>
          <w:spacing w:val="2"/>
          <w:sz w:val="28"/>
          <w:szCs w:val="28"/>
        </w:rPr>
        <w:t xml:space="preserve">Понимание заглавия произведения; адекватное </w:t>
      </w:r>
      <w:r w:rsidRPr="00174602">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174602">
        <w:rPr>
          <w:rFonts w:ascii="Times New Roman" w:hAnsi="Times New Roman"/>
          <w:spacing w:val="2"/>
          <w:sz w:val="28"/>
          <w:szCs w:val="28"/>
        </w:rPr>
        <w:t xml:space="preserve">Воспроизведение текста с опорой </w:t>
      </w:r>
      <w:r w:rsidRPr="00174602">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6F421E" w:rsidRPr="00174602" w:rsidRDefault="006F421E" w:rsidP="00174602">
      <w:pPr>
        <w:pStyle w:val="af3"/>
        <w:spacing w:line="360" w:lineRule="auto"/>
        <w:ind w:firstLine="709"/>
        <w:rPr>
          <w:rFonts w:ascii="Times New Roman" w:hAnsi="Times New Roman"/>
          <w:b/>
          <w:bCs/>
          <w:iCs/>
          <w:sz w:val="28"/>
          <w:szCs w:val="28"/>
        </w:rPr>
      </w:pPr>
      <w:r w:rsidRPr="00174602">
        <w:rPr>
          <w:rFonts w:ascii="Times New Roman" w:hAnsi="Times New Roman"/>
          <w:b/>
          <w:bCs/>
          <w:iCs/>
          <w:sz w:val="28"/>
          <w:szCs w:val="28"/>
        </w:rPr>
        <w:t>Говорение (культура речевого общения)</w:t>
      </w:r>
    </w:p>
    <w:p w:rsidR="006F421E" w:rsidRPr="00174602" w:rsidRDefault="006F421E" w:rsidP="00174602">
      <w:pPr>
        <w:pStyle w:val="af3"/>
        <w:spacing w:line="360" w:lineRule="auto"/>
        <w:ind w:firstLine="709"/>
        <w:rPr>
          <w:rFonts w:ascii="Times New Roman" w:hAnsi="Times New Roman"/>
          <w:spacing w:val="2"/>
          <w:sz w:val="28"/>
          <w:szCs w:val="28"/>
        </w:rPr>
      </w:pPr>
      <w:r w:rsidRPr="00174602">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174602">
        <w:rPr>
          <w:rFonts w:ascii="Times New Roman" w:hAnsi="Times New Roman"/>
          <w:spacing w:val="2"/>
          <w:sz w:val="28"/>
          <w:szCs w:val="28"/>
        </w:rPr>
        <w:t xml:space="preserve">перебивая, собеседника и в вежливой форме высказывать </w:t>
      </w:r>
      <w:r w:rsidRPr="00174602">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174602">
        <w:rPr>
          <w:rFonts w:ascii="Times New Roman" w:hAnsi="Times New Roman"/>
          <w:spacing w:val="2"/>
          <w:sz w:val="28"/>
          <w:szCs w:val="28"/>
        </w:rPr>
        <w:t xml:space="preserve">. Использование норм речевого этикета в условиях внеучебного общения. </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 xml:space="preserve">Работа со словом (распознание прямого и переносного </w:t>
      </w:r>
      <w:r w:rsidRPr="00174602">
        <w:rPr>
          <w:rFonts w:ascii="Times New Roman" w:hAnsi="Times New Roman"/>
          <w:spacing w:val="-2"/>
          <w:sz w:val="28"/>
          <w:szCs w:val="28"/>
        </w:rPr>
        <w:t>значения слов, их многозначности), попол</w:t>
      </w:r>
      <w:r w:rsidRPr="00174602">
        <w:rPr>
          <w:rFonts w:ascii="Times New Roman" w:hAnsi="Times New Roman"/>
          <w:sz w:val="28"/>
          <w:szCs w:val="28"/>
        </w:rPr>
        <w:t>нение активного словарного запаса.</w:t>
      </w:r>
    </w:p>
    <w:p w:rsidR="00A5713A" w:rsidRPr="00174602" w:rsidRDefault="006F421E" w:rsidP="00174602">
      <w:pPr>
        <w:pStyle w:val="af3"/>
        <w:spacing w:line="360" w:lineRule="auto"/>
        <w:ind w:firstLine="709"/>
        <w:rPr>
          <w:rFonts w:ascii="Times New Roman" w:hAnsi="Times New Roman"/>
          <w:spacing w:val="2"/>
          <w:sz w:val="28"/>
          <w:szCs w:val="28"/>
        </w:rPr>
      </w:pPr>
      <w:r w:rsidRPr="00174602">
        <w:rPr>
          <w:rFonts w:ascii="Times New Roman" w:hAnsi="Times New Roman"/>
          <w:sz w:val="28"/>
          <w:szCs w:val="28"/>
        </w:rPr>
        <w:t>Монолог как форма речевого высказывания. Монологиче</w:t>
      </w:r>
      <w:r w:rsidRPr="00174602">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174602">
        <w:rPr>
          <w:rFonts w:ascii="Times New Roman" w:hAnsi="Times New Roman"/>
          <w:sz w:val="28"/>
          <w:szCs w:val="28"/>
        </w:rPr>
        <w:t>сказывании. Передача содержания прочитанного или прослу</w:t>
      </w:r>
      <w:r w:rsidRPr="00174602">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174602">
        <w:rPr>
          <w:rFonts w:ascii="Times New Roman" w:hAnsi="Times New Roman"/>
          <w:sz w:val="28"/>
          <w:szCs w:val="28"/>
        </w:rPr>
        <w:t>повседневной жизни, от художественного произведения, про</w:t>
      </w:r>
      <w:r w:rsidRPr="00174602">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w:t>
      </w:r>
      <w:r w:rsidR="00FA3C21" w:rsidRPr="00174602">
        <w:rPr>
          <w:rFonts w:ascii="Times New Roman" w:hAnsi="Times New Roman"/>
          <w:spacing w:val="2"/>
          <w:sz w:val="28"/>
          <w:szCs w:val="28"/>
        </w:rPr>
        <w:t>й монологического высказывания.</w:t>
      </w:r>
    </w:p>
    <w:p w:rsidR="006F421E" w:rsidRPr="00174602" w:rsidRDefault="006F421E" w:rsidP="00A5713A">
      <w:pPr>
        <w:pStyle w:val="af3"/>
        <w:spacing w:line="360" w:lineRule="auto"/>
        <w:ind w:firstLine="709"/>
        <w:jc w:val="center"/>
        <w:rPr>
          <w:rFonts w:ascii="Times New Roman" w:hAnsi="Times New Roman"/>
          <w:bCs/>
          <w:i/>
          <w:iCs/>
          <w:sz w:val="28"/>
          <w:szCs w:val="28"/>
        </w:rPr>
      </w:pPr>
      <w:r w:rsidRPr="00174602">
        <w:rPr>
          <w:rFonts w:ascii="Times New Roman" w:hAnsi="Times New Roman"/>
          <w:bCs/>
          <w:i/>
          <w:iCs/>
          <w:sz w:val="28"/>
          <w:szCs w:val="28"/>
        </w:rPr>
        <w:t>Письмо (культура письменной речи)</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 xml:space="preserve">Нормы письменной речи: соответствие содержания заголовку (отражение темы, места действия, характеров героев), </w:t>
      </w:r>
      <w:r w:rsidRPr="00174602">
        <w:rPr>
          <w:rFonts w:ascii="Times New Roman" w:hAnsi="Times New Roman"/>
          <w:spacing w:val="2"/>
          <w:sz w:val="28"/>
          <w:szCs w:val="28"/>
        </w:rPr>
        <w:t>использование выразительных средств языка (сравнение) в мини­сочинениях</w:t>
      </w:r>
      <w:r w:rsidRPr="00174602">
        <w:rPr>
          <w:rFonts w:ascii="Times New Roman" w:hAnsi="Times New Roman"/>
          <w:sz w:val="28"/>
          <w:szCs w:val="28"/>
        </w:rPr>
        <w:t>, рассказ на заданную тему.</w:t>
      </w:r>
    </w:p>
    <w:p w:rsidR="006F421E" w:rsidRPr="00174602" w:rsidRDefault="006F421E" w:rsidP="00174602">
      <w:pPr>
        <w:pStyle w:val="af3"/>
        <w:spacing w:line="360" w:lineRule="auto"/>
        <w:ind w:firstLine="709"/>
        <w:rPr>
          <w:rFonts w:ascii="Times New Roman" w:hAnsi="Times New Roman"/>
          <w:b/>
          <w:bCs/>
          <w:iCs/>
          <w:sz w:val="28"/>
          <w:szCs w:val="28"/>
        </w:rPr>
      </w:pPr>
      <w:r w:rsidRPr="00174602">
        <w:rPr>
          <w:rFonts w:ascii="Times New Roman" w:hAnsi="Times New Roman"/>
          <w:b/>
          <w:bCs/>
          <w:iCs/>
          <w:sz w:val="28"/>
          <w:szCs w:val="28"/>
        </w:rPr>
        <w:t>Круг детского чтения</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174602">
        <w:rPr>
          <w:rFonts w:ascii="Times New Roman" w:hAnsi="Times New Roman"/>
          <w:spacing w:val="2"/>
          <w:sz w:val="28"/>
          <w:szCs w:val="28"/>
        </w:rPr>
        <w:t xml:space="preserve">но­энциклопедическая литература; детские периодические </w:t>
      </w:r>
      <w:r w:rsidRPr="00174602">
        <w:rPr>
          <w:rFonts w:ascii="Times New Roman" w:hAnsi="Times New Roman"/>
          <w:sz w:val="28"/>
          <w:szCs w:val="28"/>
        </w:rPr>
        <w:t>издания (по выбору).</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6F421E" w:rsidRPr="00174602" w:rsidRDefault="006F421E" w:rsidP="00174602">
      <w:pPr>
        <w:pStyle w:val="af3"/>
        <w:spacing w:line="360" w:lineRule="auto"/>
        <w:ind w:firstLine="709"/>
        <w:rPr>
          <w:rFonts w:ascii="Times New Roman" w:hAnsi="Times New Roman"/>
          <w:b/>
          <w:bCs/>
          <w:iCs/>
          <w:sz w:val="28"/>
          <w:szCs w:val="28"/>
        </w:rPr>
      </w:pPr>
      <w:r w:rsidRPr="00174602">
        <w:rPr>
          <w:rFonts w:ascii="Times New Roman" w:hAnsi="Times New Roman"/>
          <w:b/>
          <w:bCs/>
          <w:iCs/>
          <w:spacing w:val="2"/>
          <w:sz w:val="28"/>
          <w:szCs w:val="28"/>
        </w:rPr>
        <w:t xml:space="preserve">Литературоведческая пропедевтика (практическое </w:t>
      </w:r>
      <w:r w:rsidRPr="00174602">
        <w:rPr>
          <w:rFonts w:ascii="Times New Roman" w:hAnsi="Times New Roman"/>
          <w:b/>
          <w:bCs/>
          <w:iCs/>
          <w:sz w:val="28"/>
          <w:szCs w:val="28"/>
        </w:rPr>
        <w:t>освоение)</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Нахождение в тексте, определение значения в художе</w:t>
      </w:r>
      <w:r w:rsidRPr="00174602">
        <w:rPr>
          <w:rFonts w:ascii="Times New Roman" w:hAnsi="Times New Roman"/>
          <w:sz w:val="28"/>
          <w:szCs w:val="28"/>
        </w:rPr>
        <w:t>ственной речи (с помощью учителя) средств выразительности: синонимов, антонимов, сравнений.</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pacing w:val="2"/>
          <w:sz w:val="28"/>
          <w:szCs w:val="28"/>
        </w:rPr>
        <w:t xml:space="preserve">Ориентировка в литературных понятиях: художественное </w:t>
      </w:r>
      <w:r w:rsidRPr="00174602">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Фольклор и авторские художественные произведения (различение).</w:t>
      </w:r>
    </w:p>
    <w:p w:rsidR="006F421E" w:rsidRPr="00174602" w:rsidRDefault="006F421E" w:rsidP="00174602">
      <w:pPr>
        <w:pStyle w:val="af3"/>
        <w:spacing w:line="360" w:lineRule="auto"/>
        <w:ind w:firstLine="709"/>
        <w:rPr>
          <w:rFonts w:ascii="Times New Roman" w:hAnsi="Times New Roman"/>
          <w:spacing w:val="2"/>
          <w:sz w:val="28"/>
          <w:szCs w:val="28"/>
        </w:rPr>
      </w:pPr>
      <w:r w:rsidRPr="00174602">
        <w:rPr>
          <w:rFonts w:ascii="Times New Roman" w:hAnsi="Times New Roman"/>
          <w:sz w:val="28"/>
          <w:szCs w:val="28"/>
        </w:rPr>
        <w:t>Жанровое разнообразие произведений. Малые фольклор</w:t>
      </w:r>
      <w:r w:rsidRPr="00174602">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 xml:space="preserve">Сказки (о животных, бытовые, волшебные). </w:t>
      </w:r>
      <w:r w:rsidRPr="00174602">
        <w:rPr>
          <w:rFonts w:ascii="Times New Roman" w:hAnsi="Times New Roman"/>
          <w:spacing w:val="2"/>
          <w:sz w:val="28"/>
          <w:szCs w:val="28"/>
        </w:rPr>
        <w:t xml:space="preserve">Художественные особенности сказок: лексика, построение </w:t>
      </w:r>
      <w:r w:rsidRPr="00174602">
        <w:rPr>
          <w:rFonts w:ascii="Times New Roman" w:hAnsi="Times New Roman"/>
          <w:sz w:val="28"/>
          <w:szCs w:val="28"/>
        </w:rPr>
        <w:t>(композиция). Литературная (авторская) сказка.</w:t>
      </w:r>
    </w:p>
    <w:p w:rsidR="006F421E" w:rsidRPr="00174602" w:rsidRDefault="006F421E" w:rsidP="00174602">
      <w:pPr>
        <w:pStyle w:val="af3"/>
        <w:spacing w:line="360" w:lineRule="auto"/>
        <w:ind w:firstLine="709"/>
        <w:rPr>
          <w:rFonts w:ascii="Times New Roman" w:hAnsi="Times New Roman"/>
          <w:sz w:val="28"/>
          <w:szCs w:val="28"/>
        </w:rPr>
      </w:pPr>
      <w:r w:rsidRPr="00174602">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6F421E" w:rsidRPr="00174602" w:rsidRDefault="006F421E" w:rsidP="00174602">
      <w:pPr>
        <w:pStyle w:val="af3"/>
        <w:spacing w:line="360" w:lineRule="auto"/>
        <w:ind w:firstLine="709"/>
        <w:rPr>
          <w:rFonts w:ascii="Times New Roman" w:hAnsi="Times New Roman"/>
          <w:b/>
          <w:bCs/>
          <w:iCs/>
          <w:sz w:val="28"/>
          <w:szCs w:val="28"/>
        </w:rPr>
      </w:pPr>
      <w:r w:rsidRPr="00174602">
        <w:rPr>
          <w:rFonts w:ascii="Times New Roman" w:hAnsi="Times New Roman"/>
          <w:b/>
          <w:bCs/>
          <w:iCs/>
          <w:sz w:val="28"/>
          <w:szCs w:val="28"/>
        </w:rPr>
        <w:t>Творческая деятельность обучающихся (на основе литературных произведений)</w:t>
      </w:r>
    </w:p>
    <w:p w:rsidR="006F421E" w:rsidRPr="00174602" w:rsidRDefault="006F421E" w:rsidP="00174602">
      <w:pPr>
        <w:pStyle w:val="af3"/>
        <w:spacing w:line="360" w:lineRule="auto"/>
        <w:ind w:firstLine="709"/>
        <w:rPr>
          <w:rFonts w:ascii="Times New Roman" w:hAnsi="Times New Roman"/>
          <w:iCs/>
          <w:sz w:val="28"/>
          <w:szCs w:val="28"/>
        </w:rPr>
      </w:pPr>
      <w:r w:rsidRPr="00174602">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174602">
        <w:rPr>
          <w:rFonts w:ascii="Times New Roman" w:hAnsi="Times New Roman"/>
          <w:spacing w:val="2"/>
          <w:sz w:val="28"/>
          <w:szCs w:val="28"/>
        </w:rPr>
        <w:t>вание, драматизация; устное словесное рисование, знаком</w:t>
      </w:r>
      <w:r w:rsidRPr="00174602">
        <w:rPr>
          <w:rFonts w:ascii="Times New Roman" w:hAnsi="Times New Roman"/>
          <w:sz w:val="28"/>
          <w:szCs w:val="28"/>
        </w:rPr>
        <w:t xml:space="preserve">ство с различными способами работы с деформированным </w:t>
      </w:r>
      <w:r w:rsidRPr="00174602">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174602">
        <w:rPr>
          <w:rFonts w:ascii="Times New Roman" w:hAnsi="Times New Roman"/>
          <w:sz w:val="28"/>
          <w:szCs w:val="28"/>
        </w:rPr>
        <w:t xml:space="preserve">этапности в выполнении действий); изложение с элементами сочинения, </w:t>
      </w:r>
      <w:r w:rsidRPr="00174602">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F421E" w:rsidRPr="00A43C47" w:rsidRDefault="006F421E" w:rsidP="006F421E">
      <w:pPr>
        <w:pStyle w:val="41"/>
        <w:spacing w:before="0" w:after="0" w:line="360" w:lineRule="auto"/>
        <w:rPr>
          <w:rFonts w:ascii="Times New Roman" w:hAnsi="Times New Roman" w:cs="Times New Roman"/>
          <w:sz w:val="28"/>
          <w:szCs w:val="28"/>
        </w:rPr>
      </w:pPr>
      <w:r w:rsidRPr="00A43C47">
        <w:rPr>
          <w:rFonts w:ascii="Times New Roman" w:hAnsi="Times New Roman" w:cs="Times New Roman"/>
          <w:sz w:val="28"/>
          <w:szCs w:val="28"/>
        </w:rPr>
        <w:t>3. Иностранный язык</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Fonts w:ascii="Times New Roman" w:hAnsi="Times New Roman"/>
          <w:b/>
          <w:bCs/>
          <w:iCs/>
          <w:sz w:val="28"/>
          <w:szCs w:val="28"/>
        </w:rPr>
        <w:t>Предметное содержание речи</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z w:val="28"/>
          <w:szCs w:val="28"/>
        </w:rPr>
        <w:t xml:space="preserve">Знакомство. </w:t>
      </w:r>
      <w:r w:rsidRPr="00A43C47">
        <w:rPr>
          <w:rFonts w:ascii="Times New Roman" w:hAnsi="Times New Roman"/>
          <w:sz w:val="28"/>
          <w:szCs w:val="28"/>
        </w:rPr>
        <w:t xml:space="preserve">С одноклассниками, учителем, персонажами детских произведений: имя, возраст. </w:t>
      </w:r>
      <w:r w:rsidRPr="00A43C47">
        <w:rPr>
          <w:rFonts w:ascii="Times New Roman" w:hAnsi="Times New Roman"/>
          <w:color w:val="auto"/>
          <w:sz w:val="28"/>
          <w:szCs w:val="28"/>
        </w:rPr>
        <w:t>Приветствие, прощание, поздравление, ответ на поздравление, благодарность, извинения (с</w:t>
      </w:r>
      <w:r w:rsidRPr="00A43C47">
        <w:rPr>
          <w:rFonts w:ascii="Times New Roman" w:hAnsi="Times New Roman"/>
          <w:sz w:val="28"/>
          <w:szCs w:val="28"/>
        </w:rPr>
        <w:t xml:space="preserve"> использованием типичных фраз речевого этикета).</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z w:val="28"/>
          <w:szCs w:val="28"/>
        </w:rPr>
        <w:t xml:space="preserve">Я и моя семья. </w:t>
      </w:r>
      <w:r w:rsidRPr="00A43C47">
        <w:rPr>
          <w:rFonts w:ascii="Times New Roman" w:hAnsi="Times New Roman"/>
          <w:sz w:val="28"/>
          <w:szCs w:val="28"/>
        </w:rPr>
        <w:t>Члены семьи, их имена, возраст, внешность, характер. Мой день (распо</w:t>
      </w:r>
      <w:r w:rsidRPr="00A43C47">
        <w:rPr>
          <w:rFonts w:ascii="Times New Roman" w:hAnsi="Times New Roman"/>
          <w:spacing w:val="2"/>
          <w:sz w:val="28"/>
          <w:szCs w:val="28"/>
        </w:rPr>
        <w:t>рядок дня)</w:t>
      </w:r>
      <w:r w:rsidRPr="00A43C47">
        <w:rPr>
          <w:rFonts w:ascii="Times New Roman" w:hAnsi="Times New Roman"/>
          <w:iCs/>
          <w:spacing w:val="2"/>
          <w:sz w:val="28"/>
          <w:szCs w:val="28"/>
        </w:rPr>
        <w:t xml:space="preserve">. </w:t>
      </w:r>
      <w:r w:rsidRPr="00A43C47">
        <w:rPr>
          <w:rFonts w:ascii="Times New Roman" w:hAnsi="Times New Roman"/>
          <w:spacing w:val="2"/>
          <w:sz w:val="28"/>
          <w:szCs w:val="28"/>
        </w:rPr>
        <w:t xml:space="preserve">Любимая еда. </w:t>
      </w:r>
      <w:r w:rsidRPr="00A43C47">
        <w:rPr>
          <w:rFonts w:ascii="Times New Roman" w:hAnsi="Times New Roman"/>
          <w:sz w:val="28"/>
          <w:szCs w:val="28"/>
        </w:rPr>
        <w:t xml:space="preserve">Семейные праздники: день рождения, Новый год/Рождество. </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pacing w:val="2"/>
          <w:sz w:val="28"/>
          <w:szCs w:val="28"/>
        </w:rPr>
        <w:t xml:space="preserve">Мир моих увлечений. </w:t>
      </w:r>
      <w:r w:rsidRPr="00A43C47">
        <w:rPr>
          <w:rFonts w:ascii="Times New Roman" w:hAnsi="Times New Roman"/>
          <w:spacing w:val="2"/>
          <w:sz w:val="28"/>
          <w:szCs w:val="28"/>
        </w:rPr>
        <w:t xml:space="preserve">Мои любимые занятия. </w:t>
      </w:r>
      <w:r w:rsidRPr="00A43C47">
        <w:rPr>
          <w:rFonts w:ascii="Times New Roman" w:hAnsi="Times New Roman"/>
          <w:iCs/>
          <w:sz w:val="28"/>
          <w:szCs w:val="28"/>
        </w:rPr>
        <w:t xml:space="preserve">Мои любимые сказки. </w:t>
      </w:r>
      <w:r w:rsidRPr="00A43C47">
        <w:rPr>
          <w:rFonts w:ascii="Times New Roman" w:hAnsi="Times New Roman"/>
          <w:sz w:val="28"/>
          <w:szCs w:val="28"/>
        </w:rPr>
        <w:t>Выходной день</w:t>
      </w:r>
      <w:r w:rsidRPr="00A43C47">
        <w:rPr>
          <w:rFonts w:ascii="Times New Roman" w:hAnsi="Times New Roman"/>
          <w:iCs/>
          <w:sz w:val="28"/>
          <w:szCs w:val="28"/>
        </w:rPr>
        <w:t xml:space="preserve">, </w:t>
      </w:r>
      <w:r w:rsidRPr="00A43C47">
        <w:rPr>
          <w:rFonts w:ascii="Times New Roman" w:hAnsi="Times New Roman"/>
          <w:sz w:val="28"/>
          <w:szCs w:val="28"/>
        </w:rPr>
        <w:t>каникулы.</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z w:val="28"/>
          <w:szCs w:val="28"/>
        </w:rPr>
        <w:t xml:space="preserve">Я и мои друзья. </w:t>
      </w:r>
      <w:r w:rsidRPr="00A43C47">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pacing w:val="2"/>
          <w:sz w:val="28"/>
          <w:szCs w:val="28"/>
        </w:rPr>
        <w:t xml:space="preserve">Моя школа. </w:t>
      </w:r>
      <w:r w:rsidRPr="00A43C47">
        <w:rPr>
          <w:rFonts w:ascii="Times New Roman" w:hAnsi="Times New Roman"/>
          <w:spacing w:val="2"/>
          <w:sz w:val="28"/>
          <w:szCs w:val="28"/>
        </w:rPr>
        <w:t xml:space="preserve">Классная комната, учебные предметы, </w:t>
      </w:r>
      <w:r w:rsidRPr="00A43C47">
        <w:rPr>
          <w:rFonts w:ascii="Times New Roman" w:hAnsi="Times New Roman"/>
          <w:sz w:val="28"/>
          <w:szCs w:val="28"/>
        </w:rPr>
        <w:t xml:space="preserve">школьные принадлежности. </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z w:val="28"/>
          <w:szCs w:val="28"/>
        </w:rPr>
        <w:t xml:space="preserve">Мир вокруг меня. </w:t>
      </w:r>
      <w:r w:rsidRPr="00A43C47">
        <w:rPr>
          <w:rFonts w:ascii="Times New Roman" w:hAnsi="Times New Roman"/>
          <w:sz w:val="28"/>
          <w:szCs w:val="28"/>
        </w:rPr>
        <w:t xml:space="preserve">Мой дом/квартира/комната: названия комнат. Природа. </w:t>
      </w:r>
      <w:r w:rsidRPr="00A43C47">
        <w:rPr>
          <w:rFonts w:ascii="Times New Roman" w:hAnsi="Times New Roman"/>
          <w:iCs/>
          <w:sz w:val="28"/>
          <w:szCs w:val="28"/>
        </w:rPr>
        <w:t xml:space="preserve">Дикие и домашние животные. </w:t>
      </w:r>
      <w:r w:rsidRPr="00A43C47">
        <w:rPr>
          <w:rFonts w:ascii="Times New Roman" w:hAnsi="Times New Roman"/>
          <w:sz w:val="28"/>
          <w:szCs w:val="28"/>
        </w:rPr>
        <w:t>Любимое время года. Погода.</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pacing w:val="2"/>
          <w:sz w:val="28"/>
          <w:szCs w:val="28"/>
        </w:rPr>
        <w:t xml:space="preserve">Страна/страны изучаемого языка и родная страна. </w:t>
      </w:r>
      <w:r w:rsidRPr="00A43C47">
        <w:rPr>
          <w:rFonts w:ascii="Times New Roman" w:hAnsi="Times New Roman"/>
          <w:sz w:val="28"/>
          <w:szCs w:val="28"/>
        </w:rPr>
        <w:t xml:space="preserve">Общие сведения: название, столица. </w:t>
      </w:r>
      <w:r w:rsidRPr="00A43C47">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Fonts w:ascii="Times New Roman" w:hAnsi="Times New Roman"/>
          <w:b/>
          <w:bCs/>
          <w:iCs/>
          <w:sz w:val="28"/>
          <w:szCs w:val="28"/>
        </w:rPr>
        <w:t>Коммуникативные умения по видам речевой деятельности</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b/>
          <w:bCs/>
          <w:sz w:val="28"/>
          <w:szCs w:val="28"/>
        </w:rPr>
        <w:t>В русле говорения</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1.</w:t>
      </w:r>
      <w:r w:rsidRPr="00A43C47">
        <w:rPr>
          <w:rFonts w:ascii="Times New Roman" w:hAnsi="Times New Roman"/>
          <w:iCs/>
          <w:sz w:val="28"/>
          <w:szCs w:val="28"/>
        </w:rPr>
        <w:t> </w:t>
      </w:r>
      <w:r w:rsidRPr="00A43C47">
        <w:rPr>
          <w:rFonts w:ascii="Times New Roman" w:hAnsi="Times New Roman"/>
          <w:iCs/>
          <w:sz w:val="28"/>
          <w:szCs w:val="28"/>
        </w:rPr>
        <w:t>Диалогическая форма</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z w:val="28"/>
          <w:szCs w:val="28"/>
        </w:rPr>
        <w:t>Уметь вести:</w:t>
      </w:r>
    </w:p>
    <w:p w:rsidR="006F421E" w:rsidRPr="00A43C47" w:rsidRDefault="006F421E" w:rsidP="00A43C47">
      <w:pPr>
        <w:pStyle w:val="af5"/>
        <w:spacing w:line="360" w:lineRule="auto"/>
        <w:ind w:firstLine="709"/>
        <w:rPr>
          <w:rFonts w:ascii="Times New Roman" w:hAnsi="Times New Roman"/>
          <w:sz w:val="28"/>
          <w:szCs w:val="28"/>
        </w:rPr>
      </w:pPr>
      <w:r w:rsidRPr="00A43C47">
        <w:rPr>
          <w:rFonts w:ascii="Times New Roman" w:hAnsi="Times New Roman"/>
          <w:spacing w:val="2"/>
          <w:sz w:val="28"/>
          <w:szCs w:val="28"/>
        </w:rPr>
        <w:t>этикетные диалоги в типичных ситуациях бытового и учебно­трудового общения</w:t>
      </w:r>
      <w:r w:rsidRPr="00A43C47">
        <w:rPr>
          <w:rFonts w:ascii="Times New Roman" w:hAnsi="Times New Roman"/>
          <w:sz w:val="28"/>
          <w:szCs w:val="28"/>
        </w:rPr>
        <w:t>;</w:t>
      </w:r>
    </w:p>
    <w:p w:rsidR="006F421E" w:rsidRPr="00A43C47" w:rsidRDefault="006F421E" w:rsidP="00A43C47">
      <w:pPr>
        <w:pStyle w:val="af5"/>
        <w:spacing w:line="360" w:lineRule="auto"/>
        <w:ind w:firstLine="709"/>
        <w:rPr>
          <w:rFonts w:ascii="Times New Roman" w:hAnsi="Times New Roman"/>
          <w:color w:val="auto"/>
          <w:sz w:val="28"/>
          <w:szCs w:val="28"/>
        </w:rPr>
      </w:pPr>
      <w:r w:rsidRPr="00A43C47">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6F421E" w:rsidRPr="00A43C47" w:rsidRDefault="006F421E" w:rsidP="00A43C47">
      <w:pPr>
        <w:pStyle w:val="af5"/>
        <w:spacing w:line="360" w:lineRule="auto"/>
        <w:ind w:firstLine="709"/>
        <w:rPr>
          <w:rFonts w:ascii="Times New Roman" w:hAnsi="Times New Roman"/>
          <w:iCs/>
          <w:sz w:val="28"/>
          <w:szCs w:val="28"/>
        </w:rPr>
      </w:pPr>
      <w:r w:rsidRPr="00A43C47">
        <w:rPr>
          <w:rFonts w:ascii="Times New Roman" w:hAnsi="Times New Roman"/>
          <w:sz w:val="28"/>
          <w:szCs w:val="28"/>
        </w:rPr>
        <w:t>диалог — побуждение к действию.</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2.</w:t>
      </w:r>
      <w:r w:rsidRPr="00A43C47">
        <w:rPr>
          <w:rFonts w:ascii="Times New Roman" w:hAnsi="Times New Roman"/>
          <w:iCs/>
          <w:sz w:val="28"/>
          <w:szCs w:val="28"/>
        </w:rPr>
        <w:t> </w:t>
      </w:r>
      <w:r w:rsidRPr="00A43C47">
        <w:rPr>
          <w:rFonts w:ascii="Times New Roman" w:hAnsi="Times New Roman"/>
          <w:iCs/>
          <w:sz w:val="28"/>
          <w:szCs w:val="28"/>
        </w:rPr>
        <w:t>Монологическая форма</w:t>
      </w:r>
    </w:p>
    <w:p w:rsidR="006F421E" w:rsidRPr="00A43C47" w:rsidRDefault="006F421E" w:rsidP="00A43C47">
      <w:pPr>
        <w:pStyle w:val="af3"/>
        <w:spacing w:line="360" w:lineRule="auto"/>
        <w:ind w:firstLine="709"/>
        <w:rPr>
          <w:rFonts w:ascii="Times New Roman" w:hAnsi="Times New Roman"/>
          <w:color w:val="auto"/>
          <w:sz w:val="28"/>
          <w:szCs w:val="28"/>
        </w:rPr>
      </w:pPr>
      <w:r w:rsidRPr="00A43C47">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A43C47">
        <w:rPr>
          <w:rFonts w:ascii="Times New Roman" w:hAnsi="Times New Roman"/>
          <w:iCs/>
          <w:color w:val="auto"/>
          <w:spacing w:val="2"/>
          <w:sz w:val="28"/>
          <w:szCs w:val="28"/>
        </w:rPr>
        <w:t>характеристика (персона</w:t>
      </w:r>
      <w:r w:rsidRPr="00A43C47">
        <w:rPr>
          <w:rFonts w:ascii="Times New Roman" w:hAnsi="Times New Roman"/>
          <w:iCs/>
          <w:color w:val="auto"/>
          <w:sz w:val="28"/>
          <w:szCs w:val="28"/>
        </w:rPr>
        <w:t>жей) с опорой на картинку (небольшой объем).</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В русле аудирования</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z w:val="28"/>
          <w:szCs w:val="28"/>
        </w:rPr>
        <w:t>Воспринимать на слух и понимать:</w:t>
      </w:r>
    </w:p>
    <w:p w:rsidR="006F421E" w:rsidRPr="00A43C47" w:rsidRDefault="006F421E" w:rsidP="00A43C47">
      <w:pPr>
        <w:pStyle w:val="af5"/>
        <w:spacing w:line="360" w:lineRule="auto"/>
        <w:ind w:firstLine="709"/>
        <w:rPr>
          <w:rFonts w:ascii="Times New Roman" w:hAnsi="Times New Roman"/>
          <w:sz w:val="28"/>
          <w:szCs w:val="28"/>
        </w:rPr>
      </w:pPr>
      <w:r w:rsidRPr="00A43C47">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В русле чтения</w:t>
      </w:r>
    </w:p>
    <w:p w:rsidR="006F421E" w:rsidRPr="00A43C47" w:rsidRDefault="006F421E" w:rsidP="00A43C47">
      <w:pPr>
        <w:pStyle w:val="af3"/>
        <w:spacing w:line="360" w:lineRule="auto"/>
        <w:ind w:firstLine="709"/>
        <w:rPr>
          <w:rFonts w:ascii="Times New Roman" w:hAnsi="Times New Roman"/>
          <w:color w:val="auto"/>
          <w:sz w:val="28"/>
          <w:szCs w:val="28"/>
        </w:rPr>
      </w:pPr>
      <w:r w:rsidRPr="00A43C47">
        <w:rPr>
          <w:rFonts w:ascii="Times New Roman" w:hAnsi="Times New Roman"/>
          <w:color w:val="auto"/>
          <w:sz w:val="28"/>
          <w:szCs w:val="28"/>
        </w:rPr>
        <w:t>Читать (использовать метод глобального чтения):</w:t>
      </w:r>
    </w:p>
    <w:p w:rsidR="006F421E" w:rsidRPr="00A43C47" w:rsidRDefault="006F421E" w:rsidP="00A43C47">
      <w:pPr>
        <w:pStyle w:val="af5"/>
        <w:spacing w:line="360" w:lineRule="auto"/>
        <w:ind w:firstLine="709"/>
        <w:rPr>
          <w:rFonts w:ascii="Times New Roman" w:hAnsi="Times New Roman"/>
          <w:sz w:val="28"/>
          <w:szCs w:val="28"/>
        </w:rPr>
      </w:pPr>
      <w:r w:rsidRPr="00A43C47">
        <w:rPr>
          <w:rFonts w:ascii="Times New Roman" w:hAnsi="Times New Roman"/>
          <w:color w:val="auto"/>
          <w:spacing w:val="2"/>
          <w:sz w:val="28"/>
          <w:szCs w:val="28"/>
        </w:rPr>
        <w:t>вслух читать слова изучаемой лексики</w:t>
      </w:r>
      <w:r w:rsidRPr="00A43C47">
        <w:rPr>
          <w:rFonts w:ascii="Times New Roman" w:hAnsi="Times New Roman"/>
          <w:sz w:val="28"/>
          <w:szCs w:val="28"/>
        </w:rPr>
        <w:t xml:space="preserve"> и понимать </w:t>
      </w:r>
      <w:r w:rsidRPr="00A43C47">
        <w:rPr>
          <w:rFonts w:ascii="Times New Roman" w:hAnsi="Times New Roman"/>
          <w:color w:val="auto"/>
          <w:spacing w:val="2"/>
          <w:sz w:val="28"/>
          <w:szCs w:val="28"/>
        </w:rPr>
        <w:t>небольшие диалоги,</w:t>
      </w:r>
      <w:r w:rsidRPr="00A43C47">
        <w:rPr>
          <w:rFonts w:ascii="Times New Roman" w:hAnsi="Times New Roman"/>
          <w:spacing w:val="2"/>
          <w:sz w:val="28"/>
          <w:szCs w:val="28"/>
        </w:rPr>
        <w:t xml:space="preserve"> построенные на изученном </w:t>
      </w:r>
      <w:r w:rsidRPr="00A43C47">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A43C47">
        <w:rPr>
          <w:rFonts w:ascii="Times New Roman" w:hAnsi="Times New Roman"/>
          <w:sz w:val="28"/>
          <w:szCs w:val="28"/>
        </w:rPr>
        <w:t> </w:t>
      </w:r>
      <w:r w:rsidRPr="00A43C47">
        <w:rPr>
          <w:rFonts w:ascii="Times New Roman" w:hAnsi="Times New Roman"/>
          <w:sz w:val="28"/>
          <w:szCs w:val="28"/>
        </w:rPr>
        <w:t>т.</w:t>
      </w:r>
      <w:r w:rsidRPr="00A43C47">
        <w:rPr>
          <w:rFonts w:ascii="Times New Roman" w:hAnsi="Times New Roman"/>
          <w:sz w:val="28"/>
          <w:szCs w:val="28"/>
        </w:rPr>
        <w:t> </w:t>
      </w:r>
      <w:r w:rsidRPr="00A43C47">
        <w:rPr>
          <w:rFonts w:ascii="Times New Roman" w:hAnsi="Times New Roman"/>
          <w:sz w:val="28"/>
          <w:szCs w:val="28"/>
        </w:rPr>
        <w:t>д.).</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В русле письма</w:t>
      </w:r>
    </w:p>
    <w:p w:rsidR="006F421E" w:rsidRPr="00A43C47" w:rsidRDefault="006F421E" w:rsidP="00A43C47">
      <w:pPr>
        <w:pStyle w:val="af3"/>
        <w:spacing w:line="360" w:lineRule="auto"/>
        <w:ind w:firstLine="709"/>
        <w:rPr>
          <w:rFonts w:ascii="Times New Roman" w:hAnsi="Times New Roman"/>
          <w:color w:val="auto"/>
          <w:sz w:val="28"/>
          <w:szCs w:val="28"/>
        </w:rPr>
      </w:pPr>
      <w:r w:rsidRPr="00A43C47">
        <w:rPr>
          <w:rFonts w:ascii="Times New Roman" w:hAnsi="Times New Roman"/>
          <w:color w:val="auto"/>
          <w:sz w:val="28"/>
          <w:szCs w:val="28"/>
        </w:rPr>
        <w:t>Знать и уметь писать буквы английского алфавита.</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z w:val="28"/>
          <w:szCs w:val="28"/>
        </w:rPr>
        <w:t>Владеть:</w:t>
      </w:r>
    </w:p>
    <w:p w:rsidR="006F421E" w:rsidRPr="00A43C47" w:rsidRDefault="006F421E" w:rsidP="00A43C47">
      <w:pPr>
        <w:pStyle w:val="af5"/>
        <w:spacing w:line="360" w:lineRule="auto"/>
        <w:ind w:firstLine="709"/>
        <w:rPr>
          <w:rFonts w:ascii="Times New Roman" w:hAnsi="Times New Roman"/>
          <w:sz w:val="28"/>
          <w:szCs w:val="28"/>
        </w:rPr>
      </w:pPr>
      <w:r w:rsidRPr="00A43C47">
        <w:rPr>
          <w:rFonts w:ascii="Times New Roman" w:hAnsi="Times New Roman"/>
          <w:sz w:val="28"/>
          <w:szCs w:val="28"/>
        </w:rPr>
        <w:t>умением выписывать из текста слова, словосочетания и предложения.</w:t>
      </w:r>
    </w:p>
    <w:p w:rsidR="006F421E" w:rsidRPr="00A43C47" w:rsidRDefault="006F421E" w:rsidP="00A43C47">
      <w:pPr>
        <w:pStyle w:val="af7"/>
        <w:spacing w:before="0" w:after="0" w:line="360" w:lineRule="auto"/>
        <w:ind w:firstLine="709"/>
        <w:jc w:val="both"/>
        <w:rPr>
          <w:rFonts w:ascii="Times New Roman" w:hAnsi="Times New Roman"/>
          <w:i w:val="0"/>
          <w:sz w:val="28"/>
          <w:szCs w:val="28"/>
        </w:rPr>
      </w:pPr>
      <w:r w:rsidRPr="00A43C47">
        <w:rPr>
          <w:rFonts w:ascii="Times New Roman" w:hAnsi="Times New Roman"/>
          <w:i w:val="0"/>
          <w:sz w:val="28"/>
          <w:szCs w:val="28"/>
        </w:rPr>
        <w:t>Языковые средства и навыки пользования ими</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iCs/>
          <w:sz w:val="28"/>
          <w:szCs w:val="28"/>
        </w:rPr>
        <w:t>Английский язык</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z w:val="28"/>
          <w:szCs w:val="28"/>
        </w:rPr>
        <w:t xml:space="preserve">Графика, каллиграфия, орфография. </w:t>
      </w:r>
      <w:r w:rsidRPr="00A43C47">
        <w:rPr>
          <w:rFonts w:ascii="Times New Roman" w:hAnsi="Times New Roman"/>
          <w:bCs/>
          <w:sz w:val="28"/>
          <w:szCs w:val="28"/>
        </w:rPr>
        <w:t>Б</w:t>
      </w:r>
      <w:r w:rsidRPr="00A43C47">
        <w:rPr>
          <w:rFonts w:ascii="Times New Roman" w:hAnsi="Times New Roman"/>
          <w:sz w:val="28"/>
          <w:szCs w:val="28"/>
        </w:rPr>
        <w:t xml:space="preserve">уквы английского алфавита. Основные буквосочетания. Звуко­буквенные </w:t>
      </w:r>
      <w:r w:rsidRPr="00A43C47">
        <w:rPr>
          <w:rFonts w:ascii="Times New Roman" w:hAnsi="Times New Roman"/>
          <w:spacing w:val="2"/>
          <w:sz w:val="28"/>
          <w:szCs w:val="28"/>
        </w:rPr>
        <w:t xml:space="preserve">соответствия. Апостроф. </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z w:val="28"/>
          <w:szCs w:val="28"/>
        </w:rPr>
        <w:t xml:space="preserve">Фонетическая сторона речи. </w:t>
      </w:r>
      <w:r w:rsidRPr="00A43C47">
        <w:rPr>
          <w:rFonts w:ascii="Times New Roman" w:hAnsi="Times New Roman"/>
          <w:bCs/>
          <w:sz w:val="28"/>
          <w:szCs w:val="28"/>
        </w:rPr>
        <w:t>П</w:t>
      </w:r>
      <w:r w:rsidRPr="00A43C47">
        <w:rPr>
          <w:rFonts w:ascii="Times New Roman" w:hAnsi="Times New Roman"/>
          <w:sz w:val="28"/>
          <w:szCs w:val="28"/>
        </w:rPr>
        <w:t>роизношение и различение на слух звуков и звукосочетаний англий</w:t>
      </w:r>
      <w:r w:rsidRPr="00A43C47">
        <w:rPr>
          <w:rFonts w:ascii="Times New Roman" w:hAnsi="Times New Roman"/>
          <w:spacing w:val="2"/>
          <w:sz w:val="28"/>
          <w:szCs w:val="28"/>
        </w:rPr>
        <w:t xml:space="preserve">ского языка. Соблюдение норм произношения: долгота и </w:t>
      </w:r>
      <w:r w:rsidRPr="00A43C47">
        <w:rPr>
          <w:rFonts w:ascii="Times New Roman" w:hAnsi="Times New Roman"/>
          <w:sz w:val="28"/>
          <w:szCs w:val="28"/>
        </w:rPr>
        <w:t xml:space="preserve">краткость гласных, отсутствие оглушения звонких согласных </w:t>
      </w:r>
      <w:r w:rsidRPr="00A43C47">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A43C47">
        <w:rPr>
          <w:rFonts w:ascii="Times New Roman" w:hAnsi="Times New Roman"/>
          <w:iCs/>
          <w:spacing w:val="2"/>
          <w:sz w:val="28"/>
          <w:szCs w:val="28"/>
        </w:rPr>
        <w:t>Связующее «r» (thereis/thereare).</w:t>
      </w:r>
      <w:r w:rsidRPr="00A43C47">
        <w:rPr>
          <w:rFonts w:ascii="Times New Roman" w:hAnsi="Times New Roman"/>
          <w:spacing w:val="2"/>
          <w:sz w:val="28"/>
          <w:szCs w:val="28"/>
        </w:rPr>
        <w:t>Ударение в слове, фразе.</w:t>
      </w:r>
      <w:r w:rsidR="00FE497E">
        <w:rPr>
          <w:rFonts w:ascii="Times New Roman" w:hAnsi="Times New Roman"/>
          <w:spacing w:val="2"/>
          <w:sz w:val="28"/>
          <w:szCs w:val="28"/>
        </w:rPr>
        <w:t xml:space="preserve"> </w:t>
      </w:r>
      <w:r w:rsidRPr="00A43C47">
        <w:rPr>
          <w:rFonts w:ascii="Times New Roman" w:hAnsi="Times New Roman"/>
          <w:iCs/>
          <w:spacing w:val="2"/>
          <w:sz w:val="28"/>
          <w:szCs w:val="28"/>
        </w:rPr>
        <w:t>Отсутствие ударения на служебных словах (артиклях, союзах, предлогах).Членение предложений на смысловые группы.</w:t>
      </w:r>
      <w:r w:rsidR="00FE497E">
        <w:rPr>
          <w:rFonts w:ascii="Times New Roman" w:hAnsi="Times New Roman"/>
          <w:iCs/>
          <w:spacing w:val="2"/>
          <w:sz w:val="28"/>
          <w:szCs w:val="28"/>
        </w:rPr>
        <w:t xml:space="preserve"> </w:t>
      </w:r>
      <w:r w:rsidRPr="00A43C47">
        <w:rPr>
          <w:rFonts w:ascii="Times New Roman" w:hAnsi="Times New Roman"/>
          <w:spacing w:val="2"/>
          <w:sz w:val="28"/>
          <w:szCs w:val="28"/>
        </w:rPr>
        <w:t xml:space="preserve">Ритмико­интонационные особенности повествовательного, побудительного </w:t>
      </w:r>
      <w:r w:rsidRPr="00A43C47">
        <w:rPr>
          <w:rFonts w:ascii="Times New Roman" w:hAnsi="Times New Roman"/>
          <w:sz w:val="28"/>
          <w:szCs w:val="28"/>
        </w:rPr>
        <w:t>и вопросительного (общий и специальный вопрос) предложе</w:t>
      </w:r>
      <w:r w:rsidRPr="00A43C47">
        <w:rPr>
          <w:rFonts w:ascii="Times New Roman" w:hAnsi="Times New Roman"/>
          <w:spacing w:val="2"/>
          <w:sz w:val="28"/>
          <w:szCs w:val="28"/>
        </w:rPr>
        <w:t xml:space="preserve">ний. </w:t>
      </w:r>
      <w:r w:rsidRPr="00A43C47">
        <w:rPr>
          <w:rFonts w:ascii="Times New Roman" w:hAnsi="Times New Roman"/>
          <w:iCs/>
          <w:spacing w:val="2"/>
          <w:sz w:val="28"/>
          <w:szCs w:val="28"/>
        </w:rPr>
        <w:t xml:space="preserve">Интонация перечисления. </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pacing w:val="-2"/>
          <w:sz w:val="28"/>
          <w:szCs w:val="28"/>
        </w:rPr>
        <w:t xml:space="preserve">Лексическая сторона речи. </w:t>
      </w:r>
      <w:r w:rsidRPr="00A43C47">
        <w:rPr>
          <w:rFonts w:ascii="Times New Roman" w:hAnsi="Times New Roman"/>
          <w:spacing w:val="-2"/>
          <w:sz w:val="28"/>
          <w:szCs w:val="28"/>
        </w:rPr>
        <w:t>Лексические единицы, обслу</w:t>
      </w:r>
      <w:r w:rsidRPr="00A43C47">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A43C47">
        <w:rPr>
          <w:rFonts w:ascii="Times New Roman" w:hAnsi="Times New Roman"/>
          <w:spacing w:val="2"/>
          <w:sz w:val="28"/>
          <w:szCs w:val="28"/>
        </w:rPr>
        <w:t xml:space="preserve">устойчивые словосочетания, оценочная лексика и речевые </w:t>
      </w:r>
      <w:r w:rsidRPr="00A43C47">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A43C47">
        <w:rPr>
          <w:rFonts w:ascii="Times New Roman" w:hAnsi="Times New Roman"/>
          <w:spacing w:val="2"/>
          <w:sz w:val="28"/>
          <w:szCs w:val="28"/>
        </w:rPr>
        <w:t xml:space="preserve">doctor, film). </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 xml:space="preserve">Грамматическая сторона речи. </w:t>
      </w:r>
      <w:r w:rsidRPr="00A43C47">
        <w:rPr>
          <w:rFonts w:ascii="Times New Roman" w:hAnsi="Times New Roman"/>
          <w:sz w:val="28"/>
          <w:szCs w:val="28"/>
        </w:rPr>
        <w:t xml:space="preserve">Основные коммуникативные типы предложений: повествовательное, вопросительное, </w:t>
      </w:r>
      <w:r w:rsidRPr="00A43C47">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A43C47">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(Helpme, please.) и отрицательной (Don’tbelate!) формах. </w:t>
      </w:r>
      <w:r w:rsidRPr="00A43C47">
        <w:rPr>
          <w:rFonts w:ascii="Times New Roman" w:hAnsi="Times New Roman"/>
          <w:iCs/>
          <w:sz w:val="28"/>
          <w:szCs w:val="28"/>
        </w:rPr>
        <w:t>Безличные предложения в настоящем времени (Itiscold. It’sfiveo</w:t>
      </w:r>
      <w:r w:rsidRPr="00A43C47">
        <w:rPr>
          <w:rFonts w:ascii="Times New Roman" w:hAnsi="Times New Roman"/>
          <w:sz w:val="28"/>
          <w:szCs w:val="28"/>
        </w:rPr>
        <w:t>’</w:t>
      </w:r>
      <w:r w:rsidRPr="00A43C47">
        <w:rPr>
          <w:rFonts w:ascii="Times New Roman" w:hAnsi="Times New Roman"/>
          <w:iCs/>
          <w:sz w:val="28"/>
          <w:szCs w:val="28"/>
        </w:rPr>
        <w:t>clock.).</w:t>
      </w:r>
      <w:r w:rsidRPr="00A43C47">
        <w:rPr>
          <w:rFonts w:ascii="Times New Roman" w:hAnsi="Times New Roman"/>
          <w:sz w:val="28"/>
          <w:szCs w:val="28"/>
        </w:rPr>
        <w:t xml:space="preserve"> Предложения с оборотом thereis/thereare. Простые распространённые предложения. Предложения </w:t>
      </w:r>
      <w:r w:rsidRPr="00A43C47">
        <w:rPr>
          <w:rFonts w:ascii="Times New Roman" w:hAnsi="Times New Roman"/>
          <w:spacing w:val="2"/>
          <w:sz w:val="28"/>
          <w:szCs w:val="28"/>
        </w:rPr>
        <w:t xml:space="preserve">с однородными членами. </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Глагольные конструкции I’dliketo… Существительные в единственном и множественном числе (образованные по </w:t>
      </w:r>
      <w:r w:rsidRPr="00A43C47">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A43C47">
        <w:rPr>
          <w:rFonts w:ascii="Times New Roman" w:hAnsi="Times New Roman"/>
          <w:iCs/>
          <w:sz w:val="28"/>
          <w:szCs w:val="28"/>
        </w:rPr>
        <w:t>неопределённые (some, any — некоторые случаи употребления).</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pacing w:val="2"/>
          <w:sz w:val="28"/>
          <w:szCs w:val="28"/>
        </w:rPr>
        <w:t>Наречия</w:t>
      </w:r>
      <w:r w:rsidR="00FE497E" w:rsidRPr="00FE497E">
        <w:rPr>
          <w:rFonts w:ascii="Times New Roman" w:hAnsi="Times New Roman"/>
          <w:iCs/>
          <w:spacing w:val="2"/>
          <w:sz w:val="28"/>
          <w:szCs w:val="28"/>
          <w:lang w:val="en-US"/>
        </w:rPr>
        <w:t xml:space="preserve"> </w:t>
      </w:r>
      <w:r w:rsidRPr="00A43C47">
        <w:rPr>
          <w:rFonts w:ascii="Times New Roman" w:hAnsi="Times New Roman"/>
          <w:iCs/>
          <w:spacing w:val="2"/>
          <w:sz w:val="28"/>
          <w:szCs w:val="28"/>
        </w:rPr>
        <w:t>времени</w:t>
      </w:r>
      <w:r w:rsidRPr="00A43C47">
        <w:rPr>
          <w:rFonts w:ascii="Times New Roman" w:hAnsi="Times New Roman"/>
          <w:iCs/>
          <w:spacing w:val="2"/>
          <w:sz w:val="28"/>
          <w:szCs w:val="28"/>
          <w:lang w:val="en-US"/>
        </w:rPr>
        <w:t xml:space="preserve"> (yesterday, tomorrow, never, usually, </w:t>
      </w:r>
      <w:r w:rsidRPr="00A43C47">
        <w:rPr>
          <w:rFonts w:ascii="Times New Roman" w:hAnsi="Times New Roman"/>
          <w:iCs/>
          <w:sz w:val="28"/>
          <w:szCs w:val="28"/>
          <w:lang w:val="en-US"/>
        </w:rPr>
        <w:t xml:space="preserve">often, sometimes). </w:t>
      </w:r>
      <w:r w:rsidRPr="00A43C47">
        <w:rPr>
          <w:rFonts w:ascii="Times New Roman" w:hAnsi="Times New Roman"/>
          <w:iCs/>
          <w:sz w:val="28"/>
          <w:szCs w:val="28"/>
        </w:rPr>
        <w:t>Наречия степени (much, little, very).</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z w:val="28"/>
          <w:szCs w:val="28"/>
        </w:rPr>
        <w:t>Количественные числительные (до 100), порядковые числительные (до 10).</w:t>
      </w:r>
    </w:p>
    <w:p w:rsidR="006F421E" w:rsidRPr="00A43C47" w:rsidRDefault="006F421E" w:rsidP="00A43C47">
      <w:pPr>
        <w:pStyle w:val="af3"/>
        <w:spacing w:line="360" w:lineRule="auto"/>
        <w:ind w:firstLine="709"/>
        <w:rPr>
          <w:rFonts w:ascii="Times New Roman" w:hAnsi="Times New Roman"/>
          <w:b/>
          <w:bCs/>
          <w:iCs/>
          <w:sz w:val="28"/>
          <w:szCs w:val="28"/>
          <w:lang w:val="en-US"/>
        </w:rPr>
      </w:pPr>
      <w:r w:rsidRPr="00A43C47">
        <w:rPr>
          <w:rFonts w:ascii="Times New Roman" w:hAnsi="Times New Roman"/>
          <w:spacing w:val="2"/>
          <w:sz w:val="28"/>
          <w:szCs w:val="28"/>
        </w:rPr>
        <w:t>Наиболее</w:t>
      </w:r>
      <w:r w:rsidR="00FE497E" w:rsidRPr="00FE497E">
        <w:rPr>
          <w:rFonts w:ascii="Times New Roman" w:hAnsi="Times New Roman"/>
          <w:spacing w:val="2"/>
          <w:sz w:val="28"/>
          <w:szCs w:val="28"/>
          <w:lang w:val="en-US"/>
        </w:rPr>
        <w:t xml:space="preserve"> </w:t>
      </w:r>
      <w:r w:rsidRPr="00A43C47">
        <w:rPr>
          <w:rFonts w:ascii="Times New Roman" w:hAnsi="Times New Roman"/>
          <w:spacing w:val="2"/>
          <w:sz w:val="28"/>
          <w:szCs w:val="28"/>
        </w:rPr>
        <w:t>употребительные</w:t>
      </w:r>
      <w:r w:rsidR="00FE497E" w:rsidRPr="00FE497E">
        <w:rPr>
          <w:rFonts w:ascii="Times New Roman" w:hAnsi="Times New Roman"/>
          <w:spacing w:val="2"/>
          <w:sz w:val="28"/>
          <w:szCs w:val="28"/>
          <w:lang w:val="en-US"/>
        </w:rPr>
        <w:t xml:space="preserve"> </w:t>
      </w:r>
      <w:r w:rsidRPr="00A43C47">
        <w:rPr>
          <w:rFonts w:ascii="Times New Roman" w:hAnsi="Times New Roman"/>
          <w:spacing w:val="2"/>
          <w:sz w:val="28"/>
          <w:szCs w:val="28"/>
        </w:rPr>
        <w:t>предлоги</w:t>
      </w:r>
      <w:r w:rsidRPr="00A43C47">
        <w:rPr>
          <w:rFonts w:ascii="Times New Roman" w:hAnsi="Times New Roman"/>
          <w:spacing w:val="2"/>
          <w:sz w:val="28"/>
          <w:szCs w:val="28"/>
          <w:lang w:val="en-US"/>
        </w:rPr>
        <w:t xml:space="preserve">: in, on, at, into, to, </w:t>
      </w:r>
      <w:r w:rsidRPr="00A43C47">
        <w:rPr>
          <w:rFonts w:ascii="Times New Roman" w:hAnsi="Times New Roman"/>
          <w:sz w:val="28"/>
          <w:szCs w:val="28"/>
          <w:lang w:val="en-US"/>
        </w:rPr>
        <w:t>from, of, with.</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Fonts w:ascii="Times New Roman" w:hAnsi="Times New Roman"/>
          <w:b/>
          <w:bCs/>
          <w:iCs/>
          <w:sz w:val="28"/>
          <w:szCs w:val="28"/>
        </w:rPr>
        <w:t>Социокультурная осведомлённость</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A43C47">
        <w:rPr>
          <w:rFonts w:ascii="Times New Roman" w:hAnsi="Times New Roman"/>
          <w:sz w:val="28"/>
          <w:szCs w:val="28"/>
        </w:rPr>
        <w:t xml:space="preserve">учаемого языка; с некоторыми литературными персонажами </w:t>
      </w:r>
      <w:r w:rsidRPr="00A43C47">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A43C47">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F421E" w:rsidRPr="00A43C47" w:rsidRDefault="006F421E" w:rsidP="006F421E">
      <w:pPr>
        <w:pStyle w:val="41"/>
        <w:spacing w:before="0" w:after="0" w:line="360" w:lineRule="auto"/>
        <w:rPr>
          <w:rFonts w:ascii="Times New Roman" w:hAnsi="Times New Roman" w:cs="Times New Roman"/>
          <w:sz w:val="28"/>
          <w:szCs w:val="28"/>
        </w:rPr>
      </w:pPr>
      <w:r w:rsidRPr="00A43C47">
        <w:rPr>
          <w:rFonts w:ascii="Times New Roman" w:hAnsi="Times New Roman" w:cs="Times New Roman"/>
          <w:sz w:val="28"/>
          <w:szCs w:val="28"/>
        </w:rPr>
        <w:t>4. Математика</w:t>
      </w:r>
    </w:p>
    <w:p w:rsidR="006F421E" w:rsidRPr="00A43C47" w:rsidRDefault="006F421E" w:rsidP="00A43C47">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Числа и величины</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43C47">
        <w:rPr>
          <w:rFonts w:ascii="Times New Roman" w:hAnsi="Times New Roman"/>
          <w:spacing w:val="2"/>
          <w:sz w:val="28"/>
          <w:szCs w:val="28"/>
        </w:rPr>
        <w:t xml:space="preserve">ние и упорядочение однородных величин. Доля величины </w:t>
      </w:r>
      <w:r w:rsidRPr="00A43C47">
        <w:rPr>
          <w:rFonts w:ascii="Times New Roman" w:hAnsi="Times New Roman"/>
          <w:sz w:val="28"/>
          <w:szCs w:val="28"/>
        </w:rPr>
        <w:t>(половина, треть, четверть, десятая, сотая, тысячная).</w:t>
      </w:r>
    </w:p>
    <w:p w:rsidR="006F421E" w:rsidRPr="00A43C47" w:rsidRDefault="006F421E" w:rsidP="00A43C47">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Арифметические действия</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Сложение, вычитание, умножение и деление. Названия </w:t>
      </w:r>
      <w:r w:rsidRPr="00A43C47">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A43C47">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43C47">
        <w:rPr>
          <w:rFonts w:ascii="Times New Roman" w:hAnsi="Times New Roman"/>
          <w:sz w:val="28"/>
          <w:szCs w:val="28"/>
        </w:rPr>
        <w:t>с остатком.</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43C47">
        <w:rPr>
          <w:rFonts w:ascii="Times New Roman" w:hAnsi="Times New Roman"/>
          <w:spacing w:val="2"/>
          <w:sz w:val="28"/>
          <w:szCs w:val="28"/>
        </w:rPr>
        <w:t>свойств арифметических действий в вычислениях (переста</w:t>
      </w:r>
      <w:r w:rsidRPr="00A43C47">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Алгоритмы письменного сложения, вычитания, умножения и деления многозначных чисел. </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Способы проверки правильности вычислений (алгоритм, </w:t>
      </w:r>
      <w:r w:rsidRPr="00A43C47">
        <w:rPr>
          <w:rFonts w:ascii="Times New Roman" w:hAnsi="Times New Roman"/>
          <w:sz w:val="28"/>
          <w:szCs w:val="28"/>
        </w:rPr>
        <w:t>обратное действие, оценка достоверности, прикидки результата, вычисление на калькуляторе).</w:t>
      </w:r>
    </w:p>
    <w:p w:rsidR="006F421E" w:rsidRPr="00A43C47" w:rsidRDefault="006F421E" w:rsidP="00A43C47">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Работа с текстовыми задачами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Решение текстовых задач арифметическим способом. Зада</w:t>
      </w:r>
      <w:r w:rsidRPr="00A43C47">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A43C47">
        <w:rPr>
          <w:rFonts w:ascii="Times New Roman" w:hAnsi="Times New Roman"/>
          <w:spacing w:val="2"/>
          <w:sz w:val="28"/>
          <w:szCs w:val="28"/>
        </w:rPr>
        <w:t>ющими процессы движения, работы, купли</w:t>
      </w:r>
      <w:r w:rsidRPr="00A43C47">
        <w:rPr>
          <w:rFonts w:ascii="Times New Roman" w:hAnsi="Times New Roman"/>
          <w:spacing w:val="2"/>
          <w:sz w:val="28"/>
          <w:szCs w:val="28"/>
        </w:rPr>
        <w:noBreakHyphen/>
        <w:t>продажи и</w:t>
      </w:r>
      <w:r w:rsidRPr="00A43C47">
        <w:rPr>
          <w:rFonts w:ascii="Times New Roman" w:hAnsi="Times New Roman"/>
          <w:spacing w:val="2"/>
          <w:sz w:val="28"/>
          <w:szCs w:val="28"/>
        </w:rPr>
        <w:t> </w:t>
      </w:r>
      <w:r w:rsidRPr="00A43C47">
        <w:rPr>
          <w:rFonts w:ascii="Times New Roman" w:hAnsi="Times New Roman"/>
          <w:spacing w:val="2"/>
          <w:sz w:val="28"/>
          <w:szCs w:val="28"/>
        </w:rPr>
        <w:t xml:space="preserve">др. </w:t>
      </w:r>
      <w:r w:rsidRPr="00A43C47">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A43C47">
        <w:rPr>
          <w:rFonts w:ascii="Times New Roman" w:hAnsi="Times New Roman"/>
          <w:sz w:val="28"/>
          <w:szCs w:val="28"/>
        </w:rPr>
        <w:t> </w:t>
      </w:r>
      <w:r w:rsidRPr="00A43C47">
        <w:rPr>
          <w:rFonts w:ascii="Times New Roman" w:hAnsi="Times New Roman"/>
          <w:sz w:val="28"/>
          <w:szCs w:val="28"/>
        </w:rPr>
        <w:t xml:space="preserve">др. </w:t>
      </w:r>
      <w:r w:rsidRPr="00A43C47">
        <w:rPr>
          <w:rFonts w:ascii="Times New Roman" w:hAnsi="Times New Roman"/>
          <w:spacing w:val="2"/>
          <w:sz w:val="28"/>
          <w:szCs w:val="28"/>
        </w:rPr>
        <w:t xml:space="preserve">Планирование хода решения задачи. Представление текста </w:t>
      </w:r>
      <w:r w:rsidRPr="00A43C47">
        <w:rPr>
          <w:rFonts w:ascii="Times New Roman" w:hAnsi="Times New Roman"/>
          <w:sz w:val="28"/>
          <w:szCs w:val="28"/>
        </w:rPr>
        <w:t>задачи (схема, таблица и другие модели).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Задачи на нахождение доли целого и целого по его доле.</w:t>
      </w:r>
    </w:p>
    <w:p w:rsidR="006F421E" w:rsidRPr="00A43C47" w:rsidRDefault="006F421E" w:rsidP="00A43C47">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pacing w:val="2"/>
          <w:sz w:val="28"/>
          <w:szCs w:val="28"/>
        </w:rPr>
        <w:t>Пространственные отношения. Геометрические фи</w:t>
      </w:r>
      <w:r w:rsidRPr="00A43C47">
        <w:rPr>
          <w:rFonts w:ascii="Times New Roman" w:hAnsi="Times New Roman"/>
          <w:b/>
          <w:bCs/>
          <w:iCs/>
          <w:sz w:val="28"/>
          <w:szCs w:val="28"/>
        </w:rPr>
        <w:t>гуры</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A43C47">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A43C47">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A43C47">
        <w:rPr>
          <w:rFonts w:ascii="Times New Roman" w:hAnsi="Times New Roman"/>
          <w:sz w:val="28"/>
          <w:szCs w:val="28"/>
        </w:rPr>
        <w:t>куб, шар, параллелепипед, пирамида, цилиндр, конус.</w:t>
      </w:r>
    </w:p>
    <w:p w:rsidR="006F421E" w:rsidRPr="00A43C47" w:rsidRDefault="006F421E" w:rsidP="00A43C47">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Геометрические величины</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Геометрические величины и их измерение. Измерение </w:t>
      </w:r>
      <w:r w:rsidRPr="00A43C47">
        <w:rPr>
          <w:rFonts w:ascii="Times New Roman" w:hAnsi="Times New Roman"/>
          <w:sz w:val="28"/>
          <w:szCs w:val="28"/>
        </w:rPr>
        <w:t>длины отрезка. Единицы длины (мм, см, дм, м, км). Периметр. Вычисление периметра многоугольника.</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Площадь геометрической фигуры. Единицы площади (см</w:t>
      </w:r>
      <w:r w:rsidRPr="00A43C47">
        <w:rPr>
          <w:rFonts w:ascii="Times New Roman" w:hAnsi="Times New Roman"/>
          <w:sz w:val="28"/>
          <w:szCs w:val="28"/>
          <w:vertAlign w:val="superscript"/>
        </w:rPr>
        <w:t>2</w:t>
      </w:r>
      <w:r w:rsidRPr="00A43C47">
        <w:rPr>
          <w:rFonts w:ascii="Times New Roman" w:hAnsi="Times New Roman"/>
          <w:sz w:val="28"/>
          <w:szCs w:val="28"/>
        </w:rPr>
        <w:t xml:space="preserve">, </w:t>
      </w:r>
      <w:r w:rsidRPr="00A43C47">
        <w:rPr>
          <w:rFonts w:ascii="Times New Roman" w:hAnsi="Times New Roman"/>
          <w:spacing w:val="2"/>
          <w:sz w:val="28"/>
          <w:szCs w:val="28"/>
        </w:rPr>
        <w:t>дм</w:t>
      </w:r>
      <w:r w:rsidRPr="00A43C47">
        <w:rPr>
          <w:rFonts w:ascii="Times New Roman" w:hAnsi="Times New Roman"/>
          <w:spacing w:val="2"/>
          <w:sz w:val="28"/>
          <w:szCs w:val="28"/>
          <w:vertAlign w:val="superscript"/>
        </w:rPr>
        <w:t>2</w:t>
      </w:r>
      <w:r w:rsidRPr="00A43C47">
        <w:rPr>
          <w:rFonts w:ascii="Times New Roman" w:hAnsi="Times New Roman"/>
          <w:spacing w:val="2"/>
          <w:sz w:val="28"/>
          <w:szCs w:val="28"/>
        </w:rPr>
        <w:t>, м</w:t>
      </w:r>
      <w:r w:rsidRPr="00A43C47">
        <w:rPr>
          <w:rFonts w:ascii="Times New Roman" w:hAnsi="Times New Roman"/>
          <w:spacing w:val="2"/>
          <w:sz w:val="28"/>
          <w:szCs w:val="28"/>
          <w:vertAlign w:val="superscript"/>
        </w:rPr>
        <w:t>2</w:t>
      </w:r>
      <w:r w:rsidRPr="00A43C47">
        <w:rPr>
          <w:rFonts w:ascii="Times New Roman" w:hAnsi="Times New Roman"/>
          <w:spacing w:val="2"/>
          <w:sz w:val="28"/>
          <w:szCs w:val="28"/>
        </w:rPr>
        <w:t xml:space="preserve">). </w:t>
      </w:r>
      <w:r w:rsidRPr="00A43C47">
        <w:rPr>
          <w:rFonts w:ascii="Times New Roman" w:hAnsi="Times New Roman"/>
          <w:sz w:val="28"/>
          <w:szCs w:val="28"/>
        </w:rPr>
        <w:t>Вычисление площади прямоугольника.</w:t>
      </w:r>
    </w:p>
    <w:p w:rsidR="006F421E" w:rsidRPr="00A43C47" w:rsidRDefault="006F421E" w:rsidP="00A43C47">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Работа с информацией</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Сбор и представление информации, связанной со счётом </w:t>
      </w:r>
      <w:r w:rsidRPr="00A43C47">
        <w:rPr>
          <w:rFonts w:ascii="Times New Roman" w:hAnsi="Times New Roman"/>
          <w:spacing w:val="2"/>
          <w:sz w:val="28"/>
          <w:szCs w:val="28"/>
        </w:rPr>
        <w:t xml:space="preserve">(пересчётом), измерением величин; фиксирование, анализ </w:t>
      </w:r>
      <w:r w:rsidRPr="00A43C47">
        <w:rPr>
          <w:rFonts w:ascii="Times New Roman" w:hAnsi="Times New Roman"/>
          <w:sz w:val="28"/>
          <w:szCs w:val="28"/>
        </w:rPr>
        <w:t>полученной информации.</w:t>
      </w:r>
    </w:p>
    <w:p w:rsidR="006F421E" w:rsidRPr="00A43C47" w:rsidRDefault="006F421E" w:rsidP="00A43C47">
      <w:pPr>
        <w:pStyle w:val="af3"/>
        <w:widowControl w:val="0"/>
        <w:spacing w:line="360" w:lineRule="auto"/>
        <w:ind w:firstLine="709"/>
        <w:rPr>
          <w:rFonts w:ascii="Times New Roman" w:hAnsi="Times New Roman"/>
          <w:spacing w:val="-2"/>
          <w:sz w:val="28"/>
          <w:szCs w:val="28"/>
        </w:rPr>
      </w:pPr>
      <w:r w:rsidRPr="00A43C47">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Составление конечной последовательности (цепочки) пред</w:t>
      </w:r>
      <w:r w:rsidRPr="00A43C47">
        <w:rPr>
          <w:rFonts w:ascii="Times New Roman" w:hAnsi="Times New Roman"/>
          <w:spacing w:val="2"/>
          <w:sz w:val="28"/>
          <w:szCs w:val="28"/>
        </w:rPr>
        <w:t>метов, чисел, геометрических фигур и</w:t>
      </w:r>
      <w:r w:rsidRPr="00A43C47">
        <w:rPr>
          <w:rFonts w:ascii="Times New Roman" w:hAnsi="Times New Roman"/>
          <w:spacing w:val="2"/>
          <w:sz w:val="28"/>
          <w:szCs w:val="28"/>
        </w:rPr>
        <w:t> </w:t>
      </w:r>
      <w:r w:rsidRPr="00A43C47">
        <w:rPr>
          <w:rFonts w:ascii="Times New Roman" w:hAnsi="Times New Roman"/>
          <w:spacing w:val="2"/>
          <w:sz w:val="28"/>
          <w:szCs w:val="28"/>
        </w:rPr>
        <w:t xml:space="preserve">др. по правилу. </w:t>
      </w:r>
      <w:r w:rsidRPr="00A43C47">
        <w:rPr>
          <w:rFonts w:ascii="Times New Roman" w:hAnsi="Times New Roman"/>
          <w:sz w:val="28"/>
          <w:szCs w:val="28"/>
        </w:rPr>
        <w:t>Составление, запись и выполнение простого алгоритма, плана поиска информации.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Чтение и заполнение таблицы. Интерпретация данных </w:t>
      </w:r>
      <w:r w:rsidRPr="00A43C47">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6F421E" w:rsidRPr="00A43C47" w:rsidRDefault="006F421E" w:rsidP="006F421E">
      <w:pPr>
        <w:pStyle w:val="41"/>
        <w:spacing w:before="0" w:after="0" w:line="360" w:lineRule="auto"/>
        <w:rPr>
          <w:rFonts w:ascii="Times New Roman" w:hAnsi="Times New Roman" w:cs="Times New Roman"/>
          <w:sz w:val="28"/>
          <w:szCs w:val="28"/>
        </w:rPr>
      </w:pPr>
      <w:r w:rsidRPr="00A43C47">
        <w:rPr>
          <w:rFonts w:ascii="Times New Roman" w:hAnsi="Times New Roman" w:cs="Times New Roman"/>
          <w:sz w:val="28"/>
          <w:szCs w:val="28"/>
        </w:rPr>
        <w:t>5. Окружающий мир (Человек, природа, общество)</w:t>
      </w:r>
    </w:p>
    <w:p w:rsidR="006F421E" w:rsidRPr="00A43C47" w:rsidRDefault="006F421E" w:rsidP="00A43C47">
      <w:pPr>
        <w:pStyle w:val="af3"/>
        <w:widowControl w:val="0"/>
        <w:tabs>
          <w:tab w:val="center" w:pos="5032"/>
        </w:tabs>
        <w:spacing w:line="360" w:lineRule="auto"/>
        <w:ind w:firstLine="709"/>
        <w:rPr>
          <w:rFonts w:ascii="Times New Roman" w:hAnsi="Times New Roman"/>
          <w:b/>
          <w:bCs/>
          <w:iCs/>
          <w:sz w:val="28"/>
          <w:szCs w:val="28"/>
        </w:rPr>
      </w:pPr>
      <w:r w:rsidRPr="00A43C47">
        <w:rPr>
          <w:rFonts w:ascii="Times New Roman" w:hAnsi="Times New Roman"/>
          <w:b/>
          <w:bCs/>
          <w:iCs/>
          <w:sz w:val="28"/>
          <w:szCs w:val="28"/>
        </w:rPr>
        <w:t>Человек и природа</w:t>
      </w:r>
      <w:r w:rsidR="00A43C47" w:rsidRPr="00A43C47">
        <w:rPr>
          <w:rFonts w:ascii="Times New Roman" w:hAnsi="Times New Roman"/>
          <w:b/>
          <w:bCs/>
          <w:iCs/>
          <w:sz w:val="28"/>
          <w:szCs w:val="28"/>
        </w:rPr>
        <w:tab/>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Природа — это то, что нас окружает, но не создано челове</w:t>
      </w:r>
      <w:r w:rsidRPr="00A43C47">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A43C47">
        <w:rPr>
          <w:rFonts w:ascii="Times New Roman" w:hAnsi="Times New Roman"/>
          <w:sz w:val="28"/>
          <w:szCs w:val="28"/>
        </w:rPr>
        <w:t> </w:t>
      </w:r>
      <w:r w:rsidRPr="00A43C47">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Вещество — то, из чего состоят все природные объекты </w:t>
      </w:r>
      <w:r w:rsidRPr="00A43C47">
        <w:rPr>
          <w:rFonts w:ascii="Times New Roman" w:hAnsi="Times New Roman"/>
          <w:spacing w:val="2"/>
          <w:sz w:val="28"/>
          <w:szCs w:val="28"/>
        </w:rPr>
        <w:t xml:space="preserve">и предметы. Разнообразие веществ в окружающем мире. </w:t>
      </w:r>
      <w:r w:rsidRPr="00A43C47">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Звёзды и планеты. </w:t>
      </w:r>
      <w:r w:rsidRPr="00A43C47">
        <w:rPr>
          <w:rFonts w:ascii="Times New Roman" w:hAnsi="Times New Roman"/>
          <w:iCs/>
          <w:spacing w:val="2"/>
          <w:sz w:val="28"/>
          <w:szCs w:val="28"/>
        </w:rPr>
        <w:t>Солнце</w:t>
      </w:r>
      <w:r w:rsidRPr="00A43C47">
        <w:rPr>
          <w:rFonts w:ascii="Times New Roman" w:hAnsi="Times New Roman"/>
          <w:spacing w:val="2"/>
          <w:sz w:val="28"/>
          <w:szCs w:val="28"/>
        </w:rPr>
        <w:t xml:space="preserve"> — </w:t>
      </w:r>
      <w:r w:rsidRPr="00A43C47">
        <w:rPr>
          <w:rFonts w:ascii="Times New Roman" w:hAnsi="Times New Roman"/>
          <w:iCs/>
          <w:spacing w:val="2"/>
          <w:sz w:val="28"/>
          <w:szCs w:val="28"/>
        </w:rPr>
        <w:t>ближайшая к нам звез</w:t>
      </w:r>
      <w:r w:rsidRPr="00A43C47">
        <w:rPr>
          <w:rFonts w:ascii="Times New Roman" w:hAnsi="Times New Roman"/>
          <w:iCs/>
          <w:sz w:val="28"/>
          <w:szCs w:val="28"/>
        </w:rPr>
        <w:t xml:space="preserve">да, источник света и тепла для всего живого на Земле. </w:t>
      </w:r>
      <w:r w:rsidRPr="00A43C47">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A43C47">
        <w:rPr>
          <w:rFonts w:ascii="Times New Roman" w:hAnsi="Times New Roman"/>
          <w:sz w:val="28"/>
          <w:szCs w:val="28"/>
        </w:rPr>
        <w:t xml:space="preserve">та и план. Материки и океаны, их названия, расположение на глобусе и карте. </w:t>
      </w:r>
      <w:r w:rsidRPr="00A43C47">
        <w:rPr>
          <w:rFonts w:ascii="Times New Roman" w:hAnsi="Times New Roman"/>
          <w:iCs/>
          <w:sz w:val="28"/>
          <w:szCs w:val="28"/>
        </w:rPr>
        <w:t>Важнейшие природные объекты своей страны, района</w:t>
      </w:r>
      <w:r w:rsidRPr="00A43C47">
        <w:rPr>
          <w:rFonts w:ascii="Times New Roman" w:hAnsi="Times New Roman"/>
          <w:sz w:val="28"/>
          <w:szCs w:val="28"/>
        </w:rPr>
        <w:t>. Ориентирование на местности. Компас.</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Смена дня и ночи на Земле. Вращение Земли как при</w:t>
      </w:r>
      <w:r w:rsidRPr="00A43C47">
        <w:rPr>
          <w:rFonts w:ascii="Times New Roman" w:hAnsi="Times New Roman"/>
          <w:spacing w:val="2"/>
          <w:sz w:val="28"/>
          <w:szCs w:val="28"/>
        </w:rPr>
        <w:t xml:space="preserve">чина смены дня и ночи. Времена года, их особенности (на основе наблюдений). </w:t>
      </w:r>
      <w:r w:rsidRPr="00A43C47">
        <w:rPr>
          <w:rFonts w:ascii="Times New Roman" w:hAnsi="Times New Roman"/>
          <w:iCs/>
          <w:sz w:val="28"/>
          <w:szCs w:val="28"/>
        </w:rPr>
        <w:t>Обращение Земли вокруг Солнца как причина смены времён года</w:t>
      </w:r>
      <w:r w:rsidRPr="00A43C47">
        <w:rPr>
          <w:rFonts w:ascii="Times New Roman" w:hAnsi="Times New Roman"/>
          <w:sz w:val="28"/>
          <w:szCs w:val="28"/>
        </w:rPr>
        <w:t>. Смена времён года в родном крае на основе наблюдений.</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Погода, её составляющие (температура воздуха, облачность, </w:t>
      </w:r>
      <w:r w:rsidRPr="00A43C47">
        <w:rPr>
          <w:rFonts w:ascii="Times New Roman" w:hAnsi="Times New Roman"/>
          <w:sz w:val="28"/>
          <w:szCs w:val="28"/>
        </w:rPr>
        <w:t xml:space="preserve">осадки, ветер). Наблюдение за погодой своего края. </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Водоёмы, их разнообразие (океан, море, река, озеро, </w:t>
      </w:r>
      <w:r w:rsidRPr="00A43C47">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Вода. Свойства воды. Состояния воды, её распространение </w:t>
      </w:r>
      <w:r w:rsidRPr="00A43C47">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Почва, её состав, значение для живой природы и для </w:t>
      </w:r>
      <w:r w:rsidRPr="00A43C47">
        <w:rPr>
          <w:rFonts w:ascii="Times New Roman" w:hAnsi="Times New Roman"/>
          <w:sz w:val="28"/>
          <w:szCs w:val="28"/>
        </w:rPr>
        <w:t>хозяйственной жизни человека. Охрана, бережное использование почв.</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43C47">
        <w:rPr>
          <w:rFonts w:ascii="Times New Roman" w:hAnsi="Times New Roman"/>
          <w:spacing w:val="2"/>
          <w:sz w:val="28"/>
          <w:szCs w:val="28"/>
        </w:rPr>
        <w:t xml:space="preserve">ста растений, фиксация изменений. Деревья, кустарники, </w:t>
      </w:r>
      <w:r w:rsidRPr="00A43C47">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Грибы: съедобные и ядовитые. Правила сбора грибов.</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A43C47">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A43C47">
        <w:rPr>
          <w:rFonts w:ascii="Times New Roman" w:hAnsi="Times New Roman"/>
          <w:spacing w:val="-2"/>
          <w:sz w:val="28"/>
          <w:szCs w:val="28"/>
        </w:rPr>
        <w:t xml:space="preserve">множение животных. Дикие </w:t>
      </w:r>
      <w:r w:rsidRPr="00A43C47">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6F421E" w:rsidRPr="00A43C47" w:rsidRDefault="006F421E" w:rsidP="00A43C47">
      <w:pPr>
        <w:pStyle w:val="af3"/>
        <w:widowControl w:val="0"/>
        <w:spacing w:line="360" w:lineRule="auto"/>
        <w:ind w:firstLine="709"/>
        <w:rPr>
          <w:rFonts w:ascii="Times New Roman" w:hAnsi="Times New Roman"/>
          <w:spacing w:val="-2"/>
          <w:sz w:val="28"/>
          <w:szCs w:val="28"/>
        </w:rPr>
      </w:pPr>
      <w:r w:rsidRPr="00A43C47">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A43C47">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43C47">
        <w:rPr>
          <w:rFonts w:ascii="Times New Roman" w:hAnsi="Times New Roman"/>
          <w:iCs/>
          <w:sz w:val="28"/>
          <w:szCs w:val="28"/>
        </w:rPr>
        <w:t xml:space="preserve">ловека на природные сообщества. Природные сообщества </w:t>
      </w:r>
      <w:r w:rsidR="00E51C87" w:rsidRPr="00A43C47">
        <w:rPr>
          <w:rFonts w:ascii="Times New Roman" w:hAnsi="Times New Roman"/>
          <w:iCs/>
          <w:spacing w:val="-2"/>
          <w:sz w:val="28"/>
          <w:szCs w:val="28"/>
        </w:rPr>
        <w:t xml:space="preserve">родного края (2 - </w:t>
      </w:r>
      <w:r w:rsidRPr="00A43C47">
        <w:rPr>
          <w:rFonts w:ascii="Times New Roman" w:hAnsi="Times New Roman"/>
          <w:iCs/>
          <w:spacing w:val="-2"/>
          <w:sz w:val="28"/>
          <w:szCs w:val="28"/>
        </w:rPr>
        <w:t>3</w:t>
      </w:r>
      <w:r w:rsidRPr="00A43C47">
        <w:rPr>
          <w:rFonts w:ascii="Times New Roman" w:hAnsi="Times New Roman"/>
          <w:spacing w:val="-2"/>
          <w:sz w:val="28"/>
          <w:szCs w:val="28"/>
        </w:rPr>
        <w:t> </w:t>
      </w:r>
      <w:r w:rsidRPr="00A43C47">
        <w:rPr>
          <w:rFonts w:ascii="Times New Roman" w:hAnsi="Times New Roman"/>
          <w:iCs/>
          <w:spacing w:val="-2"/>
          <w:sz w:val="28"/>
          <w:szCs w:val="28"/>
        </w:rPr>
        <w:t>примера на основе наблюдений)</w:t>
      </w:r>
      <w:r w:rsidRPr="00A43C47">
        <w:rPr>
          <w:rFonts w:ascii="Times New Roman" w:hAnsi="Times New Roman"/>
          <w:spacing w:val="-2"/>
          <w:sz w:val="28"/>
          <w:szCs w:val="28"/>
        </w:rPr>
        <w:t>.</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Природные зоны России: общее представление, основные </w:t>
      </w:r>
      <w:r w:rsidRPr="00A43C47">
        <w:rPr>
          <w:rFonts w:ascii="Times New Roman" w:hAnsi="Times New Roman"/>
          <w:spacing w:val="2"/>
          <w:sz w:val="28"/>
          <w:szCs w:val="28"/>
        </w:rPr>
        <w:t xml:space="preserve">природные зоны (климат, растительный и животный мир, </w:t>
      </w:r>
      <w:r w:rsidRPr="00A43C47">
        <w:rPr>
          <w:rFonts w:ascii="Times New Roman" w:hAnsi="Times New Roman"/>
          <w:sz w:val="28"/>
          <w:szCs w:val="28"/>
        </w:rPr>
        <w:t>особенности труда и быта людей, влияние человека на природу изучаемых зон, охрана природы).</w:t>
      </w:r>
    </w:p>
    <w:p w:rsidR="006F421E" w:rsidRPr="00A43C47" w:rsidRDefault="00E51C87"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Человек -</w:t>
      </w:r>
      <w:r w:rsidR="006F421E" w:rsidRPr="00A43C47">
        <w:rPr>
          <w:rFonts w:ascii="Times New Roman" w:hAnsi="Times New Roman"/>
          <w:spacing w:val="2"/>
          <w:sz w:val="28"/>
          <w:szCs w:val="28"/>
        </w:rPr>
        <w:t xml:space="preserve"> часть природы. Зависимость жизни человека </w:t>
      </w:r>
      <w:r w:rsidR="006F421E" w:rsidRPr="00A43C47">
        <w:rPr>
          <w:rFonts w:ascii="Times New Roman" w:hAnsi="Times New Roman"/>
          <w:sz w:val="28"/>
          <w:szCs w:val="28"/>
        </w:rPr>
        <w:t>от природы. Этическое и эстетическое значение приро</w:t>
      </w:r>
      <w:r w:rsidR="006F421E" w:rsidRPr="00A43C47">
        <w:rPr>
          <w:rFonts w:ascii="Times New Roman" w:hAnsi="Times New Roman"/>
          <w:spacing w:val="2"/>
          <w:sz w:val="28"/>
          <w:szCs w:val="28"/>
        </w:rPr>
        <w:t xml:space="preserve">ды в жизни человека. Освоение человеком законов жизни </w:t>
      </w:r>
      <w:r w:rsidR="006F421E" w:rsidRPr="00A43C47">
        <w:rPr>
          <w:rFonts w:ascii="Times New Roman" w:hAnsi="Times New Roman"/>
          <w:sz w:val="28"/>
          <w:szCs w:val="28"/>
        </w:rPr>
        <w:t>при</w:t>
      </w:r>
      <w:r w:rsidR="006F421E" w:rsidRPr="00A43C47">
        <w:rPr>
          <w:rFonts w:ascii="Times New Roman" w:hAnsi="Times New Roman"/>
          <w:spacing w:val="2"/>
          <w:sz w:val="28"/>
          <w:szCs w:val="28"/>
        </w:rPr>
        <w:t xml:space="preserve">роды посредством практической деятельности. Народный </w:t>
      </w:r>
      <w:r w:rsidR="006F421E" w:rsidRPr="00A43C47">
        <w:rPr>
          <w:rFonts w:ascii="Times New Roman" w:hAnsi="Times New Roman"/>
          <w:sz w:val="28"/>
          <w:szCs w:val="28"/>
        </w:rPr>
        <w:t>календарь (приметы, поговорки, пословицы), определяющий сезонный труд людей.</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Положительное и отрицательное влияние деятельности </w:t>
      </w:r>
      <w:r w:rsidRPr="00A43C47">
        <w:rPr>
          <w:rFonts w:ascii="Times New Roman" w:hAnsi="Times New Roman"/>
          <w:sz w:val="28"/>
          <w:szCs w:val="28"/>
        </w:rPr>
        <w:t xml:space="preserve">человека на природу (в том числе на примере окружающей </w:t>
      </w:r>
      <w:r w:rsidRPr="00A43C47">
        <w:rPr>
          <w:rFonts w:ascii="Times New Roman" w:hAnsi="Times New Roman"/>
          <w:spacing w:val="-2"/>
          <w:sz w:val="28"/>
          <w:szCs w:val="28"/>
        </w:rPr>
        <w:t xml:space="preserve">местности). Правила поведения в природе. Охрана природных </w:t>
      </w:r>
      <w:r w:rsidRPr="00A43C47">
        <w:rPr>
          <w:rFonts w:ascii="Times New Roman" w:hAnsi="Times New Roman"/>
          <w:sz w:val="28"/>
          <w:szCs w:val="28"/>
        </w:rPr>
        <w:t>богатств: воды, воздуха, полезных ископаемых, растительно</w:t>
      </w:r>
      <w:r w:rsidRPr="00A43C47">
        <w:rPr>
          <w:rFonts w:ascii="Times New Roman" w:hAnsi="Times New Roman"/>
          <w:spacing w:val="2"/>
          <w:sz w:val="28"/>
          <w:szCs w:val="28"/>
        </w:rPr>
        <w:t xml:space="preserve">го и животного мира. Заповедники, национальные парки, </w:t>
      </w:r>
      <w:r w:rsidRPr="00A43C47">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A43C47">
        <w:rPr>
          <w:rFonts w:ascii="Times New Roman" w:hAnsi="Times New Roman"/>
          <w:spacing w:val="2"/>
          <w:sz w:val="28"/>
          <w:szCs w:val="28"/>
        </w:rPr>
        <w:t>органов (опорно­двигательная, пищеварительная, дыхатель</w:t>
      </w:r>
      <w:r w:rsidRPr="00A43C47">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A43C47">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A43C47">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6F421E" w:rsidRPr="00A43C47" w:rsidRDefault="006F421E" w:rsidP="00A43C47">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Человек и общество</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Общество - совокупность людей, которые объединены </w:t>
      </w:r>
      <w:r w:rsidRPr="00A43C47">
        <w:rPr>
          <w:rFonts w:ascii="Times New Roman" w:hAnsi="Times New Roman"/>
          <w:sz w:val="28"/>
          <w:szCs w:val="28"/>
        </w:rPr>
        <w:t>общей культурой и связаны друг с другом совместной дея</w:t>
      </w:r>
      <w:r w:rsidRPr="00A43C47">
        <w:rPr>
          <w:rFonts w:ascii="Times New Roman" w:hAnsi="Times New Roman"/>
          <w:spacing w:val="-4"/>
          <w:sz w:val="28"/>
          <w:szCs w:val="28"/>
        </w:rPr>
        <w:t>тельностью во имя общей цели. Духовно­нравственные и куль</w:t>
      </w:r>
      <w:r w:rsidRPr="00A43C47">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6F421E" w:rsidRPr="00A43C47" w:rsidRDefault="00E51C87"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Человек -</w:t>
      </w:r>
      <w:r w:rsidR="006F421E" w:rsidRPr="00A43C47">
        <w:rPr>
          <w:rFonts w:ascii="Times New Roman" w:hAnsi="Times New Roman"/>
          <w:sz w:val="28"/>
          <w:szCs w:val="28"/>
        </w:rPr>
        <w:t xml:space="preserve"> член общества, создатель и носитель</w:t>
      </w:r>
      <w:r w:rsidRPr="00A43C47">
        <w:rPr>
          <w:rFonts w:ascii="Times New Roman" w:hAnsi="Times New Roman"/>
          <w:sz w:val="28"/>
          <w:szCs w:val="28"/>
        </w:rPr>
        <w:t xml:space="preserve"> культуры. Могонациональность - </w:t>
      </w:r>
      <w:r w:rsidR="006F421E" w:rsidRPr="00A43C47">
        <w:rPr>
          <w:rFonts w:ascii="Times New Roman" w:hAnsi="Times New Roman"/>
          <w:sz w:val="28"/>
          <w:szCs w:val="28"/>
        </w:rPr>
        <w:t xml:space="preserve">особенность нашей страны. </w:t>
      </w:r>
      <w:r w:rsidR="006F421E" w:rsidRPr="00A43C47">
        <w:rPr>
          <w:rFonts w:ascii="Times New Roman" w:hAnsi="Times New Roman"/>
          <w:spacing w:val="2"/>
          <w:sz w:val="28"/>
          <w:szCs w:val="28"/>
        </w:rPr>
        <w:t xml:space="preserve">Общее представление о вкладе </w:t>
      </w:r>
      <w:r w:rsidR="006F421E" w:rsidRPr="00A43C47">
        <w:rPr>
          <w:rFonts w:ascii="Times New Roman" w:hAnsi="Times New Roman"/>
          <w:spacing w:val="-2"/>
          <w:sz w:val="28"/>
          <w:szCs w:val="28"/>
        </w:rPr>
        <w:t>разных народов</w:t>
      </w:r>
      <w:r w:rsidR="006F421E" w:rsidRPr="00A43C47">
        <w:rPr>
          <w:rFonts w:ascii="Times New Roman" w:hAnsi="Times New Roman"/>
          <w:spacing w:val="2"/>
          <w:sz w:val="28"/>
          <w:szCs w:val="28"/>
        </w:rPr>
        <w:t xml:space="preserve"> в многонациональную культуру нашей страны</w:t>
      </w:r>
      <w:r w:rsidR="006F421E" w:rsidRPr="00A43C47">
        <w:rPr>
          <w:rFonts w:ascii="Times New Roman" w:hAnsi="Times New Roman"/>
          <w:spacing w:val="-2"/>
          <w:sz w:val="28"/>
          <w:szCs w:val="28"/>
        </w:rPr>
        <w:t xml:space="preserve">. Ценность каждого народа для него самого и для всей страны. </w:t>
      </w:r>
      <w:r w:rsidR="006F421E" w:rsidRPr="00A43C47">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6F421E" w:rsidRPr="00A43C47" w:rsidRDefault="00E51C87"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Семья - </w:t>
      </w:r>
      <w:r w:rsidR="006F421E" w:rsidRPr="00A43C47">
        <w:rPr>
          <w:rFonts w:ascii="Times New Roman" w:hAnsi="Times New Roman"/>
          <w:spacing w:val="2"/>
          <w:sz w:val="28"/>
          <w:szCs w:val="28"/>
        </w:rPr>
        <w:t xml:space="preserve">самое близкое окружение человека. Семейные </w:t>
      </w:r>
      <w:r w:rsidR="006F421E" w:rsidRPr="00A43C47">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Младший школьник. Правила поведения в школе, на уроке. Обращение к учителю. </w:t>
      </w:r>
      <w:r w:rsidRPr="00A43C47">
        <w:rPr>
          <w:rFonts w:ascii="Times New Roman" w:hAnsi="Times New Roman"/>
          <w:spacing w:val="2"/>
          <w:sz w:val="28"/>
          <w:szCs w:val="28"/>
        </w:rPr>
        <w:t xml:space="preserve">Классный, школьный </w:t>
      </w:r>
      <w:r w:rsidRPr="00A43C47">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Друзья, взаимоотношения между ними; ценность друж</w:t>
      </w:r>
      <w:r w:rsidRPr="00A43C47">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F421E" w:rsidRPr="00A43C47" w:rsidRDefault="006F421E" w:rsidP="00A43C47">
      <w:pPr>
        <w:pStyle w:val="af3"/>
        <w:widowControl w:val="0"/>
        <w:spacing w:line="360" w:lineRule="auto"/>
        <w:ind w:firstLine="709"/>
        <w:rPr>
          <w:rFonts w:ascii="Times New Roman" w:hAnsi="Times New Roman"/>
          <w:iCs/>
          <w:sz w:val="28"/>
          <w:szCs w:val="28"/>
        </w:rPr>
      </w:pPr>
      <w:r w:rsidRPr="00A43C47">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6F421E" w:rsidRPr="00A43C47" w:rsidRDefault="006F421E" w:rsidP="00A43C47">
      <w:pPr>
        <w:pStyle w:val="af3"/>
        <w:widowControl w:val="0"/>
        <w:spacing w:line="360" w:lineRule="auto"/>
        <w:ind w:firstLine="709"/>
        <w:rPr>
          <w:rFonts w:ascii="Times New Roman" w:hAnsi="Times New Roman"/>
          <w:iCs/>
          <w:spacing w:val="-2"/>
          <w:sz w:val="28"/>
          <w:szCs w:val="28"/>
        </w:rPr>
      </w:pPr>
      <w:r w:rsidRPr="00A43C47">
        <w:rPr>
          <w:rFonts w:ascii="Times New Roman" w:hAnsi="Times New Roman"/>
          <w:iCs/>
          <w:spacing w:val="2"/>
          <w:sz w:val="28"/>
          <w:szCs w:val="28"/>
        </w:rPr>
        <w:t xml:space="preserve">Средства массовой информации: радио, телевидение, </w:t>
      </w:r>
      <w:r w:rsidRPr="00A43C47">
        <w:rPr>
          <w:rFonts w:ascii="Times New Roman" w:hAnsi="Times New Roman"/>
          <w:iCs/>
          <w:spacing w:val="-2"/>
          <w:sz w:val="28"/>
          <w:szCs w:val="28"/>
        </w:rPr>
        <w:t xml:space="preserve">пресса, Интернет. </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Наша Родина — Россия, Российская Федерация. Ценност</w:t>
      </w:r>
      <w:r w:rsidRPr="00A43C47">
        <w:rPr>
          <w:rFonts w:ascii="Times New Roman" w:hAnsi="Times New Roman"/>
          <w:spacing w:val="2"/>
          <w:sz w:val="28"/>
          <w:szCs w:val="28"/>
        </w:rPr>
        <w:t xml:space="preserve">но­смысловое содержание понятий «Родина», «Отечество», </w:t>
      </w:r>
      <w:r w:rsidRPr="00A43C47">
        <w:rPr>
          <w:rFonts w:ascii="Times New Roman" w:hAnsi="Times New Roman"/>
          <w:sz w:val="28"/>
          <w:szCs w:val="28"/>
        </w:rPr>
        <w:t>«Отчизна». Государственная символика России: Государствен</w:t>
      </w:r>
      <w:r w:rsidRPr="00A43C47">
        <w:rPr>
          <w:rFonts w:ascii="Times New Roman" w:hAnsi="Times New Roman"/>
          <w:spacing w:val="2"/>
          <w:sz w:val="28"/>
          <w:szCs w:val="28"/>
        </w:rPr>
        <w:t>ный герб России, Государственный флаг России, Государ</w:t>
      </w:r>
      <w:r w:rsidRPr="00A43C47">
        <w:rPr>
          <w:rFonts w:ascii="Times New Roman" w:hAnsi="Times New Roman"/>
          <w:sz w:val="28"/>
          <w:szCs w:val="28"/>
        </w:rPr>
        <w:t>ственный гимн России; правила поведения при прослуши</w:t>
      </w:r>
      <w:r w:rsidRPr="00A43C47">
        <w:rPr>
          <w:rFonts w:ascii="Times New Roman" w:hAnsi="Times New Roman"/>
          <w:spacing w:val="2"/>
          <w:sz w:val="28"/>
          <w:szCs w:val="28"/>
        </w:rPr>
        <w:t xml:space="preserve">вании гимна. Конституция — Основной закон Российской </w:t>
      </w:r>
      <w:r w:rsidRPr="00A43C47">
        <w:rPr>
          <w:rFonts w:ascii="Times New Roman" w:hAnsi="Times New Roman"/>
          <w:sz w:val="28"/>
          <w:szCs w:val="28"/>
        </w:rPr>
        <w:t>Федерации. Права ребёнка.</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Президент Российской Федерации — глава государства. </w:t>
      </w:r>
      <w:r w:rsidRPr="00A43C47">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Праздник в жизни общества как средство укрепления об</w:t>
      </w:r>
      <w:r w:rsidRPr="00A43C47">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00FE497E">
        <w:rPr>
          <w:rFonts w:ascii="Times New Roman" w:hAnsi="Times New Roman"/>
          <w:spacing w:val="2"/>
          <w:sz w:val="28"/>
          <w:szCs w:val="28"/>
        </w:rPr>
        <w:t xml:space="preserve"> </w:t>
      </w:r>
      <w:r w:rsidRPr="00A43C47">
        <w:rPr>
          <w:rFonts w:ascii="Times New Roman" w:hAnsi="Times New Roman"/>
          <w:sz w:val="28"/>
          <w:szCs w:val="28"/>
        </w:rPr>
        <w:t xml:space="preserve">День народного единства, День Конституции. Праздники и </w:t>
      </w:r>
      <w:r w:rsidRPr="00A43C47">
        <w:rPr>
          <w:rFonts w:ascii="Times New Roman" w:hAnsi="Times New Roman"/>
          <w:spacing w:val="2"/>
          <w:sz w:val="28"/>
          <w:szCs w:val="28"/>
        </w:rPr>
        <w:t xml:space="preserve">памятные даты своего региона. Оформление плаката или </w:t>
      </w:r>
      <w:r w:rsidRPr="00A43C47">
        <w:rPr>
          <w:rFonts w:ascii="Times New Roman" w:hAnsi="Times New Roman"/>
          <w:sz w:val="28"/>
          <w:szCs w:val="28"/>
        </w:rPr>
        <w:t>стенной газеты к государственному празднику.</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Россия на карте, государственная граница России.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Москва — столица России. </w:t>
      </w:r>
      <w:r w:rsidRPr="00A43C47">
        <w:rPr>
          <w:rFonts w:ascii="Times New Roman" w:hAnsi="Times New Roman"/>
          <w:spacing w:val="2"/>
          <w:sz w:val="28"/>
          <w:szCs w:val="28"/>
        </w:rPr>
        <w:t>Достопримечательности Москвы: Кремль, Красная площадь, Большой театр и</w:t>
      </w:r>
      <w:r w:rsidRPr="00A43C47">
        <w:rPr>
          <w:rFonts w:ascii="Times New Roman" w:hAnsi="Times New Roman"/>
          <w:spacing w:val="2"/>
          <w:sz w:val="28"/>
          <w:szCs w:val="28"/>
        </w:rPr>
        <w:t> </w:t>
      </w:r>
      <w:r w:rsidRPr="00A43C47">
        <w:rPr>
          <w:rFonts w:ascii="Times New Roman" w:hAnsi="Times New Roman"/>
          <w:spacing w:val="2"/>
          <w:sz w:val="28"/>
          <w:szCs w:val="28"/>
        </w:rPr>
        <w:t xml:space="preserve">др. </w:t>
      </w:r>
      <w:r w:rsidRPr="00A43C47">
        <w:rPr>
          <w:rFonts w:ascii="Times New Roman" w:hAnsi="Times New Roman"/>
          <w:sz w:val="28"/>
          <w:szCs w:val="28"/>
        </w:rPr>
        <w:t>Расположение Москвы на карте.</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Города России. Санкт­Петербург: достопримечательности </w:t>
      </w:r>
      <w:r w:rsidRPr="00A43C47">
        <w:rPr>
          <w:rFonts w:ascii="Times New Roman" w:hAnsi="Times New Roman"/>
          <w:sz w:val="28"/>
          <w:szCs w:val="28"/>
        </w:rPr>
        <w:t xml:space="preserve">(Зимний дворец, памятник Петру I — Медный всадник, </w:t>
      </w:r>
      <w:r w:rsidRPr="00A43C47">
        <w:rPr>
          <w:rFonts w:ascii="Times New Roman" w:hAnsi="Times New Roman"/>
          <w:iCs/>
          <w:sz w:val="28"/>
          <w:szCs w:val="28"/>
        </w:rPr>
        <w:t>раз</w:t>
      </w:r>
      <w:r w:rsidRPr="00A43C47">
        <w:rPr>
          <w:rFonts w:ascii="Times New Roman" w:hAnsi="Times New Roman"/>
          <w:iCs/>
          <w:spacing w:val="2"/>
          <w:sz w:val="28"/>
          <w:szCs w:val="28"/>
        </w:rPr>
        <w:t>водные мосты через Неву</w:t>
      </w:r>
      <w:r w:rsidRPr="00A43C47">
        <w:rPr>
          <w:rFonts w:ascii="Times New Roman" w:hAnsi="Times New Roman"/>
          <w:spacing w:val="2"/>
          <w:sz w:val="28"/>
          <w:szCs w:val="28"/>
        </w:rPr>
        <w:t xml:space="preserve"> и</w:t>
      </w:r>
      <w:r w:rsidRPr="00A43C47">
        <w:rPr>
          <w:rFonts w:ascii="Times New Roman" w:hAnsi="Times New Roman"/>
          <w:spacing w:val="2"/>
          <w:sz w:val="28"/>
          <w:szCs w:val="28"/>
        </w:rPr>
        <w:t> </w:t>
      </w:r>
      <w:r w:rsidRPr="00A43C47">
        <w:rPr>
          <w:rFonts w:ascii="Times New Roman" w:hAnsi="Times New Roman"/>
          <w:spacing w:val="2"/>
          <w:sz w:val="28"/>
          <w:szCs w:val="28"/>
        </w:rPr>
        <w:t xml:space="preserve">др.), города Золотого кольца </w:t>
      </w:r>
      <w:r w:rsidRPr="00A43C47">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A43C47">
        <w:rPr>
          <w:rFonts w:ascii="Times New Roman" w:hAnsi="Times New Roman"/>
          <w:spacing w:val="2"/>
          <w:sz w:val="28"/>
          <w:szCs w:val="28"/>
        </w:rPr>
        <w:t xml:space="preserve">выбору). </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Родной край — частица России. Родной город (населён</w:t>
      </w:r>
      <w:r w:rsidRPr="00A43C47">
        <w:rPr>
          <w:rFonts w:ascii="Times New Roman" w:hAnsi="Times New Roman"/>
          <w:spacing w:val="2"/>
          <w:sz w:val="28"/>
          <w:szCs w:val="28"/>
        </w:rPr>
        <w:t xml:space="preserve">ный пункт), регион (область, край, республика): название, </w:t>
      </w:r>
      <w:r w:rsidRPr="00A43C47">
        <w:rPr>
          <w:rFonts w:ascii="Times New Roman" w:hAnsi="Times New Roman"/>
          <w:sz w:val="28"/>
          <w:szCs w:val="28"/>
        </w:rPr>
        <w:t>основные достопримечательности; музеи, театры, спортивные комплексы и</w:t>
      </w:r>
      <w:r w:rsidRPr="00A43C47">
        <w:rPr>
          <w:rFonts w:ascii="Times New Roman" w:hAnsi="Times New Roman"/>
          <w:sz w:val="28"/>
          <w:szCs w:val="28"/>
        </w:rPr>
        <w:t> </w:t>
      </w:r>
      <w:r w:rsidRPr="00A43C47">
        <w:rPr>
          <w:rFonts w:ascii="Times New Roman" w:hAnsi="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F421E" w:rsidRPr="00A43C47" w:rsidRDefault="006F421E" w:rsidP="00A43C47">
      <w:pPr>
        <w:pStyle w:val="af3"/>
        <w:widowControl w:val="0"/>
        <w:spacing w:line="360" w:lineRule="auto"/>
        <w:ind w:firstLine="709"/>
        <w:rPr>
          <w:sz w:val="28"/>
          <w:szCs w:val="28"/>
        </w:rPr>
      </w:pPr>
      <w:r w:rsidRPr="00A43C47">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w:t>
      </w:r>
      <w:r w:rsidR="00FE497E">
        <w:rPr>
          <w:sz w:val="28"/>
          <w:szCs w:val="28"/>
        </w:rPr>
        <w:t>ле. Знакомство с 3—4 (нескольки</w:t>
      </w:r>
      <w:r w:rsidRPr="00A43C47">
        <w:rPr>
          <w:sz w:val="28"/>
          <w:szCs w:val="28"/>
        </w:rPr>
        <w:t>ми) странами (по выбору): название, расположение на политической карте, столица, главные достопримечательности.</w:t>
      </w:r>
    </w:p>
    <w:p w:rsidR="006F421E" w:rsidRPr="00A43C47" w:rsidRDefault="006F421E" w:rsidP="00A43C47">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Правила безопасной жизни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Ценность здоровья и здорового образа жизни.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Режим дня школьника, чередование труда и отдыха в </w:t>
      </w:r>
      <w:r w:rsidRPr="00A43C47">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43C47">
        <w:rPr>
          <w:rFonts w:ascii="Times New Roman" w:hAnsi="Times New Roman"/>
          <w:spacing w:val="2"/>
          <w:sz w:val="28"/>
          <w:szCs w:val="28"/>
        </w:rPr>
        <w:t>здоровья. Личная ответственность каждого человека за со</w:t>
      </w:r>
      <w:r w:rsidRPr="00A43C47">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A43C47">
        <w:rPr>
          <w:rFonts w:ascii="Times New Roman" w:hAnsi="Times New Roman"/>
          <w:spacing w:val="2"/>
          <w:sz w:val="28"/>
          <w:szCs w:val="28"/>
        </w:rPr>
        <w:t>помощь при лёгких травмах (</w:t>
      </w:r>
      <w:r w:rsidRPr="00A43C47">
        <w:rPr>
          <w:rFonts w:ascii="Times New Roman" w:hAnsi="Times New Roman"/>
          <w:iCs/>
          <w:spacing w:val="2"/>
          <w:sz w:val="28"/>
          <w:szCs w:val="28"/>
        </w:rPr>
        <w:t>ушиб</w:t>
      </w:r>
      <w:r w:rsidRPr="00A43C47">
        <w:rPr>
          <w:rFonts w:ascii="Times New Roman" w:hAnsi="Times New Roman"/>
          <w:spacing w:val="2"/>
          <w:sz w:val="28"/>
          <w:szCs w:val="28"/>
        </w:rPr>
        <w:t xml:space="preserve">, </w:t>
      </w:r>
      <w:r w:rsidRPr="00A43C47">
        <w:rPr>
          <w:rFonts w:ascii="Times New Roman" w:hAnsi="Times New Roman"/>
          <w:iCs/>
          <w:spacing w:val="2"/>
          <w:sz w:val="28"/>
          <w:szCs w:val="28"/>
        </w:rPr>
        <w:t>порез</w:t>
      </w:r>
      <w:r w:rsidRPr="00A43C47">
        <w:rPr>
          <w:rFonts w:ascii="Times New Roman" w:hAnsi="Times New Roman"/>
          <w:spacing w:val="2"/>
          <w:sz w:val="28"/>
          <w:szCs w:val="28"/>
        </w:rPr>
        <w:t xml:space="preserve">, </w:t>
      </w:r>
      <w:r w:rsidRPr="00A43C47">
        <w:rPr>
          <w:rFonts w:ascii="Times New Roman" w:hAnsi="Times New Roman"/>
          <w:iCs/>
          <w:spacing w:val="2"/>
          <w:sz w:val="28"/>
          <w:szCs w:val="28"/>
        </w:rPr>
        <w:t>ожог</w:t>
      </w:r>
      <w:r w:rsidRPr="00A43C47">
        <w:rPr>
          <w:rFonts w:ascii="Times New Roman" w:hAnsi="Times New Roman"/>
          <w:spacing w:val="2"/>
          <w:sz w:val="28"/>
          <w:szCs w:val="28"/>
        </w:rPr>
        <w:t xml:space="preserve">), </w:t>
      </w:r>
      <w:r w:rsidRPr="00A43C47">
        <w:rPr>
          <w:rFonts w:ascii="Times New Roman" w:hAnsi="Times New Roman"/>
          <w:iCs/>
          <w:spacing w:val="2"/>
          <w:sz w:val="28"/>
          <w:szCs w:val="28"/>
        </w:rPr>
        <w:t>обмора</w:t>
      </w:r>
      <w:r w:rsidRPr="00A43C47">
        <w:rPr>
          <w:rFonts w:ascii="Times New Roman" w:hAnsi="Times New Roman"/>
          <w:iCs/>
          <w:sz w:val="28"/>
          <w:szCs w:val="28"/>
        </w:rPr>
        <w:t>живании</w:t>
      </w:r>
      <w:r w:rsidRPr="00A43C47">
        <w:rPr>
          <w:rFonts w:ascii="Times New Roman" w:hAnsi="Times New Roman"/>
          <w:sz w:val="28"/>
          <w:szCs w:val="28"/>
        </w:rPr>
        <w:t xml:space="preserve">, </w:t>
      </w:r>
      <w:r w:rsidRPr="00A43C47">
        <w:rPr>
          <w:rFonts w:ascii="Times New Roman" w:hAnsi="Times New Roman"/>
          <w:iCs/>
          <w:sz w:val="28"/>
          <w:szCs w:val="28"/>
        </w:rPr>
        <w:t>перегреве</w:t>
      </w:r>
      <w:r w:rsidRPr="00A43C47">
        <w:rPr>
          <w:rFonts w:ascii="Times New Roman" w:hAnsi="Times New Roman"/>
          <w:sz w:val="28"/>
          <w:szCs w:val="28"/>
        </w:rPr>
        <w:t>.</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 xml:space="preserve">Дорога от дома до школы, правила безопасного поведения </w:t>
      </w:r>
      <w:r w:rsidRPr="00A43C47">
        <w:rPr>
          <w:rFonts w:ascii="Times New Roman" w:hAnsi="Times New Roman"/>
          <w:spacing w:val="2"/>
          <w:sz w:val="28"/>
          <w:szCs w:val="28"/>
        </w:rPr>
        <w:t>на дорогах, в лесу, на водоёме в разное время года. Пра</w:t>
      </w:r>
      <w:r w:rsidRPr="00A43C47">
        <w:rPr>
          <w:rFonts w:ascii="Times New Roman" w:hAnsi="Times New Roman"/>
          <w:sz w:val="28"/>
          <w:szCs w:val="28"/>
        </w:rPr>
        <w:t>вила пожарной безопасности, основные правила обращения с газом, электричеством, водой.</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Правила безопасного поведения в природе.</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6F421E" w:rsidRPr="00A43C47" w:rsidRDefault="006F421E" w:rsidP="00A43C47">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Забота о здоровье и безопасности окружающих людей — нравственный долг каждого человека.</w:t>
      </w:r>
    </w:p>
    <w:p w:rsidR="006F421E" w:rsidRPr="00A43C47" w:rsidRDefault="006F421E" w:rsidP="006F421E">
      <w:pPr>
        <w:pStyle w:val="af3"/>
        <w:spacing w:line="360" w:lineRule="auto"/>
        <w:ind w:firstLine="0"/>
        <w:jc w:val="center"/>
        <w:rPr>
          <w:rFonts w:ascii="Times New Roman" w:hAnsi="Times New Roman"/>
          <w:i/>
          <w:sz w:val="28"/>
          <w:szCs w:val="28"/>
        </w:rPr>
      </w:pPr>
      <w:r w:rsidRPr="00A43C47">
        <w:rPr>
          <w:rFonts w:ascii="Times New Roman" w:hAnsi="Times New Roman"/>
          <w:i/>
          <w:sz w:val="28"/>
          <w:szCs w:val="28"/>
        </w:rPr>
        <w:t>6. Основы религиозных культур и светской этики</w:t>
      </w:r>
    </w:p>
    <w:p w:rsidR="006F421E" w:rsidRPr="00F63254" w:rsidRDefault="006F421E" w:rsidP="006F421E">
      <w:pPr>
        <w:pStyle w:val="af3"/>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6F421E" w:rsidRPr="00F63254" w:rsidRDefault="006F421E" w:rsidP="006F421E">
      <w:pPr>
        <w:pStyle w:val="af3"/>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Культура и религия. </w:t>
      </w:r>
      <w:r w:rsidRPr="00F63254">
        <w:rPr>
          <w:rFonts w:ascii="Times New Roman" w:hAnsi="Times New Roman"/>
          <w:spacing w:val="-3"/>
          <w:sz w:val="28"/>
          <w:szCs w:val="28"/>
        </w:rPr>
        <w:t xml:space="preserve">Праздники в религиях мира. </w:t>
      </w:r>
    </w:p>
    <w:p w:rsidR="006F421E" w:rsidRPr="00F63254" w:rsidRDefault="006F421E" w:rsidP="006F421E">
      <w:pPr>
        <w:pStyle w:val="af3"/>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6F421E" w:rsidRPr="00F63254" w:rsidRDefault="006F421E" w:rsidP="006F421E">
      <w:pPr>
        <w:pStyle w:val="af3"/>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6F421E" w:rsidRPr="00F63254" w:rsidRDefault="006F421E" w:rsidP="006F421E">
      <w:pPr>
        <w:pStyle w:val="af3"/>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6F421E" w:rsidRPr="00A43C47" w:rsidRDefault="006F421E" w:rsidP="006F421E">
      <w:pPr>
        <w:pStyle w:val="41"/>
        <w:spacing w:before="0" w:after="0" w:line="360" w:lineRule="auto"/>
        <w:rPr>
          <w:rFonts w:ascii="Times New Roman" w:hAnsi="Times New Roman" w:cs="Times New Roman"/>
          <w:sz w:val="28"/>
          <w:szCs w:val="28"/>
        </w:rPr>
      </w:pPr>
      <w:r w:rsidRPr="00A43C47">
        <w:rPr>
          <w:rFonts w:ascii="Times New Roman" w:hAnsi="Times New Roman" w:cs="Times New Roman"/>
          <w:sz w:val="28"/>
          <w:szCs w:val="28"/>
        </w:rPr>
        <w:t>7. Изобразительное искусство</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Fonts w:ascii="Times New Roman" w:hAnsi="Times New Roman"/>
          <w:b/>
          <w:bCs/>
          <w:iCs/>
          <w:sz w:val="28"/>
          <w:szCs w:val="28"/>
        </w:rPr>
        <w:t>Виды художественной деятельности</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z w:val="28"/>
          <w:szCs w:val="28"/>
        </w:rPr>
        <w:t xml:space="preserve">Восприятие произведений искусства. </w:t>
      </w:r>
      <w:r w:rsidRPr="00A43C47">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A43C47">
        <w:rPr>
          <w:rFonts w:ascii="Times New Roman" w:hAnsi="Times New Roman"/>
          <w:spacing w:val="2"/>
          <w:sz w:val="28"/>
          <w:szCs w:val="28"/>
        </w:rPr>
        <w:t>ству. Фотография и произведение изобразительного искус</w:t>
      </w:r>
      <w:r w:rsidRPr="00A43C47">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A43C47">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A43C47">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A43C47">
        <w:rPr>
          <w:rFonts w:ascii="Times New Roman" w:hAnsi="Times New Roman"/>
          <w:spacing w:val="2"/>
          <w:sz w:val="28"/>
          <w:szCs w:val="28"/>
        </w:rPr>
        <w:t xml:space="preserve">циональная оценка шедевров национального, российского </w:t>
      </w:r>
      <w:r w:rsidRPr="00A43C47">
        <w:rPr>
          <w:rFonts w:ascii="Times New Roman" w:hAnsi="Times New Roman"/>
          <w:sz w:val="28"/>
          <w:szCs w:val="28"/>
        </w:rPr>
        <w:t xml:space="preserve">и мирового искусства. </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 xml:space="preserve">Рисунок. </w:t>
      </w:r>
      <w:r w:rsidRPr="00A43C47">
        <w:rPr>
          <w:rFonts w:ascii="Times New Roman" w:hAnsi="Times New Roman"/>
          <w:sz w:val="28"/>
          <w:szCs w:val="28"/>
        </w:rPr>
        <w:t>Материалы для рисунка: карандаш, ручка, фломастер, уголь, пастель, мелки и</w:t>
      </w:r>
      <w:r w:rsidRPr="00A43C47">
        <w:rPr>
          <w:rFonts w:ascii="Times New Roman" w:hAnsi="Times New Roman"/>
          <w:sz w:val="28"/>
          <w:szCs w:val="28"/>
        </w:rPr>
        <w:t> </w:t>
      </w:r>
      <w:r w:rsidRPr="00A43C47">
        <w:rPr>
          <w:rFonts w:ascii="Times New Roman" w:hAnsi="Times New Roman"/>
          <w:sz w:val="28"/>
          <w:szCs w:val="28"/>
        </w:rPr>
        <w:t>т.</w:t>
      </w:r>
      <w:r w:rsidRPr="00A43C47">
        <w:rPr>
          <w:rFonts w:ascii="Times New Roman" w:hAnsi="Times New Roman"/>
          <w:sz w:val="28"/>
          <w:szCs w:val="28"/>
        </w:rPr>
        <w:t> </w:t>
      </w:r>
      <w:r w:rsidRPr="00A43C47">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43C47">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43C47">
        <w:rPr>
          <w:rFonts w:ascii="Times New Roman" w:hAnsi="Times New Roman"/>
          <w:sz w:val="28"/>
          <w:szCs w:val="28"/>
        </w:rPr>
        <w:t>общие и характерные черты.</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pacing w:val="2"/>
          <w:sz w:val="28"/>
          <w:szCs w:val="28"/>
        </w:rPr>
        <w:t xml:space="preserve">Живопись. </w:t>
      </w:r>
      <w:r w:rsidRPr="00A43C47">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A43C47">
        <w:rPr>
          <w:rFonts w:ascii="Times New Roman" w:hAnsi="Times New Roman"/>
          <w:sz w:val="28"/>
          <w:szCs w:val="28"/>
        </w:rPr>
        <w:t xml:space="preserve">средствами живописи. Цвет – основа языка живописи. </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43C47">
        <w:rPr>
          <w:rFonts w:ascii="Times New Roman" w:hAnsi="Times New Roman"/>
          <w:sz w:val="28"/>
          <w:szCs w:val="28"/>
        </w:rPr>
        <w:t>задачами. Образы природы и человека в живописи.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pacing w:val="2"/>
          <w:sz w:val="28"/>
          <w:szCs w:val="28"/>
        </w:rPr>
        <w:t xml:space="preserve">Скульптура. </w:t>
      </w:r>
      <w:r w:rsidRPr="00A43C47">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A43C47">
        <w:rPr>
          <w:rFonts w:ascii="Times New Roman" w:hAnsi="Times New Roman"/>
          <w:sz w:val="28"/>
          <w:szCs w:val="28"/>
        </w:rPr>
        <w:t xml:space="preserve">с пластическими скульптурными материалами для создания </w:t>
      </w:r>
      <w:r w:rsidRPr="00A43C47">
        <w:rPr>
          <w:rFonts w:ascii="Times New Roman" w:hAnsi="Times New Roman"/>
          <w:spacing w:val="2"/>
          <w:sz w:val="28"/>
          <w:szCs w:val="28"/>
        </w:rPr>
        <w:t xml:space="preserve">выразительного образа (пластилин, глина — раскатывание, </w:t>
      </w:r>
      <w:r w:rsidRPr="00A43C47">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 xml:space="preserve">Художественное конструирование и дизайн. </w:t>
      </w:r>
      <w:r w:rsidRPr="00A43C47">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A43C47">
        <w:rPr>
          <w:rFonts w:ascii="Times New Roman" w:hAnsi="Times New Roman"/>
          <w:sz w:val="28"/>
          <w:szCs w:val="28"/>
        </w:rPr>
        <w:t> </w:t>
      </w:r>
      <w:r w:rsidRPr="00A43C47">
        <w:rPr>
          <w:rFonts w:ascii="Times New Roman" w:hAnsi="Times New Roman"/>
          <w:sz w:val="28"/>
          <w:szCs w:val="28"/>
        </w:rPr>
        <w:t xml:space="preserve">др.). Элементарные приёмы работы с различными материалами для создания </w:t>
      </w:r>
      <w:r w:rsidRPr="00A43C47">
        <w:rPr>
          <w:rFonts w:ascii="Times New Roman" w:hAnsi="Times New Roman"/>
          <w:spacing w:val="2"/>
          <w:sz w:val="28"/>
          <w:szCs w:val="28"/>
        </w:rPr>
        <w:t xml:space="preserve">выразительного образа (пластилин — раскатывание, набор </w:t>
      </w:r>
      <w:r w:rsidRPr="00A43C47">
        <w:rPr>
          <w:rFonts w:ascii="Times New Roman" w:hAnsi="Times New Roman"/>
          <w:sz w:val="28"/>
          <w:szCs w:val="28"/>
        </w:rPr>
        <w:t xml:space="preserve">объёма, вытягивание формы; бумага и картон — сгибание, </w:t>
      </w:r>
      <w:r w:rsidRPr="00A43C47">
        <w:rPr>
          <w:rFonts w:ascii="Times New Roman" w:hAnsi="Times New Roman"/>
          <w:spacing w:val="2"/>
          <w:sz w:val="28"/>
          <w:szCs w:val="28"/>
        </w:rPr>
        <w:t xml:space="preserve">вырезание). Представление о возможностях использования </w:t>
      </w:r>
      <w:r w:rsidRPr="00A43C47">
        <w:rPr>
          <w:rFonts w:ascii="Times New Roman" w:hAnsi="Times New Roman"/>
          <w:sz w:val="28"/>
          <w:szCs w:val="28"/>
        </w:rPr>
        <w:t>навыков художественного конструирования и моделирования в жизни человека.</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pacing w:val="-4"/>
          <w:sz w:val="28"/>
          <w:szCs w:val="28"/>
        </w:rPr>
        <w:t xml:space="preserve">Декоративно­прикладное искусство. </w:t>
      </w:r>
      <w:r w:rsidRPr="00A43C47">
        <w:rPr>
          <w:rFonts w:ascii="Times New Roman" w:hAnsi="Times New Roman"/>
          <w:spacing w:val="-4"/>
          <w:sz w:val="28"/>
          <w:szCs w:val="28"/>
        </w:rPr>
        <w:t>Истоки декоративно­</w:t>
      </w:r>
      <w:r w:rsidRPr="00A43C47">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A43C47">
        <w:rPr>
          <w:rFonts w:ascii="Times New Roman" w:hAnsi="Times New Roman"/>
          <w:spacing w:val="2"/>
          <w:sz w:val="28"/>
          <w:szCs w:val="28"/>
        </w:rPr>
        <w:t xml:space="preserve">жилища, предметов быта, орудий труда, костюма; музыка, </w:t>
      </w:r>
      <w:r w:rsidRPr="00A43C47">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A43C47">
        <w:rPr>
          <w:rFonts w:ascii="Times New Roman" w:hAnsi="Times New Roman"/>
          <w:spacing w:val="2"/>
          <w:sz w:val="28"/>
          <w:szCs w:val="28"/>
        </w:rPr>
        <w:t>и женской красоте, отражённые в изобразительном искус</w:t>
      </w:r>
      <w:r w:rsidRPr="00A43C47">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A43C47">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A43C47">
        <w:rPr>
          <w:rFonts w:ascii="Times New Roman" w:hAnsi="Times New Roman"/>
          <w:sz w:val="28"/>
          <w:szCs w:val="28"/>
        </w:rPr>
        <w:t>деревьев, морозные узоры на стекле и</w:t>
      </w:r>
      <w:r w:rsidRPr="00A43C47">
        <w:rPr>
          <w:rFonts w:ascii="Times New Roman" w:hAnsi="Times New Roman"/>
          <w:sz w:val="28"/>
          <w:szCs w:val="28"/>
        </w:rPr>
        <w:t> </w:t>
      </w:r>
      <w:r w:rsidRPr="00A43C47">
        <w:rPr>
          <w:rFonts w:ascii="Times New Roman" w:hAnsi="Times New Roman"/>
          <w:sz w:val="28"/>
          <w:szCs w:val="28"/>
        </w:rPr>
        <w:t>т.</w:t>
      </w:r>
      <w:r w:rsidRPr="00A43C47">
        <w:rPr>
          <w:rFonts w:ascii="Times New Roman" w:hAnsi="Times New Roman"/>
          <w:sz w:val="28"/>
          <w:szCs w:val="28"/>
        </w:rPr>
        <w:t> </w:t>
      </w:r>
      <w:r w:rsidRPr="00A43C47">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Fonts w:ascii="Times New Roman" w:hAnsi="Times New Roman"/>
          <w:b/>
          <w:bCs/>
          <w:iCs/>
          <w:sz w:val="28"/>
          <w:szCs w:val="28"/>
        </w:rPr>
        <w:t>Азбука искусства. Как говорит искусство?</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pacing w:val="-2"/>
          <w:sz w:val="28"/>
          <w:szCs w:val="28"/>
        </w:rPr>
        <w:t xml:space="preserve">Композиция. </w:t>
      </w:r>
      <w:r w:rsidRPr="00A43C47">
        <w:rPr>
          <w:rFonts w:ascii="Times New Roman" w:hAnsi="Times New Roman"/>
          <w:spacing w:val="-2"/>
          <w:sz w:val="28"/>
          <w:szCs w:val="28"/>
        </w:rPr>
        <w:t>Элементарные приёмы композиции на плос</w:t>
      </w:r>
      <w:r w:rsidRPr="00A43C47">
        <w:rPr>
          <w:rFonts w:ascii="Times New Roman" w:hAnsi="Times New Roman"/>
          <w:spacing w:val="2"/>
          <w:sz w:val="28"/>
          <w:szCs w:val="28"/>
        </w:rPr>
        <w:t xml:space="preserve">кости и в пространстве. Понятия: горизонталь, вертикаль </w:t>
      </w:r>
      <w:r w:rsidRPr="00A43C47">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43C47">
        <w:rPr>
          <w:rFonts w:ascii="Times New Roman" w:hAnsi="Times New Roman"/>
          <w:sz w:val="28"/>
          <w:szCs w:val="28"/>
        </w:rPr>
        <w:t> </w:t>
      </w:r>
      <w:r w:rsidRPr="00A43C47">
        <w:rPr>
          <w:rFonts w:ascii="Times New Roman" w:hAnsi="Times New Roman"/>
          <w:sz w:val="28"/>
          <w:szCs w:val="28"/>
        </w:rPr>
        <w:t>д. Главное и второстепенное в композиции. Симметрия и асимметрия.</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 xml:space="preserve">Цвет. </w:t>
      </w:r>
      <w:r w:rsidRPr="00A43C47">
        <w:rPr>
          <w:rFonts w:ascii="Times New Roman" w:hAnsi="Times New Roman"/>
          <w:sz w:val="28"/>
          <w:szCs w:val="28"/>
        </w:rPr>
        <w:t xml:space="preserve">Основные и составные цвета. Тёплые и холодные </w:t>
      </w:r>
      <w:r w:rsidRPr="00A43C47">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43C47">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pacing w:val="2"/>
          <w:sz w:val="28"/>
          <w:szCs w:val="28"/>
        </w:rPr>
        <w:t xml:space="preserve">Линия. </w:t>
      </w:r>
      <w:r w:rsidRPr="00A43C47">
        <w:rPr>
          <w:rFonts w:ascii="Times New Roman" w:hAnsi="Times New Roman"/>
          <w:spacing w:val="2"/>
          <w:sz w:val="28"/>
          <w:szCs w:val="28"/>
        </w:rPr>
        <w:t xml:space="preserve">Многообразие линий (тонкие, толстые, прямые, </w:t>
      </w:r>
      <w:r w:rsidRPr="00A43C47">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 xml:space="preserve">Форма. </w:t>
      </w:r>
      <w:r w:rsidRPr="00A43C47">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43C47">
        <w:rPr>
          <w:rFonts w:ascii="Times New Roman" w:hAnsi="Times New Roman"/>
          <w:spacing w:val="2"/>
          <w:sz w:val="28"/>
          <w:szCs w:val="28"/>
        </w:rPr>
        <w:t>Трансформация форм. Влияние формы предмета на пред</w:t>
      </w:r>
      <w:r w:rsidRPr="00A43C47">
        <w:rPr>
          <w:rFonts w:ascii="Times New Roman" w:hAnsi="Times New Roman"/>
          <w:sz w:val="28"/>
          <w:szCs w:val="28"/>
        </w:rPr>
        <w:t>ставление о его характере. Силуэт.</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pacing w:val="2"/>
          <w:sz w:val="28"/>
          <w:szCs w:val="28"/>
        </w:rPr>
        <w:t xml:space="preserve">Объём. </w:t>
      </w:r>
      <w:r w:rsidRPr="00A43C47">
        <w:rPr>
          <w:rFonts w:ascii="Times New Roman" w:hAnsi="Times New Roman"/>
          <w:spacing w:val="2"/>
          <w:sz w:val="28"/>
          <w:szCs w:val="28"/>
        </w:rPr>
        <w:t xml:space="preserve">Объём в пространстве и объём на плоскости. </w:t>
      </w:r>
      <w:r w:rsidRPr="00A43C47">
        <w:rPr>
          <w:rFonts w:ascii="Times New Roman" w:hAnsi="Times New Roman"/>
          <w:sz w:val="28"/>
          <w:szCs w:val="28"/>
        </w:rPr>
        <w:t>Способы передачи объёма. Выразительность объёмных композиций.</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pacing w:val="2"/>
          <w:sz w:val="28"/>
          <w:szCs w:val="28"/>
        </w:rPr>
        <w:t xml:space="preserve">Ритм. </w:t>
      </w:r>
      <w:r w:rsidRPr="00A43C47">
        <w:rPr>
          <w:rFonts w:ascii="Times New Roman" w:hAnsi="Times New Roman"/>
          <w:spacing w:val="2"/>
          <w:sz w:val="28"/>
          <w:szCs w:val="28"/>
        </w:rPr>
        <w:t>Виды ритма (спокойный, замедленный, порыви</w:t>
      </w:r>
      <w:r w:rsidRPr="00A43C47">
        <w:rPr>
          <w:rFonts w:ascii="Times New Roman" w:hAnsi="Times New Roman"/>
          <w:sz w:val="28"/>
          <w:szCs w:val="28"/>
        </w:rPr>
        <w:t>стый, беспокойный и</w:t>
      </w:r>
      <w:r w:rsidRPr="00A43C47">
        <w:rPr>
          <w:rFonts w:ascii="Times New Roman" w:hAnsi="Times New Roman"/>
          <w:sz w:val="28"/>
          <w:szCs w:val="28"/>
        </w:rPr>
        <w:t> </w:t>
      </w:r>
      <w:r w:rsidRPr="00A43C47">
        <w:rPr>
          <w:rFonts w:ascii="Times New Roman" w:hAnsi="Times New Roman"/>
          <w:sz w:val="28"/>
          <w:szCs w:val="28"/>
        </w:rPr>
        <w:t>т.</w:t>
      </w:r>
      <w:r w:rsidRPr="00A43C47">
        <w:rPr>
          <w:rFonts w:ascii="Times New Roman" w:hAnsi="Times New Roman"/>
          <w:sz w:val="28"/>
          <w:szCs w:val="28"/>
        </w:rPr>
        <w:t> </w:t>
      </w:r>
      <w:r w:rsidRPr="00A43C47">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F421E" w:rsidRPr="00A43C47" w:rsidRDefault="006F421E" w:rsidP="00A43C47">
      <w:pPr>
        <w:pStyle w:val="af3"/>
        <w:spacing w:line="360" w:lineRule="auto"/>
        <w:ind w:firstLine="709"/>
        <w:rPr>
          <w:rFonts w:ascii="Times New Roman" w:hAnsi="Times New Roman"/>
          <w:b/>
          <w:bCs/>
          <w:iCs/>
          <w:spacing w:val="-2"/>
          <w:sz w:val="28"/>
          <w:szCs w:val="28"/>
        </w:rPr>
      </w:pPr>
      <w:r w:rsidRPr="00A43C47">
        <w:rPr>
          <w:rFonts w:ascii="Times New Roman" w:hAnsi="Times New Roman"/>
          <w:b/>
          <w:bCs/>
          <w:iCs/>
          <w:spacing w:val="-2"/>
          <w:sz w:val="28"/>
          <w:szCs w:val="28"/>
        </w:rPr>
        <w:t>Значимые темы искусства. О чём говорит искусство?</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 xml:space="preserve">Земля — наш общий дом. </w:t>
      </w:r>
      <w:r w:rsidRPr="00A43C47">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A43C47">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A43C47">
        <w:rPr>
          <w:rFonts w:ascii="Times New Roman" w:hAnsi="Times New Roman"/>
          <w:sz w:val="28"/>
          <w:szCs w:val="28"/>
        </w:rPr>
        <w:t>П</w:t>
      </w:r>
      <w:r w:rsidRPr="00A43C47">
        <w:rPr>
          <w:rFonts w:ascii="Times New Roman" w:hAnsi="Times New Roman"/>
          <w:spacing w:val="2"/>
          <w:sz w:val="28"/>
          <w:szCs w:val="28"/>
        </w:rPr>
        <w:t xml:space="preserve">остройки в природе: птичьи </w:t>
      </w:r>
      <w:r w:rsidRPr="00A43C47">
        <w:rPr>
          <w:rFonts w:ascii="Times New Roman" w:hAnsi="Times New Roman"/>
          <w:sz w:val="28"/>
          <w:szCs w:val="28"/>
        </w:rPr>
        <w:t>гнёзда, норы, ульи, панцирь черепахи, домик улитки и</w:t>
      </w:r>
      <w:r w:rsidRPr="00A43C47">
        <w:rPr>
          <w:rFonts w:ascii="Times New Roman" w:hAnsi="Times New Roman"/>
          <w:sz w:val="28"/>
          <w:szCs w:val="28"/>
        </w:rPr>
        <w:t> </w:t>
      </w:r>
      <w:r w:rsidRPr="00A43C47">
        <w:rPr>
          <w:rFonts w:ascii="Times New Roman" w:hAnsi="Times New Roman"/>
          <w:sz w:val="28"/>
          <w:szCs w:val="28"/>
        </w:rPr>
        <w:t>т.</w:t>
      </w:r>
      <w:r w:rsidRPr="00A43C47">
        <w:rPr>
          <w:rFonts w:ascii="Times New Roman" w:hAnsi="Times New Roman"/>
          <w:sz w:val="28"/>
          <w:szCs w:val="28"/>
        </w:rPr>
        <w:t> </w:t>
      </w:r>
      <w:r w:rsidRPr="00A43C47">
        <w:rPr>
          <w:rFonts w:ascii="Times New Roman" w:hAnsi="Times New Roman"/>
          <w:sz w:val="28"/>
          <w:szCs w:val="28"/>
        </w:rPr>
        <w:t>д.</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Восприятие и эмоциональная оценка шедевров русского </w:t>
      </w:r>
      <w:r w:rsidRPr="00A43C47">
        <w:rPr>
          <w:rFonts w:ascii="Times New Roman" w:hAnsi="Times New Roman"/>
          <w:spacing w:val="-2"/>
          <w:sz w:val="28"/>
          <w:szCs w:val="28"/>
        </w:rPr>
        <w:t>и зарубежного искусства, изображающих природу.</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 xml:space="preserve">Родина моя — Россия. </w:t>
      </w:r>
      <w:r w:rsidRPr="00A43C47">
        <w:rPr>
          <w:rFonts w:ascii="Times New Roman" w:hAnsi="Times New Roman"/>
          <w:sz w:val="28"/>
          <w:szCs w:val="28"/>
        </w:rPr>
        <w:t>Роль природных условий в ха</w:t>
      </w:r>
      <w:r w:rsidRPr="00A43C47">
        <w:rPr>
          <w:rFonts w:ascii="Times New Roman" w:hAnsi="Times New Roman"/>
          <w:spacing w:val="2"/>
          <w:sz w:val="28"/>
          <w:szCs w:val="28"/>
        </w:rPr>
        <w:t xml:space="preserve">рактере традиционной культуры народов России. Пейзажи </w:t>
      </w:r>
      <w:r w:rsidRPr="00A43C47">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6F421E" w:rsidRPr="00A43C47" w:rsidRDefault="006F421E" w:rsidP="00A43C47">
      <w:pPr>
        <w:pStyle w:val="af3"/>
        <w:spacing w:line="360" w:lineRule="auto"/>
        <w:ind w:firstLine="709"/>
        <w:rPr>
          <w:rFonts w:ascii="Times New Roman" w:hAnsi="Times New Roman"/>
          <w:b/>
          <w:bCs/>
          <w:sz w:val="28"/>
          <w:szCs w:val="28"/>
        </w:rPr>
      </w:pPr>
      <w:r w:rsidRPr="00A43C47">
        <w:rPr>
          <w:rFonts w:ascii="Times New Roman" w:hAnsi="Times New Roman"/>
          <w:b/>
          <w:bCs/>
          <w:spacing w:val="2"/>
          <w:sz w:val="28"/>
          <w:szCs w:val="28"/>
        </w:rPr>
        <w:t xml:space="preserve">Человек и человеческие взаимоотношения. </w:t>
      </w:r>
      <w:r w:rsidRPr="00A43C47">
        <w:rPr>
          <w:rFonts w:ascii="Times New Roman" w:hAnsi="Times New Roman"/>
          <w:spacing w:val="2"/>
          <w:sz w:val="28"/>
          <w:szCs w:val="28"/>
        </w:rPr>
        <w:t>Образ че</w:t>
      </w:r>
      <w:r w:rsidRPr="00A43C47">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43C47">
        <w:rPr>
          <w:rFonts w:ascii="Times New Roman" w:hAnsi="Times New Roman"/>
          <w:sz w:val="28"/>
          <w:szCs w:val="28"/>
        </w:rPr>
        <w:t> </w:t>
      </w:r>
      <w:r w:rsidRPr="00A43C47">
        <w:rPr>
          <w:rFonts w:ascii="Times New Roman" w:hAnsi="Times New Roman"/>
          <w:sz w:val="28"/>
          <w:szCs w:val="28"/>
        </w:rPr>
        <w:t>т.</w:t>
      </w:r>
      <w:r w:rsidRPr="00A43C47">
        <w:rPr>
          <w:rFonts w:ascii="Times New Roman" w:hAnsi="Times New Roman"/>
          <w:sz w:val="28"/>
          <w:szCs w:val="28"/>
        </w:rPr>
        <w:t> </w:t>
      </w:r>
      <w:r w:rsidRPr="00A43C47">
        <w:rPr>
          <w:rFonts w:ascii="Times New Roman" w:hAnsi="Times New Roman"/>
          <w:sz w:val="28"/>
          <w:szCs w:val="28"/>
        </w:rPr>
        <w:t>д. Образы персонажей, вызывающие гнев, раздражение, презрение.</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 xml:space="preserve">Искусство дарит людям красоту. </w:t>
      </w:r>
      <w:r w:rsidRPr="00A43C47">
        <w:rPr>
          <w:rFonts w:ascii="Times New Roman" w:hAnsi="Times New Roman"/>
          <w:sz w:val="28"/>
          <w:szCs w:val="28"/>
        </w:rPr>
        <w:t>Искусство вокруг нас сегодня. Использование различных художественных матери</w:t>
      </w:r>
      <w:r w:rsidRPr="00A43C47">
        <w:rPr>
          <w:rFonts w:ascii="Times New Roman" w:hAnsi="Times New Roman"/>
          <w:spacing w:val="2"/>
          <w:sz w:val="28"/>
          <w:szCs w:val="28"/>
        </w:rPr>
        <w:t xml:space="preserve">алов и средств для создания проектов красивых, удобных </w:t>
      </w:r>
      <w:r w:rsidRPr="00A43C47">
        <w:rPr>
          <w:rFonts w:ascii="Times New Roman" w:hAnsi="Times New Roman"/>
          <w:sz w:val="28"/>
          <w:szCs w:val="28"/>
        </w:rPr>
        <w:t>и выразительных предметов быта, видов транспорта. Пред</w:t>
      </w:r>
      <w:r w:rsidRPr="00A43C47">
        <w:rPr>
          <w:rFonts w:ascii="Times New Roman" w:hAnsi="Times New Roman"/>
          <w:spacing w:val="2"/>
          <w:sz w:val="28"/>
          <w:szCs w:val="28"/>
        </w:rPr>
        <w:t xml:space="preserve">ставление о роли изобразительных (пластических) искусств </w:t>
      </w:r>
      <w:r w:rsidRPr="00A43C47">
        <w:rPr>
          <w:rFonts w:ascii="Times New Roman" w:hAnsi="Times New Roman"/>
          <w:sz w:val="28"/>
          <w:szCs w:val="28"/>
        </w:rPr>
        <w:t>в повседневной жизни человека, в организации его матери</w:t>
      </w:r>
      <w:r w:rsidRPr="00A43C47">
        <w:rPr>
          <w:rFonts w:ascii="Times New Roman" w:hAnsi="Times New Roman"/>
          <w:spacing w:val="2"/>
          <w:sz w:val="28"/>
          <w:szCs w:val="28"/>
        </w:rPr>
        <w:t>ального окружения.</w:t>
      </w:r>
      <w:r w:rsidR="00FE497E">
        <w:rPr>
          <w:rFonts w:ascii="Times New Roman" w:hAnsi="Times New Roman"/>
          <w:spacing w:val="2"/>
          <w:sz w:val="28"/>
          <w:szCs w:val="28"/>
        </w:rPr>
        <w:t xml:space="preserve"> </w:t>
      </w:r>
      <w:r w:rsidRPr="00A43C47">
        <w:rPr>
          <w:rFonts w:ascii="Times New Roman" w:hAnsi="Times New Roman"/>
          <w:spacing w:val="-2"/>
          <w:sz w:val="28"/>
          <w:szCs w:val="28"/>
        </w:rPr>
        <w:t xml:space="preserve">Жанр </w:t>
      </w:r>
      <w:r w:rsidRPr="00A43C47">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Fonts w:ascii="Times New Roman" w:hAnsi="Times New Roman"/>
          <w:b/>
          <w:bCs/>
          <w:iCs/>
          <w:sz w:val="28"/>
          <w:szCs w:val="28"/>
        </w:rPr>
        <w:t>Опыт художественно­творческой деятельности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A43C47">
        <w:rPr>
          <w:rFonts w:ascii="Times New Roman" w:hAnsi="Times New Roman"/>
          <w:spacing w:val="2"/>
          <w:sz w:val="28"/>
          <w:szCs w:val="28"/>
        </w:rPr>
        <w:t>Освоение основ рисунка, живописи, скульптуры, деко</w:t>
      </w:r>
      <w:r w:rsidRPr="00A43C47">
        <w:rPr>
          <w:rFonts w:ascii="Times New Roman" w:hAnsi="Times New Roman"/>
          <w:sz w:val="28"/>
          <w:szCs w:val="28"/>
        </w:rPr>
        <w:t xml:space="preserve">ративно­прикладного искусства. </w:t>
      </w:r>
      <w:r w:rsidRPr="00A43C47">
        <w:rPr>
          <w:rFonts w:ascii="Times New Roman" w:hAnsi="Times New Roman"/>
          <w:spacing w:val="2"/>
          <w:sz w:val="28"/>
          <w:szCs w:val="28"/>
        </w:rPr>
        <w:t>Овладение основами художественной грамоты: компози</w:t>
      </w:r>
      <w:r w:rsidRPr="00A43C47">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Выбор и применение выразительных средств для реали</w:t>
      </w:r>
      <w:r w:rsidRPr="00A43C47">
        <w:rPr>
          <w:rFonts w:ascii="Times New Roman" w:hAnsi="Times New Roman"/>
          <w:sz w:val="28"/>
          <w:szCs w:val="28"/>
        </w:rPr>
        <w:t>зации собственного замысла в рисунке, живописи, аппликации, художественном конструировании.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Выбор и применение выразительных средств для реали</w:t>
      </w:r>
      <w:r w:rsidRPr="00A43C47">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A43C47">
        <w:rPr>
          <w:rFonts w:ascii="Times New Roman" w:hAnsi="Times New Roman"/>
          <w:iCs/>
          <w:sz w:val="28"/>
          <w:szCs w:val="28"/>
        </w:rPr>
        <w:t>тона</w:t>
      </w:r>
      <w:r w:rsidRPr="00A43C47">
        <w:rPr>
          <w:rFonts w:ascii="Times New Roman" w:hAnsi="Times New Roman"/>
          <w:sz w:val="28"/>
          <w:szCs w:val="28"/>
        </w:rPr>
        <w:t xml:space="preserve">, композиции, пространства, линии, штриха, пятна, объёма, </w:t>
      </w:r>
      <w:r w:rsidRPr="00A43C47">
        <w:rPr>
          <w:rFonts w:ascii="Times New Roman" w:hAnsi="Times New Roman"/>
          <w:iCs/>
          <w:sz w:val="28"/>
          <w:szCs w:val="28"/>
        </w:rPr>
        <w:t>фактуры материала</w:t>
      </w:r>
      <w:r w:rsidRPr="00A43C47">
        <w:rPr>
          <w:rFonts w:ascii="Times New Roman" w:hAnsi="Times New Roman"/>
          <w:sz w:val="28"/>
          <w:szCs w:val="28"/>
        </w:rPr>
        <w:t>.</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Использование в индивидуальной и коллективной дея</w:t>
      </w:r>
      <w:r w:rsidRPr="00A43C47">
        <w:rPr>
          <w:rFonts w:ascii="Times New Roman" w:hAnsi="Times New Roman"/>
          <w:sz w:val="28"/>
          <w:szCs w:val="28"/>
        </w:rPr>
        <w:t xml:space="preserve">тельности различных художественных техник и материалов: </w:t>
      </w:r>
      <w:r w:rsidRPr="00A43C47">
        <w:rPr>
          <w:rFonts w:ascii="Times New Roman" w:hAnsi="Times New Roman"/>
          <w:iCs/>
          <w:spacing w:val="2"/>
          <w:sz w:val="28"/>
          <w:szCs w:val="28"/>
        </w:rPr>
        <w:t>коллажа</w:t>
      </w:r>
      <w:r w:rsidRPr="00A43C47">
        <w:rPr>
          <w:rFonts w:ascii="Times New Roman" w:hAnsi="Times New Roman"/>
          <w:spacing w:val="2"/>
          <w:sz w:val="28"/>
          <w:szCs w:val="28"/>
        </w:rPr>
        <w:t xml:space="preserve">, </w:t>
      </w:r>
      <w:r w:rsidRPr="00A43C47">
        <w:rPr>
          <w:rFonts w:ascii="Times New Roman" w:hAnsi="Times New Roman"/>
          <w:iCs/>
          <w:spacing w:val="2"/>
          <w:sz w:val="28"/>
          <w:szCs w:val="28"/>
        </w:rPr>
        <w:t>граттажа</w:t>
      </w:r>
      <w:r w:rsidRPr="00A43C47">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A43C47">
        <w:rPr>
          <w:rFonts w:ascii="Times New Roman" w:hAnsi="Times New Roman"/>
          <w:iCs/>
          <w:spacing w:val="2"/>
          <w:sz w:val="28"/>
          <w:szCs w:val="28"/>
        </w:rPr>
        <w:t>пастели</w:t>
      </w:r>
      <w:r w:rsidRPr="00A43C47">
        <w:rPr>
          <w:rFonts w:ascii="Times New Roman" w:hAnsi="Times New Roman"/>
          <w:spacing w:val="2"/>
          <w:sz w:val="28"/>
          <w:szCs w:val="28"/>
        </w:rPr>
        <w:t xml:space="preserve">, </w:t>
      </w:r>
      <w:r w:rsidRPr="00A43C47">
        <w:rPr>
          <w:rFonts w:ascii="Times New Roman" w:hAnsi="Times New Roman"/>
          <w:iCs/>
          <w:spacing w:val="2"/>
          <w:sz w:val="28"/>
          <w:szCs w:val="28"/>
        </w:rPr>
        <w:t>восковых</w:t>
      </w:r>
      <w:r w:rsidRPr="00A43C47">
        <w:rPr>
          <w:rFonts w:ascii="Times New Roman" w:hAnsi="Times New Roman"/>
          <w:iCs/>
          <w:sz w:val="28"/>
          <w:szCs w:val="28"/>
        </w:rPr>
        <w:t xml:space="preserve"> мелков</w:t>
      </w:r>
      <w:r w:rsidRPr="00A43C47">
        <w:rPr>
          <w:rFonts w:ascii="Times New Roman" w:hAnsi="Times New Roman"/>
          <w:sz w:val="28"/>
          <w:szCs w:val="28"/>
        </w:rPr>
        <w:t xml:space="preserve">, </w:t>
      </w:r>
      <w:r w:rsidRPr="00A43C47">
        <w:rPr>
          <w:rFonts w:ascii="Times New Roman" w:hAnsi="Times New Roman"/>
          <w:iCs/>
          <w:sz w:val="28"/>
          <w:szCs w:val="28"/>
        </w:rPr>
        <w:t>туши</w:t>
      </w:r>
      <w:r w:rsidRPr="00A43C47">
        <w:rPr>
          <w:rFonts w:ascii="Times New Roman" w:hAnsi="Times New Roman"/>
          <w:sz w:val="28"/>
          <w:szCs w:val="28"/>
        </w:rPr>
        <w:t xml:space="preserve">, карандаша, фломастеров, </w:t>
      </w:r>
      <w:r w:rsidRPr="00A43C47">
        <w:rPr>
          <w:rFonts w:ascii="Times New Roman" w:hAnsi="Times New Roman"/>
          <w:iCs/>
          <w:sz w:val="28"/>
          <w:szCs w:val="28"/>
        </w:rPr>
        <w:t>пластилина</w:t>
      </w:r>
      <w:r w:rsidRPr="00A43C47">
        <w:rPr>
          <w:rFonts w:ascii="Times New Roman" w:hAnsi="Times New Roman"/>
          <w:sz w:val="28"/>
          <w:szCs w:val="28"/>
        </w:rPr>
        <w:t xml:space="preserve">, </w:t>
      </w:r>
      <w:r w:rsidRPr="00A43C47">
        <w:rPr>
          <w:rFonts w:ascii="Times New Roman" w:hAnsi="Times New Roman"/>
          <w:iCs/>
          <w:sz w:val="28"/>
          <w:szCs w:val="28"/>
        </w:rPr>
        <w:t>глины</w:t>
      </w:r>
      <w:r w:rsidRPr="00A43C47">
        <w:rPr>
          <w:rFonts w:ascii="Times New Roman" w:hAnsi="Times New Roman"/>
          <w:sz w:val="28"/>
          <w:szCs w:val="28"/>
        </w:rPr>
        <w:t>, подручных и природных материалов.</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Участие в обсуждении содержания и выразительных средств </w:t>
      </w:r>
      <w:r w:rsidRPr="00A43C47">
        <w:rPr>
          <w:rFonts w:ascii="Times New Roman" w:hAnsi="Times New Roman"/>
          <w:sz w:val="28"/>
          <w:szCs w:val="28"/>
        </w:rPr>
        <w:t>произведений изобразительного искусства, выражение своего отношения к произведению.</w:t>
      </w:r>
    </w:p>
    <w:p w:rsidR="006F421E" w:rsidRPr="00A43C47" w:rsidRDefault="006F421E" w:rsidP="006F421E">
      <w:pPr>
        <w:pStyle w:val="41"/>
        <w:spacing w:before="0" w:after="0" w:line="360" w:lineRule="auto"/>
        <w:rPr>
          <w:rFonts w:ascii="Times New Roman" w:hAnsi="Times New Roman" w:cs="Times New Roman"/>
          <w:sz w:val="28"/>
          <w:szCs w:val="28"/>
        </w:rPr>
      </w:pPr>
      <w:r w:rsidRPr="00A43C47">
        <w:rPr>
          <w:rFonts w:ascii="Times New Roman" w:hAnsi="Times New Roman" w:cs="Times New Roman"/>
          <w:sz w:val="28"/>
          <w:szCs w:val="28"/>
        </w:rPr>
        <w:t>8. Музыка</w:t>
      </w:r>
    </w:p>
    <w:p w:rsidR="006F421E" w:rsidRPr="00A43C47" w:rsidRDefault="006F421E" w:rsidP="006F421E">
      <w:pPr>
        <w:pStyle w:val="af3"/>
        <w:spacing w:line="360" w:lineRule="auto"/>
        <w:ind w:firstLine="709"/>
        <w:rPr>
          <w:rFonts w:ascii="Times New Roman" w:hAnsi="Times New Roman"/>
          <w:sz w:val="28"/>
          <w:szCs w:val="28"/>
        </w:rPr>
      </w:pPr>
      <w:r w:rsidRPr="00A43C47">
        <w:rPr>
          <w:rFonts w:ascii="Times New Roman" w:hAnsi="Times New Roman"/>
          <w:b/>
          <w:bCs/>
          <w:sz w:val="28"/>
          <w:szCs w:val="28"/>
        </w:rPr>
        <w:t>Музыка в жизни человека.</w:t>
      </w:r>
      <w:r w:rsidRPr="00A43C47">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F421E" w:rsidRPr="00A43C47" w:rsidRDefault="006F421E" w:rsidP="006F421E">
      <w:pPr>
        <w:pStyle w:val="af3"/>
        <w:spacing w:line="360" w:lineRule="auto"/>
        <w:ind w:firstLine="709"/>
        <w:rPr>
          <w:rFonts w:ascii="Times New Roman" w:hAnsi="Times New Roman"/>
          <w:sz w:val="28"/>
          <w:szCs w:val="28"/>
        </w:rPr>
      </w:pPr>
      <w:r w:rsidRPr="00A43C47">
        <w:rPr>
          <w:rFonts w:ascii="Times New Roman" w:hAnsi="Times New Roman"/>
          <w:spacing w:val="2"/>
          <w:sz w:val="28"/>
          <w:szCs w:val="28"/>
        </w:rPr>
        <w:t>Обобщённое представление об основных образно­эмо</w:t>
      </w:r>
      <w:r w:rsidRPr="00A43C47">
        <w:rPr>
          <w:rFonts w:ascii="Times New Roman" w:hAnsi="Times New Roman"/>
          <w:sz w:val="28"/>
          <w:szCs w:val="28"/>
        </w:rPr>
        <w:t>ци</w:t>
      </w:r>
      <w:r w:rsidRPr="00A43C47">
        <w:rPr>
          <w:rFonts w:ascii="Times New Roman" w:hAnsi="Times New Roman"/>
          <w:spacing w:val="2"/>
          <w:sz w:val="28"/>
          <w:szCs w:val="28"/>
        </w:rPr>
        <w:t xml:space="preserve">ональных сферах музыки и о многообразии музыкальных </w:t>
      </w:r>
      <w:r w:rsidRPr="00A43C47">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6F421E" w:rsidRPr="00A43C47" w:rsidRDefault="006F421E" w:rsidP="006F421E">
      <w:pPr>
        <w:pStyle w:val="af3"/>
        <w:spacing w:line="360" w:lineRule="auto"/>
        <w:ind w:firstLine="709"/>
        <w:rPr>
          <w:rFonts w:ascii="Times New Roman" w:hAnsi="Times New Roman"/>
          <w:b/>
          <w:bCs/>
          <w:sz w:val="28"/>
          <w:szCs w:val="28"/>
        </w:rPr>
      </w:pPr>
      <w:r w:rsidRPr="00A43C47">
        <w:rPr>
          <w:rFonts w:ascii="Times New Roman" w:hAnsi="Times New Roman"/>
          <w:spacing w:val="2"/>
          <w:sz w:val="28"/>
          <w:szCs w:val="28"/>
        </w:rPr>
        <w:t>Отечественные народные музыкальные традиции. Твор</w:t>
      </w:r>
      <w:r w:rsidRPr="00A43C47">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A43C47">
        <w:rPr>
          <w:rFonts w:ascii="Times New Roman" w:hAnsi="Times New Roman"/>
          <w:spacing w:val="2"/>
          <w:sz w:val="28"/>
          <w:szCs w:val="28"/>
        </w:rPr>
        <w:t xml:space="preserve">игры­драматизации. Историческое прошлое в музыкальных </w:t>
      </w:r>
      <w:r w:rsidRPr="00A43C47">
        <w:rPr>
          <w:rFonts w:ascii="Times New Roman" w:hAnsi="Times New Roman"/>
          <w:sz w:val="28"/>
          <w:szCs w:val="28"/>
        </w:rPr>
        <w:t xml:space="preserve">образах. Народная и профессиональная музыка. Сочинения </w:t>
      </w:r>
      <w:r w:rsidRPr="00A43C47">
        <w:rPr>
          <w:rFonts w:ascii="Times New Roman" w:hAnsi="Times New Roman"/>
          <w:spacing w:val="2"/>
          <w:sz w:val="28"/>
          <w:szCs w:val="28"/>
        </w:rPr>
        <w:t xml:space="preserve">отечественных композиторов о Родине. Духовная музыка в </w:t>
      </w:r>
      <w:r w:rsidRPr="00A43C47">
        <w:rPr>
          <w:rFonts w:ascii="Times New Roman" w:hAnsi="Times New Roman"/>
          <w:sz w:val="28"/>
          <w:szCs w:val="28"/>
        </w:rPr>
        <w:t>творчестве композиторов.</w:t>
      </w:r>
    </w:p>
    <w:p w:rsidR="006F421E" w:rsidRPr="00A43C47" w:rsidRDefault="006F421E" w:rsidP="006F421E">
      <w:pPr>
        <w:pStyle w:val="af3"/>
        <w:spacing w:line="360" w:lineRule="auto"/>
        <w:ind w:firstLine="709"/>
        <w:rPr>
          <w:rFonts w:ascii="Times New Roman" w:hAnsi="Times New Roman"/>
          <w:spacing w:val="-2"/>
          <w:sz w:val="28"/>
          <w:szCs w:val="28"/>
        </w:rPr>
      </w:pPr>
      <w:r w:rsidRPr="00A43C47">
        <w:rPr>
          <w:rFonts w:ascii="Times New Roman" w:hAnsi="Times New Roman"/>
          <w:b/>
          <w:bCs/>
          <w:spacing w:val="-2"/>
          <w:sz w:val="28"/>
          <w:szCs w:val="28"/>
        </w:rPr>
        <w:t>Основные закономерности музыкального искусства.</w:t>
      </w:r>
      <w:r w:rsidR="00FE497E">
        <w:rPr>
          <w:rFonts w:ascii="Times New Roman" w:hAnsi="Times New Roman"/>
          <w:b/>
          <w:bCs/>
          <w:spacing w:val="-2"/>
          <w:sz w:val="28"/>
          <w:szCs w:val="28"/>
        </w:rPr>
        <w:t xml:space="preserve"> </w:t>
      </w:r>
      <w:r w:rsidRPr="00A43C47">
        <w:rPr>
          <w:rFonts w:ascii="Times New Roman" w:hAnsi="Times New Roman"/>
          <w:spacing w:val="-2"/>
          <w:sz w:val="28"/>
          <w:szCs w:val="28"/>
        </w:rPr>
        <w:t>Ин</w:t>
      </w:r>
      <w:r w:rsidRPr="00A43C47">
        <w:rPr>
          <w:rFonts w:ascii="Times New Roman" w:hAnsi="Times New Roman"/>
          <w:sz w:val="28"/>
          <w:szCs w:val="28"/>
        </w:rPr>
        <w:t>тонационно­образная природа музыкального искусства. Вы</w:t>
      </w:r>
      <w:r w:rsidRPr="00A43C47">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6F421E" w:rsidRPr="00A43C47" w:rsidRDefault="006F421E" w:rsidP="006F421E">
      <w:pPr>
        <w:pStyle w:val="af3"/>
        <w:spacing w:line="360" w:lineRule="auto"/>
        <w:ind w:firstLine="709"/>
        <w:rPr>
          <w:rFonts w:ascii="Times New Roman" w:hAnsi="Times New Roman"/>
          <w:sz w:val="28"/>
          <w:szCs w:val="28"/>
        </w:rPr>
      </w:pPr>
      <w:r w:rsidRPr="00A43C47">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A43C47">
        <w:rPr>
          <w:rFonts w:ascii="Times New Roman" w:hAnsi="Times New Roman"/>
          <w:spacing w:val="2"/>
          <w:sz w:val="28"/>
          <w:szCs w:val="28"/>
        </w:rPr>
        <w:t xml:space="preserve">ства музыкальной выразительности (мелодия, ритм, темп, </w:t>
      </w:r>
      <w:r w:rsidRPr="00A43C47">
        <w:rPr>
          <w:rFonts w:ascii="Times New Roman" w:hAnsi="Times New Roman"/>
          <w:sz w:val="28"/>
          <w:szCs w:val="28"/>
        </w:rPr>
        <w:t>динамика, тембр и</w:t>
      </w:r>
      <w:r w:rsidRPr="00A43C47">
        <w:rPr>
          <w:rFonts w:ascii="Times New Roman" w:hAnsi="Times New Roman"/>
          <w:sz w:val="28"/>
          <w:szCs w:val="28"/>
        </w:rPr>
        <w:t> </w:t>
      </w:r>
      <w:r w:rsidRPr="00A43C47">
        <w:rPr>
          <w:rFonts w:ascii="Times New Roman" w:hAnsi="Times New Roman"/>
          <w:sz w:val="28"/>
          <w:szCs w:val="28"/>
        </w:rPr>
        <w:t>др.).</w:t>
      </w:r>
    </w:p>
    <w:p w:rsidR="006F421E" w:rsidRPr="00A43C47" w:rsidRDefault="006F421E" w:rsidP="006F421E">
      <w:pPr>
        <w:pStyle w:val="af3"/>
        <w:spacing w:line="360" w:lineRule="auto"/>
        <w:ind w:firstLine="709"/>
        <w:rPr>
          <w:rFonts w:ascii="Times New Roman" w:hAnsi="Times New Roman"/>
          <w:sz w:val="28"/>
          <w:szCs w:val="28"/>
        </w:rPr>
      </w:pPr>
      <w:r w:rsidRPr="00A43C47">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A43C47">
        <w:rPr>
          <w:rFonts w:ascii="Times New Roman" w:hAnsi="Times New Roman"/>
          <w:spacing w:val="2"/>
          <w:sz w:val="28"/>
          <w:szCs w:val="28"/>
        </w:rPr>
        <w:t xml:space="preserve">слушатель. Особенности музыкальной речи в сочинениях </w:t>
      </w:r>
      <w:r w:rsidRPr="00A43C47">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6F421E" w:rsidRPr="00A43C47" w:rsidRDefault="006F421E" w:rsidP="006F421E">
      <w:pPr>
        <w:pStyle w:val="af3"/>
        <w:spacing w:line="360" w:lineRule="auto"/>
        <w:ind w:firstLine="709"/>
        <w:rPr>
          <w:rFonts w:ascii="Times New Roman" w:hAnsi="Times New Roman"/>
          <w:sz w:val="28"/>
          <w:szCs w:val="28"/>
        </w:rPr>
      </w:pPr>
      <w:r w:rsidRPr="00A43C47">
        <w:rPr>
          <w:rFonts w:ascii="Times New Roman" w:hAnsi="Times New Roman"/>
          <w:sz w:val="28"/>
          <w:szCs w:val="28"/>
        </w:rPr>
        <w:t xml:space="preserve">Развитие музыки — сопоставление и столкновение чувств </w:t>
      </w:r>
      <w:r w:rsidRPr="00A43C47">
        <w:rPr>
          <w:rFonts w:ascii="Times New Roman" w:hAnsi="Times New Roman"/>
          <w:spacing w:val="2"/>
          <w:sz w:val="28"/>
          <w:szCs w:val="28"/>
        </w:rPr>
        <w:t>и мыслей человека, музыкальных интонаций, тем, художе</w:t>
      </w:r>
      <w:r w:rsidRPr="00A43C47">
        <w:rPr>
          <w:rFonts w:ascii="Times New Roman" w:hAnsi="Times New Roman"/>
          <w:sz w:val="28"/>
          <w:szCs w:val="28"/>
        </w:rPr>
        <w:t>ственных образов. Основные приёмы музыкального развития (повтор и контраст).</w:t>
      </w:r>
    </w:p>
    <w:p w:rsidR="006F421E" w:rsidRPr="00A43C47" w:rsidRDefault="006F421E" w:rsidP="006F421E">
      <w:pPr>
        <w:pStyle w:val="af3"/>
        <w:spacing w:line="360" w:lineRule="auto"/>
        <w:ind w:firstLine="709"/>
        <w:rPr>
          <w:rFonts w:ascii="Times New Roman" w:hAnsi="Times New Roman"/>
          <w:b/>
          <w:bCs/>
          <w:sz w:val="28"/>
          <w:szCs w:val="28"/>
        </w:rPr>
      </w:pPr>
      <w:r w:rsidRPr="00A43C47">
        <w:rPr>
          <w:rFonts w:ascii="Times New Roman" w:hAnsi="Times New Roman"/>
          <w:spacing w:val="2"/>
          <w:sz w:val="28"/>
          <w:szCs w:val="28"/>
        </w:rPr>
        <w:t xml:space="preserve">Формы построения музыки как обобщённое выражение </w:t>
      </w:r>
      <w:r w:rsidRPr="00A43C47">
        <w:rPr>
          <w:rFonts w:ascii="Times New Roman" w:hAnsi="Times New Roman"/>
          <w:sz w:val="28"/>
          <w:szCs w:val="28"/>
        </w:rPr>
        <w:t xml:space="preserve">художественно­образного содержания произведений. </w:t>
      </w:r>
    </w:p>
    <w:p w:rsidR="006F421E" w:rsidRPr="00A43C47" w:rsidRDefault="006F421E" w:rsidP="006F421E">
      <w:pPr>
        <w:pStyle w:val="af3"/>
        <w:spacing w:line="360" w:lineRule="auto"/>
        <w:ind w:firstLine="709"/>
        <w:rPr>
          <w:rFonts w:ascii="Times New Roman" w:hAnsi="Times New Roman"/>
          <w:spacing w:val="-2"/>
          <w:sz w:val="28"/>
          <w:szCs w:val="28"/>
        </w:rPr>
      </w:pPr>
      <w:r w:rsidRPr="00A43C47">
        <w:rPr>
          <w:rFonts w:ascii="Times New Roman" w:hAnsi="Times New Roman"/>
          <w:b/>
          <w:bCs/>
          <w:sz w:val="28"/>
          <w:szCs w:val="28"/>
        </w:rPr>
        <w:t>Музыкальная картина мира.</w:t>
      </w:r>
      <w:r w:rsidRPr="00A43C47">
        <w:rPr>
          <w:rFonts w:ascii="Times New Roman" w:hAnsi="Times New Roman"/>
          <w:sz w:val="28"/>
          <w:szCs w:val="28"/>
        </w:rPr>
        <w:t xml:space="preserve"> Интонационное богатство </w:t>
      </w:r>
      <w:r w:rsidRPr="00A43C47">
        <w:rPr>
          <w:rFonts w:ascii="Times New Roman" w:hAnsi="Times New Roman"/>
          <w:spacing w:val="2"/>
          <w:sz w:val="28"/>
          <w:szCs w:val="28"/>
        </w:rPr>
        <w:t xml:space="preserve">музыкального мира. Общие представления о музыкальной </w:t>
      </w:r>
      <w:r w:rsidRPr="00A43C47">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A43C47">
        <w:rPr>
          <w:rFonts w:ascii="Times New Roman" w:hAnsi="Times New Roman"/>
          <w:spacing w:val="-2"/>
          <w:sz w:val="28"/>
          <w:szCs w:val="28"/>
        </w:rPr>
        <w:noBreakHyphen/>
        <w:t xml:space="preserve"> и телепередачи, видеофильмы, звукозаписи (CD, DVD).</w:t>
      </w:r>
    </w:p>
    <w:p w:rsidR="006F421E" w:rsidRPr="00A43C47" w:rsidRDefault="006F421E" w:rsidP="006F421E">
      <w:pPr>
        <w:pStyle w:val="af3"/>
        <w:spacing w:line="360" w:lineRule="auto"/>
        <w:ind w:firstLine="709"/>
        <w:rPr>
          <w:rFonts w:ascii="Times New Roman" w:hAnsi="Times New Roman"/>
          <w:sz w:val="28"/>
          <w:szCs w:val="28"/>
        </w:rPr>
      </w:pPr>
      <w:r w:rsidRPr="00A43C47">
        <w:rPr>
          <w:rFonts w:ascii="Times New Roman" w:hAnsi="Times New Roman"/>
          <w:spacing w:val="-4"/>
          <w:sz w:val="28"/>
          <w:szCs w:val="28"/>
        </w:rPr>
        <w:t>Различные виды музыки: вокальная, инструментальная; соль</w:t>
      </w:r>
      <w:r w:rsidRPr="00A43C47">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F421E" w:rsidRPr="00A43C47" w:rsidRDefault="006F421E" w:rsidP="006F421E">
      <w:pPr>
        <w:pStyle w:val="af3"/>
        <w:spacing w:line="360" w:lineRule="auto"/>
        <w:ind w:firstLine="709"/>
        <w:rPr>
          <w:rFonts w:ascii="Times New Roman" w:hAnsi="Times New Roman"/>
          <w:sz w:val="28"/>
          <w:szCs w:val="28"/>
        </w:rPr>
      </w:pPr>
      <w:r w:rsidRPr="00A43C47">
        <w:rPr>
          <w:rFonts w:ascii="Times New Roman" w:hAnsi="Times New Roman"/>
          <w:spacing w:val="-4"/>
          <w:sz w:val="28"/>
          <w:szCs w:val="28"/>
        </w:rPr>
        <w:t>Народное и профессиональное музыкальное творчество раз</w:t>
      </w:r>
      <w:r w:rsidRPr="00A43C47">
        <w:rPr>
          <w:rFonts w:ascii="Times New Roman" w:hAnsi="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6F421E" w:rsidRPr="00A43C47" w:rsidRDefault="006F421E" w:rsidP="006F421E">
      <w:pPr>
        <w:pStyle w:val="41"/>
        <w:spacing w:before="0" w:after="0" w:line="360" w:lineRule="auto"/>
        <w:rPr>
          <w:rFonts w:ascii="Times New Roman" w:hAnsi="Times New Roman" w:cs="Times New Roman"/>
          <w:sz w:val="28"/>
          <w:szCs w:val="28"/>
        </w:rPr>
      </w:pPr>
      <w:r w:rsidRPr="00A43C47">
        <w:rPr>
          <w:rFonts w:ascii="Times New Roman" w:hAnsi="Times New Roman" w:cs="Times New Roman"/>
          <w:sz w:val="28"/>
          <w:szCs w:val="28"/>
        </w:rPr>
        <w:t>9. Технология (Труд)</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b/>
          <w:bCs/>
          <w:sz w:val="28"/>
          <w:szCs w:val="28"/>
        </w:rPr>
        <w:t>Общекультурные и общетрудовые компетенции. Основы культуры труда, самообслуживания</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pacing w:val="2"/>
          <w:sz w:val="28"/>
          <w:szCs w:val="28"/>
        </w:rPr>
        <w:t xml:space="preserve">Трудовая деятельность и её значение в жизни человека. </w:t>
      </w:r>
      <w:r w:rsidRPr="00A43C47">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A43C47">
        <w:rPr>
          <w:rFonts w:ascii="Times New Roman" w:hAnsi="Times New Roman"/>
          <w:sz w:val="28"/>
          <w:szCs w:val="28"/>
        </w:rPr>
        <w:t> </w:t>
      </w:r>
      <w:r w:rsidRPr="00A43C47">
        <w:rPr>
          <w:rFonts w:ascii="Times New Roman" w:hAnsi="Times New Roman"/>
          <w:sz w:val="28"/>
          <w:szCs w:val="28"/>
        </w:rPr>
        <w:t>т.</w:t>
      </w:r>
      <w:r w:rsidRPr="00A43C47">
        <w:rPr>
          <w:rFonts w:ascii="Times New Roman" w:hAnsi="Times New Roman"/>
          <w:sz w:val="28"/>
          <w:szCs w:val="28"/>
        </w:rPr>
        <w:t> </w:t>
      </w:r>
      <w:r w:rsidRPr="00A43C47">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F421E" w:rsidRPr="00A43C47" w:rsidRDefault="006F421E" w:rsidP="006F421E">
      <w:pPr>
        <w:pStyle w:val="af3"/>
        <w:spacing w:line="360" w:lineRule="auto"/>
        <w:ind w:firstLine="708"/>
        <w:rPr>
          <w:rFonts w:ascii="Times New Roman" w:hAnsi="Times New Roman"/>
          <w:spacing w:val="2"/>
          <w:sz w:val="28"/>
          <w:szCs w:val="28"/>
        </w:rPr>
      </w:pPr>
      <w:r w:rsidRPr="00A43C47">
        <w:rPr>
          <w:rFonts w:ascii="Times New Roman" w:hAnsi="Times New Roman"/>
          <w:spacing w:val="2"/>
          <w:sz w:val="28"/>
          <w:szCs w:val="28"/>
        </w:rPr>
        <w:t>Элементарные общие правила создания предметов руко</w:t>
      </w:r>
      <w:r w:rsidRPr="00A43C47">
        <w:rPr>
          <w:rFonts w:ascii="Times New Roman" w:hAnsi="Times New Roman"/>
          <w:sz w:val="28"/>
          <w:szCs w:val="28"/>
        </w:rPr>
        <w:t>т</w:t>
      </w:r>
      <w:r w:rsidRPr="00A43C47">
        <w:rPr>
          <w:rFonts w:ascii="Times New Roman" w:hAnsi="Times New Roman"/>
          <w:spacing w:val="-2"/>
          <w:sz w:val="28"/>
          <w:szCs w:val="28"/>
        </w:rPr>
        <w:t>ворного мира (удобство, эстетическая выразительность, проч</w:t>
      </w:r>
      <w:r w:rsidRPr="00A43C47">
        <w:rPr>
          <w:rFonts w:ascii="Times New Roman" w:hAnsi="Times New Roman"/>
          <w:sz w:val="28"/>
          <w:szCs w:val="28"/>
        </w:rPr>
        <w:t xml:space="preserve">ность; гармония предметов и окружающей среды). Бережное </w:t>
      </w:r>
      <w:r w:rsidRPr="00A43C47">
        <w:rPr>
          <w:rFonts w:ascii="Times New Roman" w:hAnsi="Times New Roman"/>
          <w:spacing w:val="2"/>
          <w:sz w:val="28"/>
          <w:szCs w:val="28"/>
        </w:rPr>
        <w:t>отношение к природе как источнику сырьевых ресурсов. Мастера и их профессии.</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43C47">
        <w:rPr>
          <w:rFonts w:ascii="Times New Roman" w:hAnsi="Times New Roman"/>
          <w:iCs/>
          <w:spacing w:val="-2"/>
          <w:sz w:val="28"/>
          <w:szCs w:val="28"/>
        </w:rPr>
        <w:t>распределение рабочего времени</w:t>
      </w:r>
      <w:r w:rsidRPr="00A43C47">
        <w:rPr>
          <w:rFonts w:ascii="Times New Roman" w:hAnsi="Times New Roman"/>
          <w:spacing w:val="-2"/>
          <w:sz w:val="28"/>
          <w:szCs w:val="28"/>
        </w:rPr>
        <w:t>. Отбор и анализ информа</w:t>
      </w:r>
      <w:r w:rsidRPr="00A43C47">
        <w:rPr>
          <w:rFonts w:ascii="Times New Roman" w:hAnsi="Times New Roman"/>
          <w:spacing w:val="2"/>
          <w:sz w:val="28"/>
          <w:szCs w:val="28"/>
        </w:rPr>
        <w:t xml:space="preserve">ции (из учебника и других дидактических материалов), её </w:t>
      </w:r>
      <w:r w:rsidRPr="00A43C47">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43C47">
        <w:rPr>
          <w:rFonts w:ascii="Times New Roman" w:hAnsi="Times New Roman"/>
          <w:sz w:val="28"/>
          <w:szCs w:val="28"/>
        </w:rPr>
        <w:t> </w:t>
      </w:r>
      <w:r w:rsidRPr="00A43C47">
        <w:rPr>
          <w:rFonts w:ascii="Times New Roman" w:hAnsi="Times New Roman"/>
          <w:sz w:val="28"/>
          <w:szCs w:val="28"/>
        </w:rPr>
        <w:t>т.п.</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pacing w:val="2"/>
          <w:sz w:val="28"/>
          <w:szCs w:val="28"/>
        </w:rPr>
        <w:t>Выполнение доступных видов работ по самообслужива</w:t>
      </w:r>
      <w:r w:rsidRPr="00A43C47">
        <w:rPr>
          <w:rFonts w:ascii="Times New Roman" w:hAnsi="Times New Roman"/>
          <w:sz w:val="28"/>
          <w:szCs w:val="28"/>
        </w:rPr>
        <w:t>нию, домашнему труду, оказание доступных видов помощи малышам, взрослым и сверстникам.</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b/>
          <w:bCs/>
          <w:sz w:val="28"/>
          <w:szCs w:val="28"/>
        </w:rPr>
        <w:t>Технология ручной обработки материалов. Элементы графической грамоты.</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43C47">
        <w:rPr>
          <w:rFonts w:ascii="Times New Roman" w:hAnsi="Times New Roman"/>
          <w:iCs/>
          <w:sz w:val="28"/>
          <w:szCs w:val="28"/>
        </w:rPr>
        <w:t>Многообразие материалов и их практическое применение в жизни</w:t>
      </w:r>
      <w:r w:rsidRPr="00A43C47">
        <w:rPr>
          <w:rFonts w:ascii="Times New Roman" w:hAnsi="Times New Roman"/>
          <w:sz w:val="28"/>
          <w:szCs w:val="28"/>
        </w:rPr>
        <w:t>.</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z w:val="28"/>
          <w:szCs w:val="28"/>
        </w:rPr>
        <w:t xml:space="preserve">Подготовка материалов к работе. Экономное расходование материалов. </w:t>
      </w:r>
      <w:r w:rsidRPr="00A43C47">
        <w:rPr>
          <w:rFonts w:ascii="Times New Roman" w:hAnsi="Times New Roman"/>
          <w:iCs/>
          <w:sz w:val="28"/>
          <w:szCs w:val="28"/>
        </w:rPr>
        <w:t>Выбор материалов по их декоративно­художе</w:t>
      </w:r>
      <w:r w:rsidRPr="00A43C47">
        <w:rPr>
          <w:rFonts w:ascii="Times New Roman" w:hAnsi="Times New Roman"/>
          <w:iCs/>
          <w:spacing w:val="2"/>
          <w:sz w:val="28"/>
          <w:szCs w:val="28"/>
        </w:rPr>
        <w:t xml:space="preserve">ственным и конструктивным свойствам, использование </w:t>
      </w:r>
      <w:r w:rsidRPr="00A43C47">
        <w:rPr>
          <w:rFonts w:ascii="Times New Roman" w:hAnsi="Times New Roman"/>
          <w:iCs/>
          <w:sz w:val="28"/>
          <w:szCs w:val="28"/>
        </w:rPr>
        <w:t>соответствующих способов обработки материалов в зависимости от назначения изделия</w:t>
      </w:r>
      <w:r w:rsidRPr="00A43C47">
        <w:rPr>
          <w:rFonts w:ascii="Times New Roman" w:hAnsi="Times New Roman"/>
          <w:sz w:val="28"/>
          <w:szCs w:val="28"/>
        </w:rPr>
        <w:t>.</w:t>
      </w:r>
    </w:p>
    <w:p w:rsidR="006F421E" w:rsidRPr="00A43C47" w:rsidRDefault="006F421E" w:rsidP="006F421E">
      <w:pPr>
        <w:pStyle w:val="af3"/>
        <w:spacing w:line="360" w:lineRule="auto"/>
        <w:ind w:firstLine="708"/>
        <w:rPr>
          <w:rFonts w:ascii="Times New Roman" w:hAnsi="Times New Roman"/>
          <w:iCs/>
          <w:sz w:val="28"/>
          <w:szCs w:val="28"/>
        </w:rPr>
      </w:pPr>
      <w:r w:rsidRPr="00A43C47">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43C47">
        <w:rPr>
          <w:rFonts w:ascii="Times New Roman" w:hAnsi="Times New Roman"/>
          <w:iCs/>
          <w:spacing w:val="2"/>
          <w:sz w:val="28"/>
          <w:szCs w:val="28"/>
        </w:rPr>
        <w:t xml:space="preserve">сборка, отделка изделия; проверка изделия в действии, </w:t>
      </w:r>
      <w:r w:rsidRPr="00A43C47">
        <w:rPr>
          <w:rFonts w:ascii="Times New Roman" w:hAnsi="Times New Roman"/>
          <w:iCs/>
          <w:sz w:val="28"/>
          <w:szCs w:val="28"/>
        </w:rPr>
        <w:t>внесение необходимых дополнений и изменений</w:t>
      </w:r>
      <w:r w:rsidRPr="00A43C47">
        <w:rPr>
          <w:rFonts w:ascii="Times New Roman" w:hAnsi="Times New Roman"/>
          <w:sz w:val="28"/>
          <w:szCs w:val="28"/>
        </w:rPr>
        <w:t xml:space="preserve">. Называние </w:t>
      </w:r>
      <w:r w:rsidRPr="00A43C47">
        <w:rPr>
          <w:rFonts w:ascii="Times New Roman" w:hAnsi="Times New Roman"/>
          <w:spacing w:val="2"/>
          <w:sz w:val="28"/>
          <w:szCs w:val="28"/>
        </w:rPr>
        <w:t xml:space="preserve">и выполнение основных технологических операций ручной </w:t>
      </w:r>
      <w:r w:rsidRPr="00A43C47">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43C47">
        <w:rPr>
          <w:rFonts w:ascii="Times New Roman" w:hAnsi="Times New Roman"/>
          <w:sz w:val="28"/>
          <w:szCs w:val="28"/>
        </w:rPr>
        <w:t> </w:t>
      </w:r>
      <w:r w:rsidRPr="00A43C47">
        <w:rPr>
          <w:rFonts w:ascii="Times New Roman" w:hAnsi="Times New Roman"/>
          <w:sz w:val="28"/>
          <w:szCs w:val="28"/>
        </w:rPr>
        <w:t xml:space="preserve">др.), сборка изделия (клеевое, </w:t>
      </w:r>
      <w:r w:rsidRPr="00A43C47">
        <w:rPr>
          <w:rFonts w:ascii="Times New Roman" w:hAnsi="Times New Roman"/>
          <w:spacing w:val="2"/>
          <w:sz w:val="28"/>
          <w:szCs w:val="28"/>
        </w:rPr>
        <w:t>ниточное, проволочное, винтовое и другие виды соедине</w:t>
      </w:r>
      <w:r w:rsidRPr="00A43C47">
        <w:rPr>
          <w:rFonts w:ascii="Times New Roman" w:hAnsi="Times New Roman"/>
          <w:sz w:val="28"/>
          <w:szCs w:val="28"/>
        </w:rPr>
        <w:t>ния), отделка изделия или его деталей (окрашивание, вышивка, аппликация и</w:t>
      </w:r>
      <w:r w:rsidRPr="00A43C47">
        <w:rPr>
          <w:rFonts w:ascii="Times New Roman" w:hAnsi="Times New Roman"/>
          <w:sz w:val="28"/>
          <w:szCs w:val="28"/>
        </w:rPr>
        <w:t> </w:t>
      </w:r>
      <w:r w:rsidRPr="00A43C47">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pacing w:val="2"/>
          <w:sz w:val="28"/>
          <w:szCs w:val="28"/>
        </w:rPr>
        <w:t xml:space="preserve">Использование измерений и построений для решения </w:t>
      </w:r>
      <w:r w:rsidRPr="00A43C47">
        <w:rPr>
          <w:rFonts w:ascii="Times New Roman" w:hAnsi="Times New Roman"/>
          <w:sz w:val="28"/>
          <w:szCs w:val="28"/>
        </w:rPr>
        <w:t>практических задач. Виды условных графических изображе</w:t>
      </w:r>
      <w:r w:rsidRPr="00A43C47">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A43C47">
        <w:rPr>
          <w:rFonts w:ascii="Times New Roman" w:hAnsi="Times New Roman"/>
          <w:sz w:val="28"/>
          <w:szCs w:val="28"/>
        </w:rPr>
        <w:t xml:space="preserve"> надреза, сгиба, размерная, осевая, центровая, </w:t>
      </w:r>
      <w:r w:rsidRPr="00A43C47">
        <w:rPr>
          <w:rFonts w:ascii="Times New Roman" w:hAnsi="Times New Roman"/>
          <w:iCs/>
          <w:sz w:val="28"/>
          <w:szCs w:val="28"/>
        </w:rPr>
        <w:t>разрыва</w:t>
      </w:r>
      <w:r w:rsidRPr="00A43C47">
        <w:rPr>
          <w:rFonts w:ascii="Times New Roman" w:hAnsi="Times New Roman"/>
          <w:sz w:val="28"/>
          <w:szCs w:val="28"/>
        </w:rPr>
        <w:t>). Чте</w:t>
      </w:r>
      <w:r w:rsidRPr="00A43C47">
        <w:rPr>
          <w:rFonts w:ascii="Times New Roman" w:hAnsi="Times New Roman"/>
          <w:spacing w:val="2"/>
          <w:sz w:val="28"/>
          <w:szCs w:val="28"/>
        </w:rPr>
        <w:t xml:space="preserve">ние условных графических изображений. Разметка деталей </w:t>
      </w:r>
      <w:r w:rsidRPr="00A43C47">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b/>
          <w:bCs/>
          <w:sz w:val="28"/>
          <w:szCs w:val="28"/>
        </w:rPr>
        <w:t>Конструирование и моделирование</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A43C47">
        <w:rPr>
          <w:rFonts w:ascii="Times New Roman" w:hAnsi="Times New Roman"/>
          <w:sz w:val="28"/>
          <w:szCs w:val="28"/>
        </w:rPr>
        <w:t>учебных и</w:t>
      </w:r>
      <w:r w:rsidRPr="00A43C47">
        <w:rPr>
          <w:rFonts w:ascii="Times New Roman" w:hAnsi="Times New Roman"/>
          <w:sz w:val="28"/>
          <w:szCs w:val="28"/>
        </w:rPr>
        <w:t> </w:t>
      </w:r>
      <w:r w:rsidRPr="00A43C47">
        <w:rPr>
          <w:rFonts w:ascii="Times New Roman" w:hAnsi="Times New Roman"/>
          <w:sz w:val="28"/>
          <w:szCs w:val="28"/>
        </w:rPr>
        <w:t xml:space="preserve">пр.). Изделие, деталь изделия (общее представление). Понятие о конструкции изделия; </w:t>
      </w:r>
      <w:r w:rsidRPr="00A43C47">
        <w:rPr>
          <w:rFonts w:ascii="Times New Roman" w:hAnsi="Times New Roman"/>
          <w:iCs/>
          <w:sz w:val="28"/>
          <w:szCs w:val="28"/>
        </w:rPr>
        <w:t>различные виды конструкций и способы их сборки</w:t>
      </w:r>
      <w:r w:rsidRPr="00A43C47">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A43C47">
        <w:rPr>
          <w:rFonts w:ascii="Times New Roman" w:hAnsi="Times New Roman"/>
          <w:iCs/>
          <w:sz w:val="28"/>
          <w:szCs w:val="28"/>
        </w:rPr>
        <w:t>чертежу или эскизу и по заданным усл</w:t>
      </w:r>
      <w:r w:rsidR="00E51C87" w:rsidRPr="00A43C47">
        <w:rPr>
          <w:rFonts w:ascii="Times New Roman" w:hAnsi="Times New Roman"/>
          <w:iCs/>
          <w:sz w:val="28"/>
          <w:szCs w:val="28"/>
        </w:rPr>
        <w:t xml:space="preserve">овиям (технико­технологическим, </w:t>
      </w:r>
      <w:r w:rsidRPr="00A43C47">
        <w:rPr>
          <w:rFonts w:ascii="Times New Roman" w:hAnsi="Times New Roman"/>
          <w:iCs/>
          <w:spacing w:val="-4"/>
          <w:sz w:val="28"/>
          <w:szCs w:val="28"/>
        </w:rPr>
        <w:t>функциональным, декоративно­художественным и</w:t>
      </w:r>
      <w:r w:rsidRPr="00A43C47">
        <w:rPr>
          <w:rFonts w:ascii="Times New Roman" w:hAnsi="Times New Roman"/>
          <w:iCs/>
          <w:spacing w:val="-4"/>
          <w:sz w:val="28"/>
          <w:szCs w:val="28"/>
        </w:rPr>
        <w:t> </w:t>
      </w:r>
      <w:r w:rsidRPr="00A43C47">
        <w:rPr>
          <w:rFonts w:ascii="Times New Roman" w:hAnsi="Times New Roman"/>
          <w:iCs/>
          <w:spacing w:val="-4"/>
          <w:sz w:val="28"/>
          <w:szCs w:val="28"/>
        </w:rPr>
        <w:t>пр.).</w:t>
      </w:r>
      <w:r w:rsidR="00FE497E">
        <w:rPr>
          <w:rFonts w:ascii="Times New Roman" w:hAnsi="Times New Roman"/>
          <w:iCs/>
          <w:spacing w:val="-4"/>
          <w:sz w:val="28"/>
          <w:szCs w:val="28"/>
        </w:rPr>
        <w:t xml:space="preserve"> </w:t>
      </w:r>
      <w:r w:rsidRPr="00A43C47">
        <w:rPr>
          <w:rFonts w:ascii="Times New Roman" w:hAnsi="Times New Roman"/>
          <w:sz w:val="28"/>
          <w:szCs w:val="28"/>
        </w:rPr>
        <w:t>Конструирование и моделирование на компьютере и в интерактивном конструкторе.</w:t>
      </w:r>
    </w:p>
    <w:p w:rsidR="006F421E" w:rsidRPr="00A43C47" w:rsidRDefault="006F421E" w:rsidP="006F421E">
      <w:pPr>
        <w:pStyle w:val="af3"/>
        <w:spacing w:line="360" w:lineRule="auto"/>
        <w:ind w:firstLine="708"/>
        <w:jc w:val="center"/>
        <w:rPr>
          <w:rFonts w:ascii="Times New Roman" w:hAnsi="Times New Roman"/>
          <w:sz w:val="28"/>
          <w:szCs w:val="28"/>
        </w:rPr>
      </w:pPr>
      <w:r w:rsidRPr="00A43C47">
        <w:rPr>
          <w:rFonts w:ascii="Times New Roman" w:hAnsi="Times New Roman"/>
          <w:b/>
          <w:bCs/>
          <w:sz w:val="28"/>
          <w:szCs w:val="28"/>
        </w:rPr>
        <w:t>Практика работы на компьютере</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z w:val="28"/>
          <w:szCs w:val="28"/>
        </w:rPr>
        <w:t>Информация и её отбор. Способы получения, хранения, переработки информации.</w:t>
      </w:r>
    </w:p>
    <w:p w:rsidR="006F421E" w:rsidRPr="00A43C47" w:rsidRDefault="006F421E" w:rsidP="006F421E">
      <w:pPr>
        <w:pStyle w:val="af3"/>
        <w:spacing w:line="360" w:lineRule="auto"/>
        <w:ind w:firstLine="708"/>
        <w:rPr>
          <w:rFonts w:ascii="Times New Roman" w:hAnsi="Times New Roman"/>
          <w:sz w:val="28"/>
          <w:szCs w:val="28"/>
        </w:rPr>
      </w:pPr>
      <w:r w:rsidRPr="00A43C47">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43C47">
        <w:rPr>
          <w:rFonts w:ascii="Times New Roman" w:hAnsi="Times New Roman"/>
          <w:sz w:val="28"/>
          <w:szCs w:val="28"/>
        </w:rPr>
        <w:t xml:space="preserve">ра, </w:t>
      </w:r>
      <w:r w:rsidRPr="00A43C47">
        <w:rPr>
          <w:rFonts w:ascii="Times New Roman" w:hAnsi="Times New Roman"/>
          <w:iCs/>
          <w:sz w:val="28"/>
          <w:szCs w:val="28"/>
        </w:rPr>
        <w:t>общее представление о правилах клавиатурного письма</w:t>
      </w:r>
      <w:r w:rsidRPr="00A43C47">
        <w:rPr>
          <w:rFonts w:ascii="Times New Roman" w:hAnsi="Times New Roman"/>
          <w:sz w:val="28"/>
          <w:szCs w:val="28"/>
        </w:rPr>
        <w:t xml:space="preserve">, пользование мышью, использование простейших средств текстового редактора. </w:t>
      </w:r>
      <w:r w:rsidRPr="00A43C47">
        <w:rPr>
          <w:rFonts w:ascii="Times New Roman" w:hAnsi="Times New Roman"/>
          <w:iCs/>
          <w:sz w:val="28"/>
          <w:szCs w:val="28"/>
        </w:rPr>
        <w:t>Простейшие приёмы поиска информации: по ключевым словам</w:t>
      </w:r>
      <w:r w:rsidRPr="00A43C47">
        <w:rPr>
          <w:rFonts w:ascii="Times New Roman" w:hAnsi="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F421E" w:rsidRPr="00A43C47" w:rsidRDefault="006F421E" w:rsidP="006F421E">
      <w:pPr>
        <w:pStyle w:val="af3"/>
        <w:spacing w:line="360" w:lineRule="auto"/>
        <w:ind w:firstLine="708"/>
        <w:rPr>
          <w:rFonts w:ascii="Times New Roman" w:hAnsi="Times New Roman"/>
          <w:iCs/>
          <w:sz w:val="28"/>
          <w:szCs w:val="28"/>
        </w:rPr>
      </w:pPr>
      <w:r w:rsidRPr="00A43C47">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43C47">
        <w:rPr>
          <w:rFonts w:ascii="Times New Roman" w:hAnsi="Times New Roman"/>
          <w:spacing w:val="2"/>
          <w:sz w:val="28"/>
          <w:szCs w:val="28"/>
        </w:rPr>
        <w:t xml:space="preserve">детям тематике. Вывод текста на принтер. </w:t>
      </w:r>
      <w:r w:rsidRPr="00A43C47">
        <w:rPr>
          <w:rFonts w:ascii="Times New Roman" w:hAnsi="Times New Roman"/>
          <w:iCs/>
          <w:spacing w:val="2"/>
          <w:sz w:val="28"/>
          <w:szCs w:val="28"/>
        </w:rPr>
        <w:t xml:space="preserve">Использование </w:t>
      </w:r>
      <w:r w:rsidRPr="00A43C47">
        <w:rPr>
          <w:rFonts w:ascii="Times New Roman" w:hAnsi="Times New Roman"/>
          <w:iCs/>
          <w:sz w:val="28"/>
          <w:szCs w:val="28"/>
        </w:rPr>
        <w:t>рисунков из ресурса компьютера, программ Word и PowerPoint.</w:t>
      </w:r>
    </w:p>
    <w:p w:rsidR="006F421E" w:rsidRPr="00A43C47" w:rsidRDefault="006F421E" w:rsidP="00840C88">
      <w:pPr>
        <w:pStyle w:val="41"/>
        <w:keepNext w:val="0"/>
        <w:widowControl w:val="0"/>
        <w:spacing w:before="0" w:after="0" w:line="360" w:lineRule="auto"/>
        <w:rPr>
          <w:rFonts w:ascii="Times New Roman" w:hAnsi="Times New Roman" w:cs="Times New Roman"/>
          <w:sz w:val="28"/>
          <w:szCs w:val="28"/>
        </w:rPr>
      </w:pPr>
      <w:r w:rsidRPr="00A43C47">
        <w:rPr>
          <w:rFonts w:ascii="Times New Roman" w:hAnsi="Times New Roman" w:cs="Times New Roman"/>
          <w:sz w:val="28"/>
          <w:szCs w:val="28"/>
        </w:rPr>
        <w:t xml:space="preserve">10. Физическая культура </w:t>
      </w:r>
    </w:p>
    <w:p w:rsidR="006F421E" w:rsidRPr="00A43C47" w:rsidRDefault="006F421E" w:rsidP="00840C88">
      <w:pPr>
        <w:pStyle w:val="af3"/>
        <w:widowControl w:val="0"/>
        <w:spacing w:line="360" w:lineRule="auto"/>
        <w:ind w:firstLine="709"/>
        <w:rPr>
          <w:rFonts w:ascii="Times New Roman" w:hAnsi="Times New Roman"/>
          <w:b/>
          <w:bCs/>
          <w:iCs/>
          <w:color w:val="auto"/>
          <w:sz w:val="28"/>
          <w:szCs w:val="28"/>
        </w:rPr>
      </w:pPr>
      <w:r w:rsidRPr="00A43C47">
        <w:rPr>
          <w:rFonts w:ascii="Times New Roman" w:hAnsi="Times New Roman"/>
          <w:b/>
          <w:bCs/>
          <w:iCs/>
          <w:sz w:val="28"/>
          <w:szCs w:val="28"/>
        </w:rPr>
        <w:t xml:space="preserve">Знания </w:t>
      </w:r>
      <w:r w:rsidRPr="00A43C47">
        <w:rPr>
          <w:rFonts w:ascii="Times New Roman" w:hAnsi="Times New Roman"/>
          <w:b/>
          <w:bCs/>
          <w:iCs/>
          <w:color w:val="auto"/>
          <w:sz w:val="28"/>
          <w:szCs w:val="28"/>
        </w:rPr>
        <w:t>по физической культуре</w:t>
      </w:r>
    </w:p>
    <w:p w:rsidR="006F421E" w:rsidRPr="00A43C47" w:rsidRDefault="006F421E" w:rsidP="00840C88">
      <w:pPr>
        <w:pStyle w:val="af3"/>
        <w:widowControl w:val="0"/>
        <w:spacing w:line="360" w:lineRule="auto"/>
        <w:ind w:firstLine="709"/>
        <w:rPr>
          <w:rFonts w:ascii="Times New Roman" w:hAnsi="Times New Roman"/>
          <w:sz w:val="28"/>
          <w:szCs w:val="28"/>
        </w:rPr>
      </w:pPr>
      <w:r w:rsidRPr="00A43C47">
        <w:rPr>
          <w:rFonts w:ascii="Times New Roman" w:hAnsi="Times New Roman"/>
          <w:b/>
          <w:bCs/>
          <w:sz w:val="28"/>
          <w:szCs w:val="28"/>
        </w:rPr>
        <w:t xml:space="preserve">Физическая культура. </w:t>
      </w:r>
      <w:r w:rsidRPr="00A43C47">
        <w:rPr>
          <w:rFonts w:ascii="Times New Roman" w:hAnsi="Times New Roman"/>
          <w:spacing w:val="2"/>
          <w:sz w:val="28"/>
          <w:szCs w:val="28"/>
        </w:rPr>
        <w:t xml:space="preserve">Правила предупреждения травматизма во время занятий </w:t>
      </w:r>
      <w:r w:rsidRPr="00A43C47">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6F421E" w:rsidRPr="00A43C47" w:rsidRDefault="006F421E" w:rsidP="00840C88">
      <w:pPr>
        <w:pStyle w:val="af3"/>
        <w:widowControl w:val="0"/>
        <w:spacing w:line="360" w:lineRule="auto"/>
        <w:ind w:firstLine="709"/>
        <w:rPr>
          <w:rFonts w:ascii="Times New Roman" w:hAnsi="Times New Roman"/>
          <w:spacing w:val="-2"/>
          <w:sz w:val="28"/>
          <w:szCs w:val="28"/>
        </w:rPr>
      </w:pPr>
      <w:r w:rsidRPr="00A43C47">
        <w:rPr>
          <w:rFonts w:ascii="Times New Roman" w:hAnsi="Times New Roman"/>
          <w:b/>
          <w:bCs/>
          <w:spacing w:val="-4"/>
          <w:sz w:val="28"/>
          <w:szCs w:val="28"/>
        </w:rPr>
        <w:t xml:space="preserve">Физические упражнения. </w:t>
      </w:r>
      <w:r w:rsidRPr="00A43C47">
        <w:rPr>
          <w:rFonts w:ascii="Times New Roman" w:hAnsi="Times New Roman"/>
          <w:spacing w:val="-4"/>
          <w:sz w:val="28"/>
          <w:szCs w:val="28"/>
        </w:rPr>
        <w:t>Физические упражнения, их вли</w:t>
      </w:r>
      <w:r w:rsidRPr="00A43C47">
        <w:rPr>
          <w:rFonts w:ascii="Times New Roman" w:hAnsi="Times New Roman"/>
          <w:spacing w:val="-2"/>
          <w:sz w:val="28"/>
          <w:szCs w:val="28"/>
        </w:rPr>
        <w:t xml:space="preserve">яние на физическое развитие и развитие физических качеств, </w:t>
      </w:r>
      <w:r w:rsidRPr="00A43C47">
        <w:rPr>
          <w:rFonts w:ascii="Times New Roman" w:hAnsi="Times New Roman"/>
          <w:color w:val="auto"/>
          <w:spacing w:val="-2"/>
          <w:sz w:val="28"/>
          <w:szCs w:val="28"/>
        </w:rPr>
        <w:t>основы спортивной техники изучаемых упражнений</w:t>
      </w:r>
      <w:r w:rsidRPr="00A43C47">
        <w:rPr>
          <w:rFonts w:ascii="Times New Roman" w:hAnsi="Times New Roman"/>
          <w:spacing w:val="-2"/>
          <w:sz w:val="28"/>
          <w:szCs w:val="28"/>
        </w:rPr>
        <w:t xml:space="preserve">. </w:t>
      </w:r>
      <w:r w:rsidRPr="00A43C47">
        <w:rPr>
          <w:rFonts w:ascii="Times New Roman" w:hAnsi="Times New Roman"/>
          <w:spacing w:val="-4"/>
          <w:sz w:val="28"/>
          <w:szCs w:val="28"/>
        </w:rPr>
        <w:t>Физическая подготовка и её связь с развитием основных физи</w:t>
      </w:r>
      <w:r w:rsidRPr="00A43C47">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6F421E" w:rsidRPr="00A43C47" w:rsidRDefault="006F421E" w:rsidP="00840C88">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Способы физкультурной деятельности</w:t>
      </w:r>
    </w:p>
    <w:p w:rsidR="006F421E" w:rsidRPr="00A43C47" w:rsidRDefault="006F421E" w:rsidP="00840C88">
      <w:pPr>
        <w:pStyle w:val="af3"/>
        <w:widowControl w:val="0"/>
        <w:spacing w:line="360" w:lineRule="auto"/>
        <w:ind w:firstLine="709"/>
        <w:rPr>
          <w:rFonts w:ascii="Times New Roman" w:hAnsi="Times New Roman"/>
          <w:spacing w:val="-2"/>
          <w:sz w:val="28"/>
          <w:szCs w:val="28"/>
        </w:rPr>
      </w:pPr>
      <w:r w:rsidRPr="00A43C47">
        <w:rPr>
          <w:rFonts w:ascii="Times New Roman" w:hAnsi="Times New Roman"/>
          <w:b/>
          <w:bCs/>
          <w:spacing w:val="2"/>
          <w:sz w:val="28"/>
          <w:szCs w:val="28"/>
        </w:rPr>
        <w:t xml:space="preserve">Самостоятельные занятия. </w:t>
      </w:r>
      <w:r w:rsidRPr="00A43C47">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F421E" w:rsidRPr="00A43C47" w:rsidRDefault="006F421E" w:rsidP="00840C88">
      <w:pPr>
        <w:pStyle w:val="af3"/>
        <w:widowControl w:val="0"/>
        <w:spacing w:line="360" w:lineRule="auto"/>
        <w:ind w:firstLine="709"/>
        <w:rPr>
          <w:rFonts w:ascii="Times New Roman" w:hAnsi="Times New Roman"/>
          <w:sz w:val="28"/>
          <w:szCs w:val="28"/>
        </w:rPr>
      </w:pPr>
      <w:r w:rsidRPr="00A43C47">
        <w:rPr>
          <w:rFonts w:ascii="Times New Roman" w:hAnsi="Times New Roman"/>
          <w:b/>
          <w:bCs/>
          <w:sz w:val="28"/>
          <w:szCs w:val="28"/>
        </w:rPr>
        <w:t xml:space="preserve">Самостоятельные игры и развлечения. </w:t>
      </w:r>
      <w:r w:rsidRPr="00A43C47">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6F421E" w:rsidRPr="00A43C47" w:rsidRDefault="006F421E" w:rsidP="00840C88">
      <w:pPr>
        <w:pStyle w:val="af3"/>
        <w:widowControl w:val="0"/>
        <w:spacing w:line="360" w:lineRule="auto"/>
        <w:ind w:firstLine="709"/>
        <w:rPr>
          <w:rFonts w:ascii="Times New Roman" w:hAnsi="Times New Roman"/>
          <w:b/>
          <w:bCs/>
          <w:iCs/>
          <w:sz w:val="28"/>
          <w:szCs w:val="28"/>
        </w:rPr>
      </w:pPr>
      <w:r w:rsidRPr="00A43C47">
        <w:rPr>
          <w:rFonts w:ascii="Times New Roman" w:hAnsi="Times New Roman"/>
          <w:b/>
          <w:bCs/>
          <w:iCs/>
          <w:sz w:val="28"/>
          <w:szCs w:val="28"/>
        </w:rPr>
        <w:t>Физическое совершенствование</w:t>
      </w:r>
    </w:p>
    <w:p w:rsidR="006F421E" w:rsidRPr="00A43C47" w:rsidRDefault="006F421E" w:rsidP="00840C88">
      <w:pPr>
        <w:pStyle w:val="af3"/>
        <w:widowControl w:val="0"/>
        <w:spacing w:line="360" w:lineRule="auto"/>
        <w:ind w:firstLine="709"/>
        <w:rPr>
          <w:rFonts w:ascii="Times New Roman" w:hAnsi="Times New Roman"/>
          <w:sz w:val="28"/>
          <w:szCs w:val="28"/>
        </w:rPr>
      </w:pPr>
      <w:r w:rsidRPr="00A43C47">
        <w:rPr>
          <w:rFonts w:ascii="Times New Roman" w:hAnsi="Times New Roman"/>
          <w:b/>
          <w:bCs/>
          <w:sz w:val="28"/>
          <w:szCs w:val="28"/>
        </w:rPr>
        <w:t xml:space="preserve">Физкультурно­оздоровительная деятельность. </w:t>
      </w:r>
      <w:r w:rsidRPr="00A43C47">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F421E" w:rsidRPr="00A43C47" w:rsidRDefault="006F421E" w:rsidP="00840C88">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Комплексы упражнений на развитие физических качеств.</w:t>
      </w:r>
    </w:p>
    <w:p w:rsidR="006F421E" w:rsidRPr="00A43C47" w:rsidRDefault="006F421E" w:rsidP="00840C88">
      <w:pPr>
        <w:pStyle w:val="af3"/>
        <w:widowControl w:val="0"/>
        <w:spacing w:line="360" w:lineRule="auto"/>
        <w:ind w:firstLine="709"/>
        <w:rPr>
          <w:rFonts w:ascii="Times New Roman" w:hAnsi="Times New Roman"/>
          <w:sz w:val="28"/>
          <w:szCs w:val="28"/>
        </w:rPr>
      </w:pPr>
      <w:r w:rsidRPr="00A43C47">
        <w:rPr>
          <w:rFonts w:ascii="Times New Roman" w:hAnsi="Times New Roman"/>
          <w:spacing w:val="-2"/>
          <w:sz w:val="28"/>
          <w:szCs w:val="28"/>
        </w:rPr>
        <w:t xml:space="preserve">Комплексы дыхательных упражнений. Гимнастика для </w:t>
      </w:r>
      <w:r w:rsidRPr="00A43C47">
        <w:rPr>
          <w:rFonts w:ascii="Times New Roman" w:hAnsi="Times New Roman"/>
          <w:sz w:val="28"/>
          <w:szCs w:val="28"/>
        </w:rPr>
        <w:t>глаз.</w:t>
      </w:r>
    </w:p>
    <w:p w:rsidR="006F421E" w:rsidRPr="00A43C47" w:rsidRDefault="006F421E" w:rsidP="00840C88">
      <w:pPr>
        <w:pStyle w:val="af3"/>
        <w:widowControl w:val="0"/>
        <w:spacing w:line="360" w:lineRule="auto"/>
        <w:ind w:firstLine="709"/>
        <w:rPr>
          <w:rFonts w:ascii="Times New Roman" w:hAnsi="Times New Roman"/>
          <w:b/>
          <w:bCs/>
          <w:sz w:val="28"/>
          <w:szCs w:val="28"/>
        </w:rPr>
      </w:pPr>
      <w:r w:rsidRPr="00A43C47">
        <w:rPr>
          <w:rFonts w:ascii="Times New Roman" w:hAnsi="Times New Roman"/>
          <w:b/>
          <w:bCs/>
          <w:sz w:val="28"/>
          <w:szCs w:val="28"/>
        </w:rPr>
        <w:t>Спортивно­оздоровительная деятельность.</w:t>
      </w:r>
    </w:p>
    <w:p w:rsidR="006F421E" w:rsidRPr="00A43C47" w:rsidRDefault="006F421E" w:rsidP="00840C88">
      <w:pPr>
        <w:pStyle w:val="af3"/>
        <w:widowControl w:val="0"/>
        <w:spacing w:line="360" w:lineRule="auto"/>
        <w:ind w:firstLine="709"/>
        <w:rPr>
          <w:rFonts w:ascii="Times New Roman" w:hAnsi="Times New Roman"/>
          <w:b/>
          <w:bCs/>
          <w:iCs/>
          <w:spacing w:val="2"/>
          <w:sz w:val="28"/>
          <w:szCs w:val="28"/>
        </w:rPr>
      </w:pPr>
      <w:r w:rsidRPr="00A43C47">
        <w:rPr>
          <w:rFonts w:ascii="Times New Roman" w:hAnsi="Times New Roman"/>
          <w:b/>
          <w:bCs/>
          <w:iCs/>
          <w:spacing w:val="2"/>
          <w:sz w:val="28"/>
          <w:szCs w:val="28"/>
        </w:rPr>
        <w:t xml:space="preserve">Гимнастика. </w:t>
      </w:r>
    </w:p>
    <w:p w:rsidR="006F421E" w:rsidRPr="00A43C47" w:rsidRDefault="006F421E" w:rsidP="00840C88">
      <w:pPr>
        <w:pStyle w:val="af3"/>
        <w:widowControl w:val="0"/>
        <w:spacing w:line="360" w:lineRule="auto"/>
        <w:ind w:firstLine="709"/>
        <w:rPr>
          <w:rFonts w:ascii="Times New Roman" w:hAnsi="Times New Roman"/>
          <w:iCs/>
          <w:sz w:val="28"/>
          <w:szCs w:val="28"/>
        </w:rPr>
      </w:pPr>
      <w:r w:rsidRPr="00A43C47">
        <w:rPr>
          <w:rFonts w:ascii="Times New Roman" w:hAnsi="Times New Roman"/>
          <w:iCs/>
          <w:spacing w:val="2"/>
          <w:sz w:val="28"/>
          <w:szCs w:val="28"/>
        </w:rPr>
        <w:t xml:space="preserve">Организующие </w:t>
      </w:r>
      <w:r w:rsidRPr="00A43C47">
        <w:rPr>
          <w:rFonts w:ascii="Times New Roman" w:hAnsi="Times New Roman"/>
          <w:iCs/>
          <w:sz w:val="28"/>
          <w:szCs w:val="28"/>
        </w:rPr>
        <w:t>команды и приёмы. Простейшие виды построений.</w:t>
      </w:r>
      <w:r w:rsidR="00FE497E">
        <w:rPr>
          <w:rFonts w:ascii="Times New Roman" w:hAnsi="Times New Roman"/>
          <w:iCs/>
          <w:sz w:val="28"/>
          <w:szCs w:val="28"/>
        </w:rPr>
        <w:t xml:space="preserve"> </w:t>
      </w:r>
      <w:r w:rsidRPr="00A43C47">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6F421E" w:rsidRPr="00A43C47" w:rsidRDefault="006F421E" w:rsidP="00840C88">
      <w:pPr>
        <w:pStyle w:val="af3"/>
        <w:widowControl w:val="0"/>
        <w:spacing w:line="360" w:lineRule="auto"/>
        <w:ind w:firstLine="709"/>
        <w:rPr>
          <w:rFonts w:ascii="Times New Roman" w:hAnsi="Times New Roman"/>
          <w:sz w:val="28"/>
          <w:szCs w:val="28"/>
        </w:rPr>
      </w:pPr>
      <w:r w:rsidRPr="00A43C47">
        <w:rPr>
          <w:rFonts w:ascii="Times New Roman" w:hAnsi="Times New Roman"/>
          <w:sz w:val="28"/>
          <w:szCs w:val="28"/>
        </w:rPr>
        <w:t>Упражнения без предметов (для различных групп мышц) и с предметами (гимнастические палки, флажки, обручи, малые и большие  мячи).</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 xml:space="preserve">Опорный прыжок: имитационные упражнения, подводящие упражнения к прыжкам </w:t>
      </w:r>
      <w:r w:rsidRPr="00A43C47">
        <w:rPr>
          <w:rFonts w:ascii="Times New Roman" w:hAnsi="Times New Roman"/>
          <w:sz w:val="28"/>
          <w:szCs w:val="28"/>
        </w:rPr>
        <w:t>с разбега через гимнастического козла (с повышенной организацией техники безопасности).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pacing w:val="2"/>
          <w:sz w:val="28"/>
          <w:szCs w:val="28"/>
        </w:rPr>
        <w:t xml:space="preserve">Гимнастические упражнения прикладного характера. Ходьба, бег, метания. </w:t>
      </w:r>
      <w:r w:rsidRPr="00A43C47">
        <w:rPr>
          <w:rFonts w:ascii="Times New Roman" w:hAnsi="Times New Roman"/>
          <w:spacing w:val="2"/>
          <w:sz w:val="28"/>
          <w:szCs w:val="28"/>
        </w:rPr>
        <w:t xml:space="preserve">Прыжки со скакалкой. Передвижение по гимнастической </w:t>
      </w:r>
      <w:r w:rsidRPr="00A43C47">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z w:val="28"/>
          <w:szCs w:val="28"/>
        </w:rPr>
        <w:t>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Fonts w:ascii="Times New Roman" w:hAnsi="Times New Roman"/>
          <w:b/>
          <w:bCs/>
          <w:iCs/>
          <w:sz w:val="28"/>
          <w:szCs w:val="28"/>
        </w:rPr>
        <w:t xml:space="preserve">Лёгкая атлетика. </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 xml:space="preserve">Беговые упражнения: </w:t>
      </w:r>
      <w:r w:rsidRPr="00A43C47">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 xml:space="preserve">Прыжковые упражнения: </w:t>
      </w:r>
      <w:r w:rsidRPr="00A43C47">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 xml:space="preserve">Броски: </w:t>
      </w:r>
      <w:r w:rsidRPr="00A43C47">
        <w:rPr>
          <w:rFonts w:ascii="Times New Roman" w:hAnsi="Times New Roman"/>
          <w:sz w:val="28"/>
          <w:szCs w:val="28"/>
        </w:rPr>
        <w:t>большого мяча (</w:t>
      </w:r>
      <w:smartTag w:uri="urn:schemas-microsoft-com:office:smarttags" w:element="metricconverter">
        <w:smartTagPr>
          <w:attr w:name="ProductID" w:val="1 кг"/>
        </w:smartTagPr>
        <w:r w:rsidRPr="00A43C47">
          <w:rPr>
            <w:rFonts w:ascii="Times New Roman" w:hAnsi="Times New Roman"/>
            <w:sz w:val="28"/>
            <w:szCs w:val="28"/>
          </w:rPr>
          <w:t>1 кг</w:t>
        </w:r>
      </w:smartTag>
      <w:r w:rsidRPr="00A43C47">
        <w:rPr>
          <w:rFonts w:ascii="Times New Roman" w:hAnsi="Times New Roman"/>
          <w:sz w:val="28"/>
          <w:szCs w:val="28"/>
        </w:rPr>
        <w:t>) на дальность разными способами.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 xml:space="preserve">Метание: </w:t>
      </w:r>
      <w:r w:rsidRPr="00A43C47">
        <w:rPr>
          <w:rFonts w:ascii="Times New Roman" w:hAnsi="Times New Roman"/>
          <w:sz w:val="28"/>
          <w:szCs w:val="28"/>
        </w:rPr>
        <w:t>малого мяча в вертикальную и горизонтальную цель и на дальность.</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Fonts w:ascii="Times New Roman" w:hAnsi="Times New Roman"/>
          <w:b/>
          <w:bCs/>
          <w:iCs/>
          <w:sz w:val="28"/>
          <w:szCs w:val="28"/>
        </w:rPr>
        <w:t>Лыжная подготовка.</w:t>
      </w:r>
      <w:r w:rsidR="00FE497E">
        <w:rPr>
          <w:rFonts w:ascii="Times New Roman" w:hAnsi="Times New Roman"/>
          <w:b/>
          <w:bCs/>
          <w:iCs/>
          <w:sz w:val="28"/>
          <w:szCs w:val="28"/>
        </w:rPr>
        <w:t xml:space="preserve"> </w:t>
      </w:r>
      <w:r w:rsidRPr="00A43C47">
        <w:rPr>
          <w:rFonts w:ascii="Times New Roman" w:hAnsi="Times New Roman"/>
          <w:sz w:val="28"/>
          <w:szCs w:val="28"/>
        </w:rPr>
        <w:t>Передвижение на лыжах; повороты; спуски; подъёмы; торможение.</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b/>
          <w:sz w:val="28"/>
          <w:szCs w:val="28"/>
        </w:rPr>
        <w:t xml:space="preserve">Подвижные игры и </w:t>
      </w:r>
      <w:r w:rsidRPr="00A43C47">
        <w:rPr>
          <w:rStyle w:val="c12"/>
          <w:b/>
          <w:sz w:val="28"/>
          <w:szCs w:val="28"/>
        </w:rPr>
        <w:t>элементы спортивных игр</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 xml:space="preserve">На материале гимнастики: </w:t>
      </w:r>
      <w:r w:rsidRPr="00A43C47">
        <w:rPr>
          <w:rFonts w:ascii="Times New Roman" w:hAnsi="Times New Roman"/>
          <w:sz w:val="28"/>
          <w:szCs w:val="28"/>
        </w:rPr>
        <w:t>игровые задания с исполь</w:t>
      </w:r>
      <w:r w:rsidRPr="00A43C47">
        <w:rPr>
          <w:rFonts w:ascii="Times New Roman" w:hAnsi="Times New Roman"/>
          <w:spacing w:val="2"/>
          <w:sz w:val="28"/>
          <w:szCs w:val="28"/>
        </w:rPr>
        <w:t xml:space="preserve">зованием строевых упражнений, упражнений на внимание, </w:t>
      </w:r>
      <w:r w:rsidRPr="00A43C47">
        <w:rPr>
          <w:rFonts w:ascii="Times New Roman" w:hAnsi="Times New Roman"/>
          <w:sz w:val="28"/>
          <w:szCs w:val="28"/>
        </w:rPr>
        <w:t>силу, ловкость и координацию.</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 xml:space="preserve">На материале лёгкой атлетики: </w:t>
      </w:r>
      <w:r w:rsidRPr="00A43C47">
        <w:rPr>
          <w:rFonts w:ascii="Times New Roman" w:hAnsi="Times New Roman"/>
          <w:sz w:val="28"/>
          <w:szCs w:val="28"/>
        </w:rPr>
        <w:t>прыжки, бег, метания и броски; упражнения на координацию, выносливость и быстроту.</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pacing w:val="2"/>
          <w:sz w:val="28"/>
          <w:szCs w:val="28"/>
        </w:rPr>
        <w:t xml:space="preserve">На материале лыжной подготовки: </w:t>
      </w:r>
      <w:r w:rsidRPr="00A43C47">
        <w:rPr>
          <w:rFonts w:ascii="Times New Roman" w:hAnsi="Times New Roman"/>
          <w:spacing w:val="2"/>
          <w:sz w:val="28"/>
          <w:szCs w:val="28"/>
        </w:rPr>
        <w:t>эстафеты в пере</w:t>
      </w:r>
      <w:r w:rsidRPr="00A43C47">
        <w:rPr>
          <w:rFonts w:ascii="Times New Roman" w:hAnsi="Times New Roman"/>
          <w:sz w:val="28"/>
          <w:szCs w:val="28"/>
        </w:rPr>
        <w:t>движении на лыжах, упражнения на выносливость и координацию.</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На материале спортивных игр:</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 xml:space="preserve">Футбол: </w:t>
      </w:r>
      <w:r w:rsidRPr="00A43C47">
        <w:rPr>
          <w:rFonts w:ascii="Times New Roman" w:hAnsi="Times New Roman"/>
          <w:sz w:val="28"/>
          <w:szCs w:val="28"/>
        </w:rPr>
        <w:t>удар по неподвижному и катящемуся мячу; оста</w:t>
      </w:r>
      <w:r w:rsidRPr="00A43C47">
        <w:rPr>
          <w:rFonts w:ascii="Times New Roman" w:hAnsi="Times New Roman"/>
          <w:spacing w:val="2"/>
          <w:sz w:val="28"/>
          <w:szCs w:val="28"/>
        </w:rPr>
        <w:t xml:space="preserve">новка мяча; ведение мяча; подвижные игры на материале </w:t>
      </w:r>
      <w:r w:rsidRPr="00A43C47">
        <w:rPr>
          <w:rFonts w:ascii="Times New Roman" w:hAnsi="Times New Roman"/>
          <w:sz w:val="28"/>
          <w:szCs w:val="28"/>
        </w:rPr>
        <w:t>футбола.</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Баскетбол: с</w:t>
      </w:r>
      <w:r w:rsidRPr="00A43C47">
        <w:rPr>
          <w:rStyle w:val="c12"/>
          <w:sz w:val="28"/>
          <w:szCs w:val="28"/>
        </w:rPr>
        <w:t>тойка баскетболиста;</w:t>
      </w:r>
      <w:r w:rsidRPr="00A43C47">
        <w:rPr>
          <w:rFonts w:ascii="Times New Roman" w:hAnsi="Times New Roman"/>
          <w:sz w:val="28"/>
          <w:szCs w:val="28"/>
        </w:rPr>
        <w:t xml:space="preserve"> специальные передвижения без мяча; х</w:t>
      </w:r>
      <w:r w:rsidRPr="00A43C47">
        <w:rPr>
          <w:rStyle w:val="c12"/>
          <w:sz w:val="28"/>
          <w:szCs w:val="28"/>
        </w:rPr>
        <w:t>ват мяча;</w:t>
      </w:r>
      <w:r w:rsidRPr="00A43C47">
        <w:rPr>
          <w:rFonts w:ascii="Times New Roman" w:hAnsi="Times New Roman"/>
          <w:sz w:val="28"/>
          <w:szCs w:val="28"/>
        </w:rPr>
        <w:t xml:space="preserve"> в</w:t>
      </w:r>
      <w:r w:rsidRPr="00A43C47">
        <w:rPr>
          <w:rStyle w:val="c12"/>
          <w:sz w:val="28"/>
          <w:szCs w:val="28"/>
        </w:rPr>
        <w:t>едение мяча на месте</w:t>
      </w:r>
      <w:r w:rsidRPr="00A43C47">
        <w:rPr>
          <w:rFonts w:ascii="Times New Roman" w:hAnsi="Times New Roman"/>
          <w:sz w:val="28"/>
          <w:szCs w:val="28"/>
        </w:rPr>
        <w:t>; б</w:t>
      </w:r>
      <w:r w:rsidRPr="00A43C47">
        <w:rPr>
          <w:rStyle w:val="c12"/>
          <w:sz w:val="28"/>
          <w:szCs w:val="28"/>
        </w:rPr>
        <w:t>роски мяча с места двумя руками снизу из-под кольца</w:t>
      </w:r>
      <w:r w:rsidRPr="00A43C47">
        <w:rPr>
          <w:rFonts w:ascii="Times New Roman" w:hAnsi="Times New Roman"/>
          <w:sz w:val="28"/>
          <w:szCs w:val="28"/>
        </w:rPr>
        <w:t>; п</w:t>
      </w:r>
      <w:r w:rsidRPr="00A43C47">
        <w:rPr>
          <w:rStyle w:val="c12"/>
          <w:sz w:val="28"/>
          <w:szCs w:val="28"/>
        </w:rPr>
        <w:t>ередача и ловля мяча на месте двумя руками от груди в паре с учителем;</w:t>
      </w:r>
      <w:r w:rsidRPr="00A43C47">
        <w:rPr>
          <w:rFonts w:ascii="Times New Roman" w:hAnsi="Times New Roman"/>
          <w:sz w:val="28"/>
          <w:szCs w:val="28"/>
        </w:rPr>
        <w:t xml:space="preserve"> подвижные игры на материале баскетбола.</w:t>
      </w:r>
    </w:p>
    <w:p w:rsidR="006F421E" w:rsidRPr="00A43C47" w:rsidRDefault="006F421E" w:rsidP="00A43C47">
      <w:pPr>
        <w:pStyle w:val="c11"/>
        <w:spacing w:before="0" w:beforeAutospacing="0" w:after="0" w:afterAutospacing="0" w:line="360" w:lineRule="auto"/>
        <w:ind w:firstLine="709"/>
        <w:jc w:val="both"/>
        <w:rPr>
          <w:sz w:val="28"/>
          <w:szCs w:val="28"/>
        </w:rPr>
      </w:pPr>
      <w:r w:rsidRPr="00A43C47">
        <w:rPr>
          <w:rStyle w:val="c12"/>
          <w:sz w:val="28"/>
          <w:szCs w:val="28"/>
        </w:rPr>
        <w:t>Пионербол: броски и ловля мяча в парах через сетку двумя руками снизу и сверху; нижняя подача мяча (одной рукой снизу).</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 xml:space="preserve">Волейбол: </w:t>
      </w:r>
      <w:r w:rsidRPr="00A43C47">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sz w:val="28"/>
          <w:szCs w:val="28"/>
        </w:rPr>
        <w:t>Подвижные игры разных народов.</w:t>
      </w:r>
    </w:p>
    <w:p w:rsidR="006F421E" w:rsidRPr="00A43C47" w:rsidRDefault="006F421E" w:rsidP="00A43C47">
      <w:pPr>
        <w:pStyle w:val="c11"/>
        <w:spacing w:before="0" w:beforeAutospacing="0" w:after="0" w:afterAutospacing="0" w:line="360" w:lineRule="auto"/>
        <w:ind w:firstLine="709"/>
        <w:jc w:val="both"/>
        <w:rPr>
          <w:sz w:val="28"/>
          <w:szCs w:val="28"/>
        </w:rPr>
      </w:pPr>
      <w:r w:rsidRPr="00A43C47">
        <w:rPr>
          <w:rStyle w:val="c12"/>
          <w:sz w:val="28"/>
          <w:szCs w:val="28"/>
        </w:rPr>
        <w:t>Коррекционно-развивающие игры: «Порядок и беспорядок», «Узнай, где звонили», «Собери урожай».</w:t>
      </w:r>
    </w:p>
    <w:p w:rsidR="006F421E" w:rsidRPr="00A43C47" w:rsidRDefault="006F421E" w:rsidP="00A43C47">
      <w:pPr>
        <w:pStyle w:val="c11"/>
        <w:spacing w:before="0" w:beforeAutospacing="0" w:after="0" w:afterAutospacing="0" w:line="360" w:lineRule="auto"/>
        <w:ind w:firstLine="709"/>
        <w:jc w:val="both"/>
        <w:rPr>
          <w:sz w:val="28"/>
          <w:szCs w:val="28"/>
        </w:rPr>
      </w:pPr>
      <w:r w:rsidRPr="00A43C47">
        <w:rPr>
          <w:rStyle w:val="c12"/>
          <w:sz w:val="28"/>
          <w:szCs w:val="28"/>
        </w:rPr>
        <w:t>Игры с бегом и прыжками: «Сорви шишку», «У медведя во бору», «Подбеги к своему предмету», «День и ночь», «Кот и мыши», «Пятнашки»; «Прыжки по кочкам».</w:t>
      </w:r>
    </w:p>
    <w:p w:rsidR="006F421E" w:rsidRPr="00A43C47" w:rsidRDefault="006F421E" w:rsidP="00A43C47">
      <w:pPr>
        <w:pStyle w:val="c11"/>
        <w:spacing w:before="0" w:beforeAutospacing="0" w:after="0" w:afterAutospacing="0" w:line="360" w:lineRule="auto"/>
        <w:ind w:firstLine="709"/>
        <w:jc w:val="both"/>
        <w:rPr>
          <w:rStyle w:val="c12"/>
          <w:sz w:val="28"/>
          <w:szCs w:val="28"/>
        </w:rPr>
      </w:pPr>
      <w:r w:rsidRPr="00A43C47">
        <w:rPr>
          <w:rStyle w:val="c12"/>
          <w:sz w:val="28"/>
          <w:szCs w:val="28"/>
        </w:rPr>
        <w:t>Игры с мячом: «Метание мячей и мешочков»; «Кого назвали – тот и ловит», «Мяч по кругу», «Не урони мяч».</w:t>
      </w:r>
    </w:p>
    <w:p w:rsidR="006F421E" w:rsidRPr="00A43C47" w:rsidRDefault="006F421E" w:rsidP="00A43C47">
      <w:pPr>
        <w:pStyle w:val="af3"/>
        <w:spacing w:line="360" w:lineRule="auto"/>
        <w:ind w:firstLine="709"/>
        <w:rPr>
          <w:rStyle w:val="c12"/>
          <w:rFonts w:ascii="Times New Roman" w:hAnsi="Times New Roman"/>
          <w:b/>
          <w:sz w:val="28"/>
          <w:szCs w:val="28"/>
        </w:rPr>
      </w:pPr>
      <w:r w:rsidRPr="00A43C47">
        <w:rPr>
          <w:rStyle w:val="c12"/>
          <w:rFonts w:ascii="Times New Roman" w:hAnsi="Times New Roman"/>
          <w:b/>
          <w:sz w:val="28"/>
          <w:szCs w:val="28"/>
        </w:rPr>
        <w:t>Адаптивная физическая реабилитация</w:t>
      </w:r>
    </w:p>
    <w:p w:rsidR="006F421E" w:rsidRPr="00A43C47" w:rsidRDefault="006F421E" w:rsidP="00A43C47">
      <w:pPr>
        <w:pStyle w:val="af3"/>
        <w:spacing w:line="360" w:lineRule="auto"/>
        <w:ind w:firstLine="709"/>
        <w:rPr>
          <w:rFonts w:ascii="Times New Roman" w:hAnsi="Times New Roman"/>
          <w:b/>
          <w:bCs/>
          <w:iCs/>
          <w:sz w:val="28"/>
          <w:szCs w:val="28"/>
        </w:rPr>
      </w:pPr>
      <w:r w:rsidRPr="00A43C47">
        <w:rPr>
          <w:rStyle w:val="c12"/>
          <w:rFonts w:ascii="Times New Roman" w:hAnsi="Times New Roman"/>
          <w:b/>
          <w:sz w:val="28"/>
          <w:szCs w:val="28"/>
        </w:rPr>
        <w:t>Общеразвивающие упражнения</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b/>
          <w:bCs/>
          <w:sz w:val="28"/>
          <w:szCs w:val="28"/>
        </w:rPr>
        <w:t xml:space="preserve">На материале гимнастики </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pacing w:val="2"/>
          <w:sz w:val="28"/>
          <w:szCs w:val="28"/>
        </w:rPr>
        <w:t xml:space="preserve">Развитие гибкости: </w:t>
      </w:r>
      <w:r w:rsidRPr="00A43C47">
        <w:rPr>
          <w:rFonts w:ascii="Times New Roman" w:hAnsi="Times New Roman"/>
          <w:spacing w:val="2"/>
          <w:sz w:val="28"/>
          <w:szCs w:val="28"/>
        </w:rPr>
        <w:t xml:space="preserve">широкие стойки на ногах; ходьба </w:t>
      </w:r>
      <w:r w:rsidRPr="00A43C47">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A43C47">
        <w:rPr>
          <w:rFonts w:ascii="Times New Roman" w:hAnsi="Times New Roman"/>
          <w:spacing w:val="2"/>
          <w:sz w:val="28"/>
          <w:szCs w:val="28"/>
        </w:rPr>
        <w:t xml:space="preserve">индивидуальные </w:t>
      </w:r>
      <w:r w:rsidRPr="00A43C47">
        <w:rPr>
          <w:rFonts w:ascii="Times New Roman" w:hAnsi="Times New Roman"/>
          <w:sz w:val="28"/>
          <w:szCs w:val="28"/>
        </w:rPr>
        <w:t>комплексы по развитию гибкости.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 xml:space="preserve">Развитие координации: </w:t>
      </w:r>
      <w:r w:rsidRPr="00A43C47">
        <w:rPr>
          <w:rFonts w:ascii="Times New Roman" w:hAnsi="Times New Roman"/>
          <w:sz w:val="28"/>
          <w:szCs w:val="28"/>
        </w:rPr>
        <w:t>преодоление простых препятствий; ходьба по гим</w:t>
      </w:r>
      <w:r w:rsidRPr="00A43C47">
        <w:rPr>
          <w:rFonts w:ascii="Times New Roman" w:hAnsi="Times New Roman"/>
          <w:spacing w:val="2"/>
          <w:sz w:val="28"/>
          <w:szCs w:val="28"/>
        </w:rPr>
        <w:t>настической скамейке, низкому гимнастическому бревну</w:t>
      </w:r>
      <w:r w:rsidRPr="00A43C47">
        <w:rPr>
          <w:rFonts w:ascii="Times New Roman" w:hAnsi="Times New Roman"/>
          <w:sz w:val="28"/>
          <w:szCs w:val="28"/>
        </w:rPr>
        <w:t xml:space="preserve">; воспроизведение заданной игровой позы; игры на </w:t>
      </w:r>
      <w:r w:rsidRPr="00A43C47">
        <w:rPr>
          <w:rFonts w:ascii="Times New Roman" w:hAnsi="Times New Roman"/>
          <w:spacing w:val="2"/>
          <w:sz w:val="28"/>
          <w:szCs w:val="28"/>
        </w:rPr>
        <w:t xml:space="preserve">переключение внимания, на расслабление мышц рук, ног, </w:t>
      </w:r>
      <w:r w:rsidRPr="00A43C47">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A43C47">
        <w:rPr>
          <w:rFonts w:ascii="Times New Roman" w:hAnsi="Times New Roman"/>
          <w:spacing w:val="2"/>
          <w:sz w:val="28"/>
          <w:szCs w:val="28"/>
        </w:rPr>
        <w:t xml:space="preserve">на расслабление отдельных мышечных групп, передвижение шагом, бегом, </w:t>
      </w:r>
      <w:r w:rsidRPr="00A43C47">
        <w:rPr>
          <w:rFonts w:ascii="Times New Roman" w:hAnsi="Times New Roman"/>
          <w:sz w:val="28"/>
          <w:szCs w:val="28"/>
        </w:rPr>
        <w:t>прыжками в разных направлениях по намеченным ориентирам и по сигналу.</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 xml:space="preserve">Формирование осанки: </w:t>
      </w:r>
      <w:r w:rsidRPr="00A43C47">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F421E" w:rsidRPr="00A43C47" w:rsidRDefault="006F421E" w:rsidP="00A43C47">
      <w:pPr>
        <w:pStyle w:val="af3"/>
        <w:spacing w:line="360" w:lineRule="auto"/>
        <w:ind w:firstLine="709"/>
        <w:rPr>
          <w:rFonts w:ascii="Times New Roman" w:hAnsi="Times New Roman"/>
          <w:spacing w:val="-2"/>
          <w:sz w:val="28"/>
          <w:szCs w:val="28"/>
        </w:rPr>
      </w:pPr>
      <w:r w:rsidRPr="00A43C47">
        <w:rPr>
          <w:rFonts w:ascii="Times New Roman" w:hAnsi="Times New Roman"/>
          <w:iCs/>
          <w:sz w:val="28"/>
          <w:szCs w:val="28"/>
        </w:rPr>
        <w:t xml:space="preserve">Развитие силовых способностей: </w:t>
      </w:r>
      <w:r w:rsidRPr="00A43C47">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A43C47">
          <w:rPr>
            <w:rFonts w:ascii="Times New Roman" w:hAnsi="Times New Roman"/>
            <w:sz w:val="28"/>
            <w:szCs w:val="28"/>
          </w:rPr>
          <w:t>1 кг</w:t>
        </w:r>
      </w:smartTag>
      <w:r w:rsidRPr="00A43C47">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A43C47">
          <w:rPr>
            <w:rFonts w:ascii="Times New Roman" w:hAnsi="Times New Roman"/>
            <w:sz w:val="28"/>
            <w:szCs w:val="28"/>
          </w:rPr>
          <w:t>100 г</w:t>
        </w:r>
      </w:smartTag>
      <w:r w:rsidRPr="00A43C47">
        <w:rPr>
          <w:rFonts w:ascii="Times New Roman" w:hAnsi="Times New Roman"/>
          <w:sz w:val="28"/>
          <w:szCs w:val="28"/>
        </w:rPr>
        <w:t>, гимнастические палки и булавы), преодоление сопротивления партнера (парные упражнения)</w:t>
      </w:r>
      <w:r w:rsidRPr="00A43C47">
        <w:rPr>
          <w:rFonts w:ascii="Times New Roman" w:hAnsi="Times New Roman"/>
          <w:spacing w:val="2"/>
          <w:sz w:val="28"/>
          <w:szCs w:val="28"/>
        </w:rPr>
        <w:t xml:space="preserve">; </w:t>
      </w:r>
      <w:r w:rsidRPr="00A43C47">
        <w:rPr>
          <w:rFonts w:ascii="Times New Roman" w:hAnsi="Times New Roman"/>
          <w:spacing w:val="-2"/>
          <w:sz w:val="28"/>
          <w:szCs w:val="28"/>
        </w:rPr>
        <w:t>отжимания от повышенной опоры (гимнастическая скамейка).</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b/>
          <w:bCs/>
          <w:sz w:val="28"/>
          <w:szCs w:val="28"/>
        </w:rPr>
        <w:t>На материале лёгкой атлетики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pacing w:val="2"/>
          <w:sz w:val="28"/>
          <w:szCs w:val="28"/>
        </w:rPr>
        <w:t xml:space="preserve">Развитие координации: </w:t>
      </w:r>
      <w:r w:rsidRPr="00A43C47">
        <w:rPr>
          <w:rFonts w:ascii="Times New Roman" w:hAnsi="Times New Roman"/>
          <w:spacing w:val="2"/>
          <w:sz w:val="28"/>
          <w:szCs w:val="28"/>
        </w:rPr>
        <w:t>бег с изменяющимся направле</w:t>
      </w:r>
      <w:r w:rsidRPr="00A43C47">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F421E" w:rsidRPr="00A43C47" w:rsidRDefault="006F421E" w:rsidP="00A43C47">
      <w:pPr>
        <w:pStyle w:val="af3"/>
        <w:spacing w:line="360" w:lineRule="auto"/>
        <w:ind w:firstLine="709"/>
        <w:rPr>
          <w:rFonts w:ascii="Times New Roman" w:hAnsi="Times New Roman"/>
          <w:spacing w:val="2"/>
          <w:sz w:val="28"/>
          <w:szCs w:val="28"/>
        </w:rPr>
      </w:pPr>
      <w:r w:rsidRPr="00A43C47">
        <w:rPr>
          <w:rFonts w:ascii="Times New Roman" w:hAnsi="Times New Roman"/>
          <w:iCs/>
          <w:spacing w:val="2"/>
          <w:sz w:val="28"/>
          <w:szCs w:val="28"/>
        </w:rPr>
        <w:t xml:space="preserve">Развитие быстроты: </w:t>
      </w:r>
      <w:r w:rsidRPr="00A43C47">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A43C47">
        <w:rPr>
          <w:rFonts w:ascii="Times New Roman" w:hAnsi="Times New Roman"/>
          <w:sz w:val="28"/>
          <w:szCs w:val="28"/>
        </w:rPr>
        <w:t>в стенку и ловля теннисного мяча</w:t>
      </w:r>
      <w:r w:rsidRPr="00A43C47">
        <w:rPr>
          <w:rFonts w:ascii="Times New Roman" w:hAnsi="Times New Roman"/>
          <w:spacing w:val="2"/>
          <w:sz w:val="28"/>
          <w:szCs w:val="28"/>
        </w:rPr>
        <w:t xml:space="preserve">, </w:t>
      </w:r>
      <w:r w:rsidRPr="00A43C47">
        <w:rPr>
          <w:rFonts w:ascii="Times New Roman" w:hAnsi="Times New Roman"/>
          <w:sz w:val="28"/>
          <w:szCs w:val="28"/>
        </w:rPr>
        <w:t>стоя у стены</w:t>
      </w:r>
      <w:r w:rsidRPr="00A43C47">
        <w:rPr>
          <w:rFonts w:ascii="Times New Roman" w:hAnsi="Times New Roman"/>
          <w:spacing w:val="2"/>
          <w:sz w:val="28"/>
          <w:szCs w:val="28"/>
        </w:rPr>
        <w:t>, из разных исходных положений, с поворотами.</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 xml:space="preserve">Развитие выносливости: </w:t>
      </w:r>
      <w:r w:rsidRPr="00A43C47">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A43C47">
          <w:rPr>
            <w:rFonts w:ascii="Times New Roman" w:hAnsi="Times New Roman"/>
            <w:sz w:val="28"/>
            <w:szCs w:val="28"/>
          </w:rPr>
          <w:t>30 м</w:t>
        </w:r>
      </w:smartTag>
      <w:r w:rsidRPr="00A43C47">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A43C47">
          <w:rPr>
            <w:rFonts w:ascii="Times New Roman" w:hAnsi="Times New Roman"/>
            <w:sz w:val="28"/>
            <w:szCs w:val="28"/>
          </w:rPr>
          <w:t>400 м</w:t>
        </w:r>
      </w:smartTag>
      <w:r w:rsidRPr="00A43C47">
        <w:rPr>
          <w:rFonts w:ascii="Times New Roman" w:hAnsi="Times New Roman"/>
          <w:sz w:val="28"/>
          <w:szCs w:val="28"/>
        </w:rPr>
        <w:t>; равномерный 6</w:t>
      </w:r>
      <w:r w:rsidRPr="00A43C47">
        <w:rPr>
          <w:rFonts w:ascii="Times New Roman" w:hAnsi="Times New Roman"/>
          <w:sz w:val="28"/>
          <w:szCs w:val="28"/>
        </w:rPr>
        <w:noBreakHyphen/>
        <w:t>минутный бег.</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 xml:space="preserve">Развитие силовых способностей: </w:t>
      </w:r>
      <w:r w:rsidRPr="00A43C47">
        <w:rPr>
          <w:rFonts w:ascii="Times New Roman" w:hAnsi="Times New Roman"/>
          <w:sz w:val="28"/>
          <w:szCs w:val="28"/>
        </w:rPr>
        <w:t xml:space="preserve">повторное выполнение </w:t>
      </w:r>
      <w:r w:rsidRPr="00A43C47">
        <w:rPr>
          <w:rFonts w:ascii="Times New Roman" w:hAnsi="Times New Roman"/>
          <w:spacing w:val="-2"/>
          <w:sz w:val="28"/>
          <w:szCs w:val="28"/>
        </w:rPr>
        <w:t xml:space="preserve">многоскоков; повторное преодоление препятствий (15—20 см); </w:t>
      </w:r>
      <w:r w:rsidRPr="00A43C47">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A43C47">
          <w:rPr>
            <w:rFonts w:ascii="Times New Roman" w:hAnsi="Times New Roman"/>
            <w:sz w:val="28"/>
            <w:szCs w:val="28"/>
          </w:rPr>
          <w:t>1 кг</w:t>
        </w:r>
      </w:smartTag>
      <w:r w:rsidRPr="00A43C47">
        <w:rPr>
          <w:rFonts w:ascii="Times New Roman" w:hAnsi="Times New Roman"/>
          <w:sz w:val="28"/>
          <w:szCs w:val="28"/>
        </w:rPr>
        <w:t xml:space="preserve">) в максимальном темпе, по </w:t>
      </w:r>
      <w:r w:rsidRPr="00A43C47">
        <w:rPr>
          <w:rFonts w:ascii="Times New Roman" w:hAnsi="Times New Roman"/>
          <w:spacing w:val="2"/>
          <w:sz w:val="28"/>
          <w:szCs w:val="28"/>
        </w:rPr>
        <w:t xml:space="preserve">кругу, из разных исходных положений; метание набивных </w:t>
      </w:r>
      <w:r w:rsidRPr="00A43C47">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A43C47">
        <w:rPr>
          <w:rFonts w:ascii="Times New Roman" w:hAnsi="Times New Roman"/>
          <w:spacing w:val="2"/>
          <w:sz w:val="28"/>
          <w:szCs w:val="28"/>
        </w:rPr>
        <w:t xml:space="preserve">снизу, от груди); повторное выполнение беговых нагрузок </w:t>
      </w:r>
      <w:r w:rsidRPr="00A43C47">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b/>
          <w:bCs/>
          <w:sz w:val="28"/>
          <w:szCs w:val="28"/>
        </w:rPr>
        <w:t>На материале лыжных гонок</w:t>
      </w:r>
    </w:p>
    <w:p w:rsidR="006F421E" w:rsidRPr="00A43C47" w:rsidRDefault="006F421E" w:rsidP="00A43C47">
      <w:pPr>
        <w:pStyle w:val="af3"/>
        <w:spacing w:line="360" w:lineRule="auto"/>
        <w:ind w:firstLine="709"/>
        <w:rPr>
          <w:rFonts w:ascii="Times New Roman" w:hAnsi="Times New Roman"/>
          <w:iCs/>
          <w:sz w:val="28"/>
          <w:szCs w:val="28"/>
        </w:rPr>
      </w:pPr>
      <w:r w:rsidRPr="00A43C47">
        <w:rPr>
          <w:rFonts w:ascii="Times New Roman" w:hAnsi="Times New Roman"/>
          <w:iCs/>
          <w:sz w:val="28"/>
          <w:szCs w:val="28"/>
        </w:rPr>
        <w:t xml:space="preserve">Развитие координации: </w:t>
      </w:r>
      <w:r w:rsidRPr="00A43C47">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A43C47">
        <w:rPr>
          <w:rFonts w:ascii="Times New Roman" w:hAnsi="Times New Roman"/>
          <w:spacing w:val="2"/>
          <w:sz w:val="28"/>
          <w:szCs w:val="28"/>
        </w:rPr>
        <w:t xml:space="preserve">ками на лыжах; подбирание предметов во время спуска в </w:t>
      </w:r>
      <w:r w:rsidRPr="00A43C47">
        <w:rPr>
          <w:rFonts w:ascii="Times New Roman" w:hAnsi="Times New Roman"/>
          <w:sz w:val="28"/>
          <w:szCs w:val="28"/>
        </w:rPr>
        <w:t>низкой стойке.</w:t>
      </w:r>
    </w:p>
    <w:p w:rsidR="006F421E" w:rsidRPr="00A43C47" w:rsidRDefault="006F421E" w:rsidP="00A43C47">
      <w:pPr>
        <w:pStyle w:val="af3"/>
        <w:spacing w:line="360" w:lineRule="auto"/>
        <w:ind w:firstLine="709"/>
        <w:rPr>
          <w:rFonts w:ascii="Times New Roman" w:hAnsi="Times New Roman"/>
          <w:sz w:val="28"/>
          <w:szCs w:val="28"/>
        </w:rPr>
      </w:pPr>
      <w:r w:rsidRPr="00A43C47">
        <w:rPr>
          <w:rFonts w:ascii="Times New Roman" w:hAnsi="Times New Roman"/>
          <w:iCs/>
          <w:sz w:val="28"/>
          <w:szCs w:val="28"/>
        </w:rPr>
        <w:t xml:space="preserve">Развитие выносливости: </w:t>
      </w:r>
      <w:r w:rsidRPr="00A43C47">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F421E" w:rsidRPr="00A43C47" w:rsidRDefault="006F421E" w:rsidP="00A43C47">
      <w:pPr>
        <w:pStyle w:val="af3"/>
        <w:spacing w:line="360" w:lineRule="auto"/>
        <w:ind w:firstLine="709"/>
        <w:rPr>
          <w:rStyle w:val="c12"/>
          <w:rFonts w:ascii="Times New Roman" w:hAnsi="Times New Roman"/>
          <w:b/>
          <w:sz w:val="28"/>
          <w:szCs w:val="28"/>
        </w:rPr>
      </w:pPr>
      <w:r w:rsidRPr="00A43C47">
        <w:rPr>
          <w:rStyle w:val="c12"/>
          <w:rFonts w:ascii="Times New Roman" w:hAnsi="Times New Roman"/>
          <w:b/>
          <w:sz w:val="28"/>
          <w:szCs w:val="28"/>
        </w:rPr>
        <w:t>Коррекционно-развивающие упражнения</w:t>
      </w:r>
    </w:p>
    <w:p w:rsidR="006F421E" w:rsidRPr="00A43C47" w:rsidRDefault="006F421E" w:rsidP="00A43C47">
      <w:pPr>
        <w:pStyle w:val="af3"/>
        <w:spacing w:line="360" w:lineRule="auto"/>
        <w:ind w:firstLine="709"/>
        <w:rPr>
          <w:rStyle w:val="c12"/>
          <w:rFonts w:ascii="Times New Roman" w:hAnsi="Times New Roman"/>
          <w:sz w:val="28"/>
          <w:szCs w:val="28"/>
        </w:rPr>
      </w:pPr>
      <w:r w:rsidRPr="00A43C47">
        <w:rPr>
          <w:rStyle w:val="c12"/>
          <w:rFonts w:ascii="Times New Roman" w:hAnsi="Times New Roman"/>
          <w:sz w:val="28"/>
          <w:szCs w:val="28"/>
        </w:rPr>
        <w:t>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00FE497E">
        <w:rPr>
          <w:rStyle w:val="c12"/>
          <w:rFonts w:ascii="Times New Roman" w:hAnsi="Times New Roman"/>
          <w:sz w:val="28"/>
          <w:szCs w:val="28"/>
        </w:rPr>
        <w:t xml:space="preserve"> </w:t>
      </w:r>
      <w:r w:rsidRPr="00A43C47">
        <w:rPr>
          <w:rStyle w:val="c12"/>
          <w:rFonts w:ascii="Times New Roman" w:hAnsi="Times New Roman"/>
          <w:sz w:val="28"/>
          <w:szCs w:val="28"/>
        </w:rPr>
        <w:t xml:space="preserve">большой обруч). </w:t>
      </w:r>
    </w:p>
    <w:p w:rsidR="006F421E" w:rsidRPr="00A43C47" w:rsidRDefault="006F421E" w:rsidP="00A43C47">
      <w:pPr>
        <w:pStyle w:val="c11"/>
        <w:spacing w:before="0" w:beforeAutospacing="0" w:after="0" w:afterAutospacing="0" w:line="360" w:lineRule="auto"/>
        <w:ind w:firstLine="709"/>
        <w:jc w:val="both"/>
        <w:rPr>
          <w:rStyle w:val="c12"/>
          <w:sz w:val="28"/>
          <w:szCs w:val="28"/>
        </w:rPr>
      </w:pPr>
      <w:r w:rsidRPr="00A43C47">
        <w:rPr>
          <w:rStyle w:val="c12"/>
          <w:sz w:val="28"/>
          <w:szCs w:val="28"/>
        </w:rPr>
        <w:t>Упражнения на дыхание: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6F421E" w:rsidRPr="00A43C47" w:rsidRDefault="006F421E" w:rsidP="00A43C47">
      <w:pPr>
        <w:pStyle w:val="af3"/>
        <w:spacing w:line="360" w:lineRule="auto"/>
        <w:ind w:firstLine="709"/>
        <w:rPr>
          <w:rStyle w:val="c12"/>
          <w:rFonts w:ascii="Times New Roman" w:hAnsi="Times New Roman"/>
          <w:sz w:val="28"/>
          <w:szCs w:val="28"/>
        </w:rPr>
      </w:pPr>
      <w:r w:rsidRPr="00A43C47">
        <w:rPr>
          <w:rStyle w:val="c12"/>
          <w:rFonts w:ascii="Times New Roman" w:hAnsi="Times New Roman"/>
          <w:sz w:val="28"/>
          <w:szCs w:val="28"/>
        </w:rPr>
        <w:t>Упражнения на коррекцию и формирование правильной осанки: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6F421E" w:rsidRPr="00A43C47" w:rsidRDefault="006F421E" w:rsidP="00A43C47">
      <w:pPr>
        <w:pStyle w:val="af3"/>
        <w:spacing w:line="360" w:lineRule="auto"/>
        <w:ind w:firstLine="709"/>
        <w:rPr>
          <w:rStyle w:val="c12"/>
          <w:rFonts w:ascii="Times New Roman" w:hAnsi="Times New Roman"/>
          <w:sz w:val="28"/>
          <w:szCs w:val="28"/>
        </w:rPr>
      </w:pPr>
      <w:r w:rsidRPr="00A43C47">
        <w:rPr>
          <w:rStyle w:val="c12"/>
          <w:rFonts w:ascii="Times New Roman" w:hAnsi="Times New Roman"/>
          <w:sz w:val="28"/>
          <w:szCs w:val="28"/>
        </w:rPr>
        <w:t>Упражнения на коррекцию и профилактику плоскостопия: сидя («каток», «серп», «окно», «маляр», «мельница», «кораблик»,</w:t>
      </w:r>
      <w:r w:rsidR="00FE497E">
        <w:rPr>
          <w:rStyle w:val="c12"/>
          <w:rFonts w:ascii="Times New Roman" w:hAnsi="Times New Roman"/>
          <w:sz w:val="28"/>
          <w:szCs w:val="28"/>
        </w:rPr>
        <w:t xml:space="preserve"> </w:t>
      </w:r>
      <w:r w:rsidRPr="00A43C47">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6F421E" w:rsidRPr="00A43C47" w:rsidRDefault="006F421E" w:rsidP="00A43C47">
      <w:pPr>
        <w:pStyle w:val="af3"/>
        <w:spacing w:line="360" w:lineRule="auto"/>
        <w:ind w:firstLine="709"/>
        <w:rPr>
          <w:rStyle w:val="c12"/>
          <w:rFonts w:ascii="Times New Roman" w:hAnsi="Times New Roman"/>
          <w:sz w:val="28"/>
          <w:szCs w:val="28"/>
        </w:rPr>
      </w:pPr>
      <w:r w:rsidRPr="00A43C47">
        <w:rPr>
          <w:rStyle w:val="c12"/>
          <w:rFonts w:ascii="Times New Roman" w:hAnsi="Times New Roman"/>
          <w:sz w:val="28"/>
          <w:szCs w:val="28"/>
        </w:rPr>
        <w:t>Упражнения на развитие общей и мелкой моторики: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6F421E" w:rsidRPr="00A43C47" w:rsidRDefault="006F421E" w:rsidP="00A43C47">
      <w:pPr>
        <w:pStyle w:val="af3"/>
        <w:spacing w:line="360" w:lineRule="auto"/>
        <w:ind w:firstLine="709"/>
        <w:rPr>
          <w:rStyle w:val="c12"/>
          <w:rFonts w:ascii="Times New Roman" w:hAnsi="Times New Roman"/>
          <w:sz w:val="28"/>
          <w:szCs w:val="28"/>
        </w:rPr>
      </w:pPr>
      <w:r w:rsidRPr="00A43C47">
        <w:rPr>
          <w:rStyle w:val="c12"/>
          <w:rFonts w:ascii="Times New Roman" w:hAnsi="Times New Roman"/>
          <w:sz w:val="28"/>
          <w:szCs w:val="28"/>
        </w:rPr>
        <w:t>Упражнения на развитие точности и координации движений: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00FE497E">
        <w:rPr>
          <w:rStyle w:val="c12"/>
          <w:rFonts w:ascii="Times New Roman" w:hAnsi="Times New Roman"/>
          <w:sz w:val="28"/>
          <w:szCs w:val="28"/>
        </w:rPr>
        <w:t xml:space="preserve"> </w:t>
      </w:r>
      <w:r w:rsidRPr="00A43C47">
        <w:rPr>
          <w:rStyle w:val="c12"/>
          <w:rFonts w:ascii="Times New Roman" w:hAnsi="Times New Roman"/>
          <w:sz w:val="28"/>
          <w:szCs w:val="28"/>
        </w:rPr>
        <w:t>ходьба по двум параллельно поставленным скамейкам с помощью.</w:t>
      </w:r>
    </w:p>
    <w:p w:rsidR="006F421E" w:rsidRPr="00A43C47" w:rsidRDefault="006F421E" w:rsidP="00A43C47">
      <w:pPr>
        <w:pStyle w:val="af3"/>
        <w:spacing w:line="360" w:lineRule="auto"/>
        <w:ind w:firstLine="709"/>
        <w:rPr>
          <w:rStyle w:val="c12"/>
          <w:rFonts w:ascii="Times New Roman" w:hAnsi="Times New Roman"/>
          <w:sz w:val="28"/>
          <w:szCs w:val="28"/>
        </w:rPr>
      </w:pPr>
      <w:r w:rsidRPr="00A43C47">
        <w:rPr>
          <w:rStyle w:val="c12"/>
          <w:rFonts w:ascii="Times New Roman" w:hAnsi="Times New Roman"/>
          <w:sz w:val="28"/>
          <w:szCs w:val="28"/>
        </w:rPr>
        <w:t>Упражнения на развитие двигательных умений и навыков</w:t>
      </w:r>
    </w:p>
    <w:p w:rsidR="006F421E" w:rsidRPr="00A43C47" w:rsidRDefault="006F421E" w:rsidP="00A43C47">
      <w:pPr>
        <w:pStyle w:val="c11"/>
        <w:spacing w:before="0" w:beforeAutospacing="0" w:after="0" w:afterAutospacing="0" w:line="360" w:lineRule="auto"/>
        <w:ind w:firstLine="709"/>
        <w:jc w:val="both"/>
        <w:rPr>
          <w:rStyle w:val="c12"/>
          <w:sz w:val="28"/>
          <w:szCs w:val="28"/>
        </w:rPr>
      </w:pPr>
      <w:r w:rsidRPr="00A43C47">
        <w:rPr>
          <w:rStyle w:val="c12"/>
          <w:sz w:val="28"/>
          <w:szCs w:val="28"/>
        </w:rPr>
        <w:t>Построения и перестроения: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6F421E" w:rsidRPr="00A43C47" w:rsidRDefault="006F421E" w:rsidP="00A43C47">
      <w:pPr>
        <w:pStyle w:val="c11"/>
        <w:spacing w:before="0" w:beforeAutospacing="0" w:after="0" w:afterAutospacing="0" w:line="360" w:lineRule="auto"/>
        <w:ind w:firstLine="709"/>
        <w:jc w:val="both"/>
        <w:rPr>
          <w:rStyle w:val="c12"/>
          <w:sz w:val="28"/>
          <w:szCs w:val="28"/>
        </w:rPr>
      </w:pPr>
      <w:r w:rsidRPr="00A43C47">
        <w:rPr>
          <w:rStyle w:val="c12"/>
          <w:sz w:val="28"/>
          <w:szCs w:val="28"/>
        </w:rPr>
        <w:t xml:space="preserve">Ходьба и бег: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A43C47">
          <w:rPr>
            <w:rStyle w:val="c12"/>
            <w:sz w:val="28"/>
            <w:szCs w:val="28"/>
          </w:rPr>
          <w:t>10 метров</w:t>
        </w:r>
      </w:smartTag>
      <w:r w:rsidRPr="00A43C47">
        <w:rPr>
          <w:rStyle w:val="c12"/>
          <w:sz w:val="28"/>
          <w:szCs w:val="28"/>
        </w:rPr>
        <w:t xml:space="preserve">; высокий старт; бег на </w:t>
      </w:r>
      <w:smartTag w:uri="urn:schemas-microsoft-com:office:smarttags" w:element="metricconverter">
        <w:smartTagPr>
          <w:attr w:name="ProductID" w:val="30 метров"/>
        </w:smartTagPr>
        <w:r w:rsidRPr="00A43C47">
          <w:rPr>
            <w:rStyle w:val="c12"/>
            <w:sz w:val="28"/>
            <w:szCs w:val="28"/>
          </w:rPr>
          <w:t>30 метров</w:t>
        </w:r>
      </w:smartTag>
      <w:r w:rsidRPr="00A43C47">
        <w:rPr>
          <w:rStyle w:val="c12"/>
          <w:sz w:val="28"/>
          <w:szCs w:val="28"/>
        </w:rPr>
        <w:t xml:space="preserve"> с высокого старта на скорость.</w:t>
      </w:r>
    </w:p>
    <w:p w:rsidR="006F421E" w:rsidRPr="00A43C47" w:rsidRDefault="006F421E" w:rsidP="00A43C47">
      <w:pPr>
        <w:pStyle w:val="c11"/>
        <w:spacing w:before="0" w:beforeAutospacing="0" w:after="0" w:afterAutospacing="0" w:line="360" w:lineRule="auto"/>
        <w:ind w:firstLine="709"/>
        <w:jc w:val="both"/>
        <w:rPr>
          <w:rStyle w:val="c12"/>
          <w:sz w:val="28"/>
          <w:szCs w:val="28"/>
        </w:rPr>
      </w:pPr>
      <w:r w:rsidRPr="00A43C47">
        <w:rPr>
          <w:rStyle w:val="c12"/>
          <w:sz w:val="28"/>
          <w:szCs w:val="28"/>
        </w:rPr>
        <w:t xml:space="preserve">Прыжки: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A43C47">
          <w:rPr>
            <w:rStyle w:val="c12"/>
            <w:sz w:val="28"/>
            <w:szCs w:val="28"/>
          </w:rPr>
          <w:t>50 см</w:t>
        </w:r>
      </w:smartTag>
      <w:r w:rsidRPr="00A43C4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6F421E" w:rsidRPr="00A43C47" w:rsidRDefault="006F421E" w:rsidP="00A43C47">
      <w:pPr>
        <w:pStyle w:val="c11"/>
        <w:spacing w:before="0" w:beforeAutospacing="0" w:after="0" w:afterAutospacing="0" w:line="360" w:lineRule="auto"/>
        <w:ind w:firstLine="709"/>
        <w:jc w:val="both"/>
        <w:rPr>
          <w:rStyle w:val="c12"/>
          <w:sz w:val="28"/>
          <w:szCs w:val="28"/>
        </w:rPr>
      </w:pPr>
      <w:r w:rsidRPr="00A43C47">
        <w:rPr>
          <w:rStyle w:val="c12"/>
          <w:sz w:val="28"/>
          <w:szCs w:val="28"/>
        </w:rPr>
        <w:t xml:space="preserve">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A43C47">
          <w:rPr>
            <w:rStyle w:val="c12"/>
            <w:sz w:val="28"/>
            <w:szCs w:val="28"/>
          </w:rPr>
          <w:t>1 кг</w:t>
        </w:r>
      </w:smartTag>
      <w:r w:rsidRPr="00A43C4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A43C47">
          <w:rPr>
            <w:rStyle w:val="c12"/>
            <w:sz w:val="28"/>
            <w:szCs w:val="28"/>
          </w:rPr>
          <w:t>20 метров</w:t>
        </w:r>
      </w:smartTag>
      <w:r w:rsidRPr="00A43C47">
        <w:rPr>
          <w:rStyle w:val="c12"/>
          <w:sz w:val="28"/>
          <w:szCs w:val="28"/>
        </w:rPr>
        <w:t xml:space="preserve"> (набивных мячей </w:t>
      </w:r>
      <w:smartTag w:uri="urn:schemas-microsoft-com:office:smarttags" w:element="metricconverter">
        <w:smartTagPr>
          <w:attr w:name="ProductID" w:val="-1 кг"/>
        </w:smartTagPr>
        <w:r w:rsidRPr="00A43C47">
          <w:rPr>
            <w:rStyle w:val="c12"/>
            <w:sz w:val="28"/>
            <w:szCs w:val="28"/>
          </w:rPr>
          <w:t>-1 кг</w:t>
        </w:r>
      </w:smartTag>
      <w:r w:rsidRPr="00A43C47">
        <w:rPr>
          <w:rStyle w:val="c12"/>
          <w:sz w:val="28"/>
          <w:szCs w:val="28"/>
        </w:rPr>
        <w:t>, г/палок, больших мячей и т.д.).</w:t>
      </w:r>
    </w:p>
    <w:p w:rsidR="006F421E" w:rsidRPr="00A43C47" w:rsidRDefault="006F421E" w:rsidP="00A43C47">
      <w:pPr>
        <w:pStyle w:val="c11"/>
        <w:spacing w:before="0" w:beforeAutospacing="0" w:after="0" w:afterAutospacing="0" w:line="360" w:lineRule="auto"/>
        <w:ind w:firstLine="709"/>
        <w:jc w:val="both"/>
        <w:rPr>
          <w:rStyle w:val="c12"/>
          <w:sz w:val="28"/>
          <w:szCs w:val="28"/>
        </w:rPr>
      </w:pPr>
      <w:r w:rsidRPr="00A43C47">
        <w:rPr>
          <w:rStyle w:val="c12"/>
          <w:sz w:val="28"/>
          <w:szCs w:val="28"/>
        </w:rPr>
        <w:t>Равновесие: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A43C47">
          <w:rPr>
            <w:rStyle w:val="c12"/>
            <w:sz w:val="28"/>
            <w:szCs w:val="28"/>
          </w:rPr>
          <w:t>20 см</w:t>
        </w:r>
      </w:smartTag>
      <w:r w:rsidRPr="00A43C4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6F421E" w:rsidRPr="00A43C47" w:rsidRDefault="006F421E" w:rsidP="00A43C47">
      <w:pPr>
        <w:pStyle w:val="c11"/>
        <w:spacing w:before="0" w:beforeAutospacing="0" w:after="0" w:afterAutospacing="0" w:line="360" w:lineRule="auto"/>
        <w:ind w:firstLine="709"/>
        <w:jc w:val="both"/>
        <w:rPr>
          <w:rStyle w:val="c12"/>
          <w:sz w:val="28"/>
          <w:szCs w:val="28"/>
        </w:rPr>
      </w:pPr>
      <w:r w:rsidRPr="00A43C47">
        <w:rPr>
          <w:rStyle w:val="c12"/>
          <w:sz w:val="28"/>
          <w:szCs w:val="28"/>
        </w:rPr>
        <w:t>Лазание, перелезание, подлезание: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B81246" w:rsidRDefault="00B81246" w:rsidP="006F421E">
      <w:pPr>
        <w:pStyle w:val="c11"/>
        <w:spacing w:before="0" w:beforeAutospacing="0" w:after="0" w:afterAutospacing="0" w:line="360" w:lineRule="auto"/>
        <w:ind w:firstLine="709"/>
        <w:jc w:val="both"/>
        <w:rPr>
          <w:rStyle w:val="c12"/>
          <w:sz w:val="28"/>
          <w:szCs w:val="28"/>
        </w:rPr>
      </w:pPr>
    </w:p>
    <w:p w:rsidR="00D05652" w:rsidRPr="00A43C47" w:rsidRDefault="006F421E" w:rsidP="00E51C87">
      <w:pPr>
        <w:pStyle w:val="c11"/>
        <w:spacing w:before="0" w:beforeAutospacing="0" w:after="0" w:afterAutospacing="0" w:line="360" w:lineRule="auto"/>
        <w:jc w:val="center"/>
        <w:rPr>
          <w:rStyle w:val="c12"/>
          <w:b/>
          <w:sz w:val="28"/>
          <w:szCs w:val="28"/>
        </w:rPr>
      </w:pPr>
      <w:r w:rsidRPr="00A43C47">
        <w:rPr>
          <w:rStyle w:val="c12"/>
          <w:b/>
          <w:sz w:val="28"/>
          <w:szCs w:val="28"/>
        </w:rPr>
        <w:t>Содержание курсов к</w:t>
      </w:r>
      <w:r w:rsidR="00E51C87" w:rsidRPr="00A43C47">
        <w:rPr>
          <w:rStyle w:val="c12"/>
          <w:b/>
          <w:sz w:val="28"/>
          <w:szCs w:val="28"/>
        </w:rPr>
        <w:t>оррекционно-развивающей области</w:t>
      </w:r>
    </w:p>
    <w:p w:rsidR="006F421E" w:rsidRPr="00B81246" w:rsidRDefault="006F421E" w:rsidP="00B81246">
      <w:pPr>
        <w:spacing w:after="0" w:line="360" w:lineRule="auto"/>
        <w:jc w:val="both"/>
        <w:rPr>
          <w:rFonts w:ascii="Times New Roman" w:hAnsi="Times New Roman" w:cs="Times New Roman"/>
          <w:sz w:val="28"/>
          <w:szCs w:val="28"/>
        </w:rPr>
      </w:pPr>
      <w:r w:rsidRPr="00A43C47">
        <w:rPr>
          <w:rFonts w:ascii="Times New Roman" w:hAnsi="Times New Roman" w:cs="Times New Roman"/>
          <w:b/>
          <w:bCs/>
          <w:iCs/>
          <w:sz w:val="28"/>
          <w:szCs w:val="28"/>
        </w:rPr>
        <w:t xml:space="preserve">Содержание коррекционно – развивающей области представлено следующими обязательными коррекционными курсами: </w:t>
      </w:r>
      <w:r w:rsidRPr="00A43C47">
        <w:rPr>
          <w:rFonts w:ascii="Times New Roman" w:hAnsi="Times New Roman" w:cs="Times New Roman"/>
          <w:sz w:val="28"/>
          <w:szCs w:val="28"/>
        </w:rPr>
        <w:t>«</w:t>
      </w:r>
      <w:r w:rsidRPr="00B81246">
        <w:rPr>
          <w:rFonts w:ascii="Times New Roman" w:hAnsi="Times New Roman" w:cs="Times New Roman"/>
          <w:sz w:val="28"/>
          <w:szCs w:val="28"/>
        </w:rPr>
        <w:t xml:space="preserve">Коррекционно-развивающие занятия (логопедические и психокоррекционные)» (фронтальные и/или индивидуальные занятия), «Ритмика» (фронтальные и/или индивидуальные занятия). </w:t>
      </w:r>
    </w:p>
    <w:p w:rsidR="006F421E" w:rsidRPr="00A43C47" w:rsidRDefault="006F421E" w:rsidP="00D05652">
      <w:pPr>
        <w:spacing w:after="0" w:line="360" w:lineRule="auto"/>
        <w:jc w:val="center"/>
        <w:rPr>
          <w:rFonts w:ascii="Times New Roman" w:hAnsi="Times New Roman" w:cs="Times New Roman"/>
          <w:i/>
          <w:sz w:val="28"/>
          <w:szCs w:val="28"/>
        </w:rPr>
      </w:pPr>
      <w:r w:rsidRPr="00A43C47">
        <w:rPr>
          <w:rFonts w:ascii="Times New Roman" w:hAnsi="Times New Roman" w:cs="Times New Roman"/>
          <w:bCs/>
          <w:i/>
          <w:sz w:val="28"/>
          <w:szCs w:val="28"/>
        </w:rPr>
        <w:t>Коррекционный курс</w:t>
      </w:r>
      <w:r w:rsidR="00FE497E">
        <w:rPr>
          <w:rFonts w:ascii="Times New Roman" w:hAnsi="Times New Roman" w:cs="Times New Roman"/>
          <w:bCs/>
          <w:i/>
          <w:sz w:val="28"/>
          <w:szCs w:val="28"/>
        </w:rPr>
        <w:t xml:space="preserve"> </w:t>
      </w:r>
      <w:r w:rsidRPr="00A43C47">
        <w:rPr>
          <w:rFonts w:ascii="Times New Roman" w:hAnsi="Times New Roman" w:cs="Times New Roman"/>
          <w:i/>
          <w:sz w:val="28"/>
          <w:szCs w:val="28"/>
        </w:rPr>
        <w:t xml:space="preserve">«Коррекционно-развивающие занятия </w:t>
      </w:r>
      <w:r w:rsidRPr="00A43C47">
        <w:rPr>
          <w:rFonts w:ascii="Times New Roman" w:hAnsi="Times New Roman" w:cs="Times New Roman"/>
          <w:i/>
          <w:sz w:val="28"/>
          <w:szCs w:val="28"/>
        </w:rPr>
        <w:br/>
        <w:t>(логопедические и психокоррекционные)».</w:t>
      </w:r>
    </w:p>
    <w:p w:rsidR="006F421E" w:rsidRPr="00A43C47" w:rsidRDefault="006F421E" w:rsidP="00D05652">
      <w:pPr>
        <w:spacing w:after="0" w:line="360" w:lineRule="auto"/>
        <w:jc w:val="center"/>
        <w:rPr>
          <w:rFonts w:ascii="Times New Roman" w:hAnsi="Times New Roman" w:cs="Times New Roman"/>
          <w:i/>
          <w:sz w:val="28"/>
          <w:szCs w:val="28"/>
        </w:rPr>
      </w:pPr>
      <w:r w:rsidRPr="00A43C47">
        <w:rPr>
          <w:rFonts w:ascii="Times New Roman" w:hAnsi="Times New Roman" w:cs="Times New Roman"/>
          <w:i/>
          <w:sz w:val="28"/>
          <w:szCs w:val="28"/>
        </w:rPr>
        <w:t>Логопедические занятия</w:t>
      </w:r>
    </w:p>
    <w:p w:rsidR="006F421E" w:rsidRPr="00A43C47" w:rsidRDefault="006F421E" w:rsidP="00A43C47">
      <w:pPr>
        <w:spacing w:after="0" w:line="360" w:lineRule="auto"/>
        <w:ind w:firstLine="709"/>
        <w:jc w:val="both"/>
        <w:rPr>
          <w:rFonts w:ascii="Times New Roman" w:hAnsi="Times New Roman" w:cs="Times New Roman"/>
          <w:sz w:val="28"/>
          <w:szCs w:val="28"/>
        </w:rPr>
      </w:pPr>
      <w:r w:rsidRPr="00A43C47">
        <w:rPr>
          <w:rFonts w:ascii="Times New Roman" w:hAnsi="Times New Roman" w:cs="Times New Roman"/>
          <w:sz w:val="28"/>
          <w:szCs w:val="28"/>
        </w:rPr>
        <w:t xml:space="preserve">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w:t>
      </w:r>
    </w:p>
    <w:p w:rsidR="006F421E" w:rsidRPr="00A43C47" w:rsidRDefault="006F421E" w:rsidP="00A43C47">
      <w:pPr>
        <w:spacing w:after="0" w:line="360" w:lineRule="auto"/>
        <w:ind w:firstLine="709"/>
        <w:jc w:val="both"/>
        <w:rPr>
          <w:rFonts w:ascii="Times New Roman" w:hAnsi="Times New Roman" w:cs="Times New Roman"/>
          <w:sz w:val="28"/>
          <w:szCs w:val="28"/>
        </w:rPr>
      </w:pPr>
      <w:r w:rsidRPr="00A43C47">
        <w:rPr>
          <w:rFonts w:ascii="Times New Roman" w:hAnsi="Times New Roman" w:cs="Times New Roman"/>
          <w:sz w:val="28"/>
          <w:szCs w:val="28"/>
        </w:rPr>
        <w:t>Основными направлениями логопедической работы является:</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 xml:space="preserve">диагностика и коррекция звукопроизношения (постановка, автоматизация и дифференциация звуков речи);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диагностика и коррекция лексической стороны речи (обогащение словаря, его расширение и уточнение);</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 xml:space="preserve">коррекция нарушений чтения и письма;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 xml:space="preserve">расширение представлений об окружающей действительности;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развитие познавательной сферы (мышления, памяти, внимания и др. познавательных процессов).</w:t>
      </w:r>
    </w:p>
    <w:p w:rsidR="006F421E" w:rsidRPr="00A43C47" w:rsidRDefault="006F421E" w:rsidP="006F421E">
      <w:pPr>
        <w:pStyle w:val="Default"/>
        <w:spacing w:line="360" w:lineRule="auto"/>
        <w:jc w:val="center"/>
        <w:rPr>
          <w:i/>
          <w:color w:val="auto"/>
          <w:sz w:val="28"/>
          <w:szCs w:val="28"/>
        </w:rPr>
      </w:pPr>
      <w:r w:rsidRPr="00A43C47">
        <w:rPr>
          <w:i/>
          <w:color w:val="auto"/>
          <w:sz w:val="28"/>
          <w:szCs w:val="28"/>
        </w:rPr>
        <w:t>Психокоррекционные занятия</w:t>
      </w:r>
    </w:p>
    <w:p w:rsidR="006F421E" w:rsidRPr="00A43C47" w:rsidRDefault="006F421E" w:rsidP="006F421E">
      <w:pPr>
        <w:pStyle w:val="Default"/>
        <w:spacing w:line="360" w:lineRule="auto"/>
        <w:ind w:firstLine="720"/>
        <w:jc w:val="both"/>
        <w:rPr>
          <w:color w:val="auto"/>
          <w:sz w:val="28"/>
          <w:szCs w:val="28"/>
        </w:rPr>
      </w:pPr>
      <w:r w:rsidRPr="00A43C47">
        <w:rPr>
          <w:color w:val="auto"/>
          <w:sz w:val="28"/>
          <w:szCs w:val="28"/>
        </w:rPr>
        <w:t xml:space="preserve">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6F421E" w:rsidRPr="00A43C47" w:rsidRDefault="006F421E" w:rsidP="006F421E">
      <w:pPr>
        <w:pStyle w:val="Default"/>
        <w:spacing w:line="360" w:lineRule="auto"/>
        <w:ind w:firstLine="720"/>
        <w:jc w:val="both"/>
        <w:rPr>
          <w:color w:val="auto"/>
          <w:sz w:val="28"/>
          <w:szCs w:val="28"/>
        </w:rPr>
      </w:pPr>
      <w:r w:rsidRPr="00A43C47">
        <w:rPr>
          <w:color w:val="auto"/>
          <w:sz w:val="28"/>
          <w:szCs w:val="28"/>
        </w:rPr>
        <w:t xml:space="preserve">Основные направления работы: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 xml:space="preserve">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w:t>
      </w:r>
      <w:r w:rsidRPr="00FE497E">
        <w:rPr>
          <w:rFonts w:ascii="Times New Roman" w:hAnsi="Times New Roman" w:cs="Times New Roman"/>
          <w:sz w:val="28"/>
          <w:szCs w:val="28"/>
        </w:rPr>
        <w:t>деятельности, развития пространственно-временных представлений</w:t>
      </w:r>
      <w:r w:rsidRPr="00A43C47">
        <w:rPr>
          <w:rFonts w:ascii="Times New Roman" w:hAnsi="Times New Roman" w:cs="Times New Roman"/>
          <w:sz w:val="28"/>
          <w:szCs w:val="28"/>
        </w:rPr>
        <w:t xml:space="preserve">);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 xml:space="preserve">диагностика и развитие эмоционально-личностной сферы и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диагностика и развитие коммуникативной сферы</w:t>
      </w:r>
      <w:r w:rsidR="00FE497E">
        <w:rPr>
          <w:rFonts w:ascii="Times New Roman" w:hAnsi="Times New Roman" w:cs="Times New Roman"/>
          <w:sz w:val="28"/>
          <w:szCs w:val="28"/>
        </w:rPr>
        <w:t xml:space="preserve"> </w:t>
      </w:r>
      <w:r w:rsidRPr="00A43C47">
        <w:rPr>
          <w:rFonts w:ascii="Times New Roman" w:hAnsi="Times New Roman" w:cs="Times New Roman"/>
          <w:sz w:val="28"/>
          <w:szCs w:val="28"/>
        </w:rPr>
        <w:t xml:space="preserve">и социальная интеграции (развитие способности к эмпатии, сопереживанию);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поведения(формирование правил и норм поведения в группе, адекватное понимание социальных ролей в значимых ситуациях);</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формирование произвольной регуляции деятельности и поведения(развитие произвольной регуляции деятельности и поведения, формирование способности к планированию и контролю).</w:t>
      </w:r>
    </w:p>
    <w:p w:rsidR="006F421E" w:rsidRPr="00A43C47" w:rsidRDefault="006F421E" w:rsidP="006F421E">
      <w:pPr>
        <w:autoSpaceDE w:val="0"/>
        <w:spacing w:after="0" w:line="360" w:lineRule="auto"/>
        <w:jc w:val="center"/>
        <w:rPr>
          <w:rFonts w:ascii="Times New Roman" w:hAnsi="Times New Roman" w:cs="Times New Roman"/>
          <w:sz w:val="28"/>
          <w:szCs w:val="28"/>
        </w:rPr>
      </w:pPr>
      <w:r w:rsidRPr="00A43C47">
        <w:rPr>
          <w:rFonts w:ascii="Times New Roman" w:eastAsia="Times New Roman" w:hAnsi="Times New Roman" w:cs="Times New Roman"/>
          <w:bCs/>
          <w:i/>
          <w:sz w:val="28"/>
          <w:szCs w:val="28"/>
          <w:lang w:eastAsia="ru-RU"/>
        </w:rPr>
        <w:t>Коррекционный курс</w:t>
      </w:r>
      <w:r w:rsidR="00FE497E">
        <w:rPr>
          <w:rFonts w:ascii="Times New Roman" w:eastAsia="Times New Roman" w:hAnsi="Times New Roman" w:cs="Times New Roman"/>
          <w:bCs/>
          <w:i/>
          <w:sz w:val="28"/>
          <w:szCs w:val="28"/>
          <w:lang w:eastAsia="ru-RU"/>
        </w:rPr>
        <w:t xml:space="preserve"> </w:t>
      </w:r>
      <w:r w:rsidRPr="00A43C47">
        <w:rPr>
          <w:rFonts w:ascii="Times New Roman" w:hAnsi="Times New Roman" w:cs="Times New Roman"/>
          <w:sz w:val="28"/>
          <w:szCs w:val="28"/>
        </w:rPr>
        <w:t>«</w:t>
      </w:r>
      <w:r w:rsidRPr="00A43C47">
        <w:rPr>
          <w:rFonts w:ascii="Times New Roman" w:hAnsi="Times New Roman" w:cs="Times New Roman"/>
          <w:i/>
          <w:sz w:val="28"/>
          <w:szCs w:val="28"/>
        </w:rPr>
        <w:t>Ритмика</w:t>
      </w:r>
      <w:r w:rsidRPr="00A43C47">
        <w:rPr>
          <w:rFonts w:ascii="Times New Roman" w:hAnsi="Times New Roman" w:cs="Times New Roman"/>
          <w:sz w:val="28"/>
          <w:szCs w:val="28"/>
        </w:rPr>
        <w:t>»</w:t>
      </w:r>
    </w:p>
    <w:p w:rsidR="006F421E" w:rsidRPr="00A43C47" w:rsidRDefault="006F421E" w:rsidP="00A43C47">
      <w:pPr>
        <w:tabs>
          <w:tab w:val="num" w:pos="720"/>
          <w:tab w:val="left" w:pos="1080"/>
        </w:tabs>
        <w:spacing w:after="0" w:line="360" w:lineRule="auto"/>
        <w:ind w:firstLine="709"/>
        <w:jc w:val="both"/>
        <w:rPr>
          <w:rFonts w:ascii="Times New Roman" w:hAnsi="Times New Roman" w:cs="Times New Roman"/>
          <w:kern w:val="2"/>
          <w:sz w:val="28"/>
          <w:szCs w:val="28"/>
        </w:rPr>
      </w:pPr>
      <w:r w:rsidRPr="00A43C47">
        <w:rPr>
          <w:rFonts w:ascii="Times New Roman" w:hAnsi="Times New Roman" w:cs="Times New Roman"/>
          <w:kern w:val="2"/>
          <w:sz w:val="28"/>
          <w:szCs w:val="28"/>
        </w:rPr>
        <w:t>Целью занятий по ритмике является развитие двигательной активности обучающегося с ЗПР в процессе восприятия музыки.</w:t>
      </w:r>
    </w:p>
    <w:p w:rsidR="006F421E" w:rsidRPr="00A43C47" w:rsidRDefault="006F421E" w:rsidP="00A43C47">
      <w:pPr>
        <w:tabs>
          <w:tab w:val="num" w:pos="720"/>
          <w:tab w:val="left" w:pos="1080"/>
        </w:tabs>
        <w:spacing w:after="0" w:line="360" w:lineRule="auto"/>
        <w:ind w:firstLine="709"/>
        <w:jc w:val="both"/>
        <w:rPr>
          <w:rFonts w:ascii="Times New Roman" w:hAnsi="Times New Roman" w:cs="Times New Roman"/>
          <w:kern w:val="2"/>
          <w:sz w:val="28"/>
          <w:szCs w:val="28"/>
        </w:rPr>
      </w:pPr>
      <w:r w:rsidRPr="00A43C47">
        <w:rPr>
          <w:rFonts w:ascii="Times New Roman" w:hAnsi="Times New Roman" w:cs="Times New Roman"/>
          <w:color w:val="auto"/>
          <w:sz w:val="28"/>
          <w:szCs w:val="28"/>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sidRPr="00A43C47">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6F421E" w:rsidRPr="00A43C47" w:rsidRDefault="006F421E" w:rsidP="00A43C47">
      <w:pPr>
        <w:pStyle w:val="a9"/>
        <w:spacing w:before="0" w:after="0"/>
        <w:ind w:firstLine="709"/>
        <w:jc w:val="both"/>
        <w:rPr>
          <w:sz w:val="28"/>
          <w:szCs w:val="28"/>
        </w:rPr>
      </w:pPr>
      <w:r w:rsidRPr="00A43C47">
        <w:rPr>
          <w:sz w:val="28"/>
          <w:szCs w:val="28"/>
        </w:rPr>
        <w:t>Основные направления работы по ритмике:</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восприятие музыки (в исполнении педагога и аудиозапси):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упражнения на ориентировку в пространстве: простейшие построения и перестроения (в одну и две линии, в колонну,</w:t>
      </w:r>
      <w:r w:rsidR="00FE497E">
        <w:rPr>
          <w:rFonts w:ascii="Times New Roman" w:hAnsi="Times New Roman" w:cs="Times New Roman"/>
          <w:sz w:val="28"/>
          <w:szCs w:val="28"/>
        </w:rPr>
        <w:t xml:space="preserve"> </w:t>
      </w:r>
      <w:r w:rsidRPr="00A43C47">
        <w:rPr>
          <w:rFonts w:ascii="Times New Roman" w:hAnsi="Times New Roman" w:cs="Times New Roman"/>
          <w:sz w:val="28"/>
          <w:szCs w:val="28"/>
        </w:rPr>
        <w:t>в цепочку,в одну и две шеренги друг напротив друга,</w:t>
      </w:r>
      <w:r w:rsidR="00FE497E">
        <w:rPr>
          <w:rFonts w:ascii="Times New Roman" w:hAnsi="Times New Roman" w:cs="Times New Roman"/>
          <w:sz w:val="28"/>
          <w:szCs w:val="28"/>
        </w:rPr>
        <w:t xml:space="preserve"> </w:t>
      </w:r>
      <w:r w:rsidRPr="00A43C47">
        <w:rPr>
          <w:rFonts w:ascii="Times New Roman" w:hAnsi="Times New Roman" w:cs="Times New Roman"/>
          <w:sz w:val="28"/>
          <w:szCs w:val="28"/>
        </w:rPr>
        <w:t>в круг, сужение и расширение круга, свободное размещение в классе, различные положения в парах и т. д.); ходьба</w:t>
      </w:r>
      <w:r w:rsidR="00FE497E">
        <w:rPr>
          <w:rFonts w:ascii="Times New Roman" w:hAnsi="Times New Roman" w:cs="Times New Roman"/>
          <w:sz w:val="28"/>
          <w:szCs w:val="28"/>
        </w:rPr>
        <w:t xml:space="preserve"> </w:t>
      </w:r>
      <w:r w:rsidRPr="00A43C47">
        <w:rPr>
          <w:rFonts w:ascii="Times New Roman" w:hAnsi="Times New Roman" w:cs="Times New Roman"/>
          <w:sz w:val="28"/>
          <w:szCs w:val="28"/>
        </w:rPr>
        <w:t>в шеренге (вперед, назад),по кругу, в заданном направлении, разными видами шага; повороты;</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ритмико-гимнастические упражнения:</w:t>
      </w:r>
      <w:r w:rsidR="00FE497E">
        <w:rPr>
          <w:rFonts w:ascii="Times New Roman" w:hAnsi="Times New Roman" w:cs="Times New Roman"/>
          <w:sz w:val="28"/>
          <w:szCs w:val="28"/>
        </w:rPr>
        <w:t xml:space="preserve"> </w:t>
      </w:r>
      <w:r w:rsidRPr="00A43C47">
        <w:rPr>
          <w:rFonts w:ascii="Times New Roman" w:hAnsi="Times New Roman" w:cs="Times New Roman"/>
          <w:sz w:val="28"/>
          <w:szCs w:val="28"/>
        </w:rPr>
        <w:t xml:space="preserve">общеразвивающие упражнения, упражнения на координацию движений, упражнение на расслабление мышц;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 xml:space="preserve">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 </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игры под музыку: музыкальные игры и игровые ситуации</w:t>
      </w:r>
      <w:r w:rsidR="00FE497E">
        <w:rPr>
          <w:rFonts w:ascii="Times New Roman" w:hAnsi="Times New Roman" w:cs="Times New Roman"/>
          <w:sz w:val="28"/>
          <w:szCs w:val="28"/>
        </w:rPr>
        <w:t xml:space="preserve"> </w:t>
      </w:r>
      <w:r w:rsidRPr="00A43C47">
        <w:rPr>
          <w:rFonts w:ascii="Times New Roman" w:hAnsi="Times New Roman" w:cs="Times New Roman"/>
          <w:sz w:val="28"/>
          <w:szCs w:val="28"/>
        </w:rPr>
        <w:t>с музыкально-двигательными заданиями с элементами занимательности, соревнования (кто скорее, кто лучше, кто более и т.д.),игры по ориентировке в пространстве;</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танцевальные упражнения: выполнение под музыку элементов танца и пляски, несложных композиций народных, бальных и современных танцев;</w:t>
      </w:r>
    </w:p>
    <w:p w:rsidR="006F421E" w:rsidRPr="00A43C47" w:rsidRDefault="006F421E" w:rsidP="00AD6FC8">
      <w:pPr>
        <w:pStyle w:val="a8"/>
        <w:numPr>
          <w:ilvl w:val="0"/>
          <w:numId w:val="30"/>
        </w:numPr>
        <w:tabs>
          <w:tab w:val="left" w:pos="1134"/>
        </w:tabs>
        <w:spacing w:after="0" w:line="360" w:lineRule="auto"/>
        <w:ind w:left="0" w:firstLine="709"/>
        <w:jc w:val="both"/>
        <w:rPr>
          <w:rFonts w:ascii="Times New Roman" w:hAnsi="Times New Roman" w:cs="Times New Roman"/>
          <w:sz w:val="28"/>
          <w:szCs w:val="28"/>
        </w:rPr>
      </w:pPr>
      <w:r w:rsidRPr="00A43C47">
        <w:rPr>
          <w:rFonts w:ascii="Times New Roman" w:hAnsi="Times New Roman" w:cs="Times New Roman"/>
          <w:sz w:val="28"/>
          <w:szCs w:val="28"/>
        </w:rPr>
        <w:t>декламация песен под музыку: выразительная декламация песен под музыкальное сопровождение и управление педагога, воспроизведение</w:t>
      </w:r>
      <w:r w:rsidR="00FE497E">
        <w:rPr>
          <w:rFonts w:ascii="Times New Roman" w:hAnsi="Times New Roman" w:cs="Times New Roman"/>
          <w:sz w:val="28"/>
          <w:szCs w:val="28"/>
        </w:rPr>
        <w:t xml:space="preserve"> </w:t>
      </w:r>
      <w:r w:rsidRPr="00A43C47">
        <w:rPr>
          <w:rFonts w:ascii="Times New Roman" w:hAnsi="Times New Roman" w:cs="Times New Roman"/>
          <w:sz w:val="28"/>
          <w:szCs w:val="28"/>
        </w:rPr>
        <w:t>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p>
    <w:p w:rsidR="006F421E" w:rsidRPr="00A43C47" w:rsidRDefault="006F421E" w:rsidP="00A43C47">
      <w:pPr>
        <w:spacing w:after="0" w:line="360" w:lineRule="auto"/>
        <w:ind w:firstLine="709"/>
        <w:jc w:val="both"/>
        <w:rPr>
          <w:rFonts w:ascii="Times New Roman" w:hAnsi="Times New Roman" w:cs="Times New Roman"/>
          <w:sz w:val="28"/>
        </w:rPr>
      </w:pPr>
      <w:r w:rsidRPr="00A43C47">
        <w:rPr>
          <w:rFonts w:ascii="Times New Roman" w:hAnsi="Times New Roman" w:cs="Times New Roman"/>
          <w:sz w:val="28"/>
        </w:rPr>
        <w:t xml:space="preserve">Содержание коррекционно-развивающей области может быть дополнено Организацией самостоятельно на основании рекомендаций ПМПК, ИПР обучающихся с ЗПР. </w:t>
      </w:r>
    </w:p>
    <w:p w:rsidR="006F421E" w:rsidRPr="00A43C47" w:rsidRDefault="006F421E" w:rsidP="00A43C47">
      <w:pPr>
        <w:spacing w:after="0" w:line="360" w:lineRule="auto"/>
        <w:ind w:firstLine="709"/>
        <w:jc w:val="both"/>
        <w:rPr>
          <w:rFonts w:ascii="Times New Roman" w:hAnsi="Times New Roman" w:cs="Times New Roman"/>
          <w:bCs/>
          <w:i/>
          <w:iCs/>
          <w:sz w:val="28"/>
        </w:rPr>
      </w:pPr>
      <w:r w:rsidRPr="00A43C47">
        <w:rPr>
          <w:rFonts w:ascii="Times New Roman" w:hAnsi="Times New Roman" w:cs="Times New Roman"/>
          <w:sz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847A4A" w:rsidRPr="00A43C47" w:rsidRDefault="00847A4A" w:rsidP="00847A4A">
      <w:pPr>
        <w:spacing w:after="0" w:line="360" w:lineRule="auto"/>
        <w:jc w:val="center"/>
        <w:rPr>
          <w:rFonts w:ascii="Times New Roman" w:hAnsi="Times New Roman" w:cs="Times New Roman"/>
          <w:i/>
          <w:color w:val="auto"/>
          <w:sz w:val="28"/>
          <w:szCs w:val="28"/>
          <w:lang w:eastAsia="ar-SA"/>
        </w:rPr>
      </w:pPr>
      <w:bookmarkStart w:id="21" w:name="_Toc415833131"/>
      <w:r w:rsidRPr="00A43C47">
        <w:rPr>
          <w:rFonts w:ascii="Times New Roman" w:hAnsi="Times New Roman" w:cs="Times New Roman"/>
          <w:i/>
          <w:color w:val="auto"/>
          <w:sz w:val="28"/>
          <w:szCs w:val="28"/>
          <w:lang w:eastAsia="ar-SA"/>
        </w:rPr>
        <w:t>Башкирский язык (государственный)</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Слушание.</w:t>
      </w:r>
      <w:r w:rsidR="00A43C47">
        <w:rPr>
          <w:rFonts w:ascii="Times New Roman" w:eastAsia="Times New Roman" w:hAnsi="Times New Roman" w:cs="Times New Roman"/>
          <w:b/>
          <w:color w:val="auto"/>
          <w:kern w:val="0"/>
          <w:sz w:val="28"/>
          <w:szCs w:val="28"/>
          <w:lang w:eastAsia="ru-RU"/>
        </w:rPr>
        <w:t xml:space="preserve"> </w:t>
      </w:r>
      <w:r w:rsidRPr="00A43C47">
        <w:rPr>
          <w:rFonts w:ascii="Times New Roman" w:eastAsia="Times New Roman" w:hAnsi="Times New Roman" w:cs="Times New Roman"/>
          <w:color w:val="auto"/>
          <w:kern w:val="0"/>
          <w:sz w:val="28"/>
          <w:szCs w:val="28"/>
          <w:lang w:eastAsia="ru-RU"/>
        </w:rPr>
        <w:t xml:space="preserve">Осознание цели и ситуации устного общения на башкирском языке. Адекватное восприятие звучащей башкирской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Говорение</w:t>
      </w:r>
      <w:r w:rsidRPr="00A43C47">
        <w:rPr>
          <w:rFonts w:ascii="Times New Roman" w:eastAsia="Times New Roman" w:hAnsi="Times New Roman" w:cs="Times New Roman"/>
          <w:color w:val="auto"/>
          <w:kern w:val="0"/>
          <w:sz w:val="28"/>
          <w:szCs w:val="28"/>
          <w:lang w:eastAsia="ru-RU"/>
        </w:rPr>
        <w:t xml:space="preserve">. Выбор языковых средств в соответствии с целями и условиями общения для эффективного решения коммуникативной задачи на башкирском языке. Практическое овладение диалогической формой башкирской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на башкирском языке. Соблюдение орфоэпических норм и правильной интонации на башкирском языке.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Чтение.</w:t>
      </w:r>
      <w:r w:rsidR="00A43C47">
        <w:rPr>
          <w:rFonts w:ascii="Times New Roman" w:eastAsia="Times New Roman" w:hAnsi="Times New Roman" w:cs="Times New Roman"/>
          <w:b/>
          <w:color w:val="auto"/>
          <w:kern w:val="0"/>
          <w:sz w:val="28"/>
          <w:szCs w:val="28"/>
          <w:lang w:eastAsia="ru-RU"/>
        </w:rPr>
        <w:t xml:space="preserve"> </w:t>
      </w:r>
      <w:r w:rsidRPr="00A43C47">
        <w:rPr>
          <w:rFonts w:ascii="Times New Roman" w:eastAsia="Times New Roman" w:hAnsi="Times New Roman" w:cs="Times New Roman"/>
          <w:color w:val="auto"/>
          <w:kern w:val="0"/>
          <w:sz w:val="28"/>
          <w:szCs w:val="28"/>
          <w:lang w:eastAsia="ru-RU"/>
        </w:rPr>
        <w:t xml:space="preserve">Понимание учебного текста на башкирском языке. Выборочное чтение с целью нахождения необходимого материала. Нахождение информации, заданной в тексте в явном виде. Формулирование простых выводов на башкирском языке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на башкирском языке.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Письмо.</w:t>
      </w:r>
      <w:r w:rsidR="00A43C47" w:rsidRPr="00A43C47">
        <w:rPr>
          <w:rFonts w:ascii="Times New Roman" w:eastAsia="Times New Roman" w:hAnsi="Times New Roman" w:cs="Times New Roman"/>
          <w:color w:val="auto"/>
          <w:kern w:val="0"/>
          <w:sz w:val="28"/>
          <w:szCs w:val="28"/>
          <w:lang w:eastAsia="ru-RU"/>
        </w:rPr>
        <w:t xml:space="preserve"> </w:t>
      </w:r>
      <w:r w:rsidRPr="00A43C47">
        <w:rPr>
          <w:rFonts w:ascii="Times New Roman" w:eastAsia="Times New Roman" w:hAnsi="Times New Roman" w:cs="Times New Roman"/>
          <w:color w:val="auto"/>
          <w:kern w:val="0"/>
          <w:sz w:val="28"/>
          <w:szCs w:val="28"/>
          <w:lang w:eastAsia="ru-RU"/>
        </w:rPr>
        <w:t xml:space="preserve"> Письмо букв, буквосочетаний, слогов, слов, предложений в системе обучения грамоте на башкирском языке.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Обучение грамоте.</w:t>
      </w:r>
      <w:r w:rsidR="00A43C47">
        <w:rPr>
          <w:rFonts w:ascii="Times New Roman" w:eastAsia="Times New Roman" w:hAnsi="Times New Roman" w:cs="Times New Roman"/>
          <w:b/>
          <w:color w:val="auto"/>
          <w:kern w:val="0"/>
          <w:sz w:val="28"/>
          <w:szCs w:val="28"/>
          <w:lang w:eastAsia="ru-RU"/>
        </w:rPr>
        <w:t xml:space="preserve"> </w:t>
      </w:r>
      <w:r w:rsidRPr="00A43C47">
        <w:rPr>
          <w:rFonts w:ascii="Times New Roman" w:eastAsia="Times New Roman" w:hAnsi="Times New Roman" w:cs="Times New Roman"/>
          <w:color w:val="auto"/>
          <w:kern w:val="0"/>
          <w:sz w:val="28"/>
          <w:szCs w:val="28"/>
          <w:lang w:eastAsia="ru-RU"/>
        </w:rPr>
        <w:t xml:space="preserve">Фонетика башкирского языка. Звуки башкирской речи. Осознание единства звукового состава слова и его значения. Установление числа и последовательности звуков в слове. Различение гласных и согласных звуков, гласных твёрдых и мягких, звонких и глухих согласных.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Слог как минимальная произносительная единица. Деление слов на слоги. Определение места ударения.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Графика башкирского языка. Различение звука и буквы: буква как знак звука. Овладение позиционным способом обозначения звуков буквами. Знакомство с башкирским алфавитом как последовательностью букв.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Чтение на башкирском языке. Формирование навыка слогового чтения на башкирском языке.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на башкирском языке. Орфографическое чтение (проговаривание) как средство самоконтроля при письме под диктовку и при списывании.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Слово и предложение. Восприятие слова</w:t>
      </w:r>
      <w:r w:rsidR="00FE497E">
        <w:rPr>
          <w:rFonts w:ascii="Times New Roman" w:eastAsia="Times New Roman" w:hAnsi="Times New Roman" w:cs="Times New Roman"/>
          <w:color w:val="auto"/>
          <w:kern w:val="0"/>
          <w:sz w:val="28"/>
          <w:szCs w:val="28"/>
          <w:lang w:eastAsia="ru-RU"/>
        </w:rPr>
        <w:t xml:space="preserve"> </w:t>
      </w:r>
      <w:r w:rsidRPr="00A43C47">
        <w:rPr>
          <w:rFonts w:ascii="Times New Roman" w:eastAsia="Times New Roman" w:hAnsi="Times New Roman" w:cs="Times New Roman"/>
          <w:color w:val="auto"/>
          <w:kern w:val="0"/>
          <w:sz w:val="28"/>
          <w:szCs w:val="28"/>
          <w:lang w:eastAsia="ru-RU"/>
        </w:rPr>
        <w:t xml:space="preserve">на башкирском языке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Орфография башкирского языка. Знакомство с правилами правописания и их применение: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раздельное написание слов;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прописная (заглавная) буква в начале предложения, в именах собственных;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перенос слов по слогам;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знаки препинания в конце предложения. </w:t>
      </w:r>
    </w:p>
    <w:p w:rsidR="00847A4A" w:rsidRPr="00A43C47" w:rsidRDefault="00847A4A" w:rsidP="00A43C47">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Развитие башкирской речи</w:t>
      </w:r>
      <w:r w:rsidRPr="00A43C47">
        <w:rPr>
          <w:rFonts w:ascii="Times New Roman" w:eastAsia="Times New Roman" w:hAnsi="Times New Roman" w:cs="Times New Roman"/>
          <w:color w:val="auto"/>
          <w:kern w:val="0"/>
          <w:sz w:val="28"/>
          <w:szCs w:val="28"/>
          <w:lang w:eastAsia="ru-RU"/>
        </w:rPr>
        <w:t xml:space="preserve">. Понимание прочитанного текста на башкирском языке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840C88" w:rsidRDefault="00840C88" w:rsidP="00A43C47">
      <w:pPr>
        <w:suppressAutoHyphens w:val="0"/>
        <w:spacing w:after="0" w:line="360" w:lineRule="auto"/>
        <w:ind w:left="420"/>
        <w:contextualSpacing/>
        <w:jc w:val="center"/>
        <w:rPr>
          <w:rFonts w:ascii="Times New Roman" w:eastAsia="Times New Roman" w:hAnsi="Times New Roman" w:cs="Times New Roman"/>
          <w:i/>
          <w:color w:val="auto"/>
          <w:kern w:val="0"/>
          <w:sz w:val="28"/>
          <w:szCs w:val="28"/>
          <w:lang w:eastAsia="ru-RU"/>
        </w:rPr>
      </w:pPr>
    </w:p>
    <w:p w:rsidR="00847A4A" w:rsidRPr="00A43C47" w:rsidRDefault="00847A4A" w:rsidP="00A43C47">
      <w:pPr>
        <w:suppressAutoHyphens w:val="0"/>
        <w:spacing w:after="0" w:line="360" w:lineRule="auto"/>
        <w:ind w:left="420"/>
        <w:contextualSpacing/>
        <w:jc w:val="center"/>
        <w:rPr>
          <w:rFonts w:ascii="Times New Roman" w:eastAsia="Times New Roman" w:hAnsi="Times New Roman" w:cs="Times New Roman"/>
          <w:i/>
          <w:color w:val="auto"/>
          <w:kern w:val="0"/>
          <w:sz w:val="28"/>
          <w:szCs w:val="28"/>
          <w:lang w:eastAsia="ru-RU"/>
        </w:rPr>
      </w:pPr>
      <w:r w:rsidRPr="00A43C47">
        <w:rPr>
          <w:rFonts w:ascii="Times New Roman" w:eastAsia="Times New Roman" w:hAnsi="Times New Roman" w:cs="Times New Roman"/>
          <w:i/>
          <w:color w:val="auto"/>
          <w:kern w:val="0"/>
          <w:sz w:val="28"/>
          <w:szCs w:val="28"/>
          <w:lang w:eastAsia="ru-RU"/>
        </w:rPr>
        <w:t>Систематический курс</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Фонетика и орфоэпия башкирского языка</w:t>
      </w:r>
      <w:r w:rsidRPr="00A43C47">
        <w:rPr>
          <w:rFonts w:ascii="Times New Roman" w:eastAsia="Times New Roman" w:hAnsi="Times New Roman" w:cs="Times New Roman"/>
          <w:color w:val="auto"/>
          <w:kern w:val="0"/>
          <w:sz w:val="28"/>
          <w:szCs w:val="28"/>
          <w:lang w:eastAsia="ru-RU"/>
        </w:rPr>
        <w:t xml:space="preserve">. Различение гласных и согласных звуков. Различение мягких и твёрдых гласных звуков, определение парных и непарных по твёрдости—мягкости 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башкирского литературного языка. Фонетический разбор слова.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Графика башкирского языка</w:t>
      </w:r>
      <w:r w:rsidRPr="00A43C47">
        <w:rPr>
          <w:rFonts w:ascii="Times New Roman" w:eastAsia="Times New Roman" w:hAnsi="Times New Roman" w:cs="Times New Roman"/>
          <w:color w:val="auto"/>
          <w:kern w:val="0"/>
          <w:sz w:val="28"/>
          <w:szCs w:val="28"/>
          <w:lang w:eastAsia="ru-RU"/>
        </w:rPr>
        <w:t xml:space="preserve">. Различение звуков и букв. Использование на письме разделительных ъ и ь. Установление соотношения звукового и буквенного состава в словах с йотированными гласными е, ё, ю, я. Использование небуквенных графических средств: пробела между словами, знака переноса, абзаца. Знание башкирского алфавита: правильное название букв, знание их последовательности. Использование алфавита при работе со словарями, справочниками, каталогами.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Состав слова (морфемика)</w:t>
      </w:r>
      <w:r w:rsidRPr="00A43C47">
        <w:rPr>
          <w:rFonts w:ascii="Times New Roman" w:eastAsia="Times New Roman" w:hAnsi="Times New Roman" w:cs="Times New Roman"/>
          <w:color w:val="auto"/>
          <w:kern w:val="0"/>
          <w:sz w:val="28"/>
          <w:szCs w:val="28"/>
          <w:lang w:eastAsia="ru-RU"/>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суффикса.</w:t>
      </w:r>
      <w:r w:rsidR="00FE497E">
        <w:rPr>
          <w:rFonts w:ascii="Times New Roman" w:eastAsia="Times New Roman" w:hAnsi="Times New Roman" w:cs="Times New Roman"/>
          <w:color w:val="auto"/>
          <w:kern w:val="0"/>
          <w:sz w:val="28"/>
          <w:szCs w:val="28"/>
          <w:lang w:eastAsia="ru-RU"/>
        </w:rPr>
        <w:t xml:space="preserve"> </w:t>
      </w:r>
      <w:r w:rsidRPr="00A43C47">
        <w:rPr>
          <w:rFonts w:ascii="Times New Roman" w:eastAsia="Times New Roman" w:hAnsi="Times New Roman" w:cs="Times New Roman"/>
          <w:color w:val="auto"/>
          <w:kern w:val="0"/>
          <w:sz w:val="28"/>
          <w:szCs w:val="28"/>
          <w:lang w:eastAsia="ru-RU"/>
        </w:rPr>
        <w:t xml:space="preserve">Представление о значении суффиксов. Образование однокоренных слов с помощью суффиксов. Разбор слова по составу.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Морфология.</w:t>
      </w:r>
      <w:r w:rsidRPr="00A43C47">
        <w:rPr>
          <w:rFonts w:ascii="Times New Roman" w:eastAsia="Times New Roman" w:hAnsi="Times New Roman" w:cs="Times New Roman"/>
          <w:color w:val="auto"/>
          <w:kern w:val="0"/>
          <w:sz w:val="28"/>
          <w:szCs w:val="28"/>
          <w:lang w:eastAsia="ru-RU"/>
        </w:rPr>
        <w:t xml:space="preserve"> Части речи; деление частей речи на самостоятельные и служебные.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Имя прилагательное. Значение и употребление в речи. Степени сравнения прилагательных.</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Местоимение. Общее представление о местоимении. Личные местоимения, значение и употребление в речи. Личные местоимения 1, 2, 3 го лица единственного и множественного числа. Склонение личных местоимений.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Глагол. Значение и употребление в речи. Изменение глаголов по временам. Изменение глаголов по лицам и числам.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Наречие. Значение и употребление в речи.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Послелог. Знакомство с наиболее употребительными послелогами.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Синтаксис</w:t>
      </w:r>
      <w:r w:rsidRPr="00A43C47">
        <w:rPr>
          <w:rFonts w:ascii="Times New Roman" w:eastAsia="Times New Roman" w:hAnsi="Times New Roman" w:cs="Times New Roman"/>
          <w:color w:val="auto"/>
          <w:kern w:val="0"/>
          <w:sz w:val="28"/>
          <w:szCs w:val="28"/>
          <w:lang w:eastAsia="ru-RU"/>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 тельные и побудительные; по эмоциональной окраске (интонации): восклицательные и невосклицательные.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Нахождение и самостоятельное составление предложений с однородными членами. Использование интонации перечисления в предложениях с однородными членами.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Орфография и пунктуация</w:t>
      </w:r>
      <w:r w:rsidRPr="00A43C47">
        <w:rPr>
          <w:rFonts w:ascii="Times New Roman" w:eastAsia="Times New Roman" w:hAnsi="Times New Roman" w:cs="Times New Roman"/>
          <w:color w:val="auto"/>
          <w:kern w:val="0"/>
          <w:sz w:val="28"/>
          <w:szCs w:val="28"/>
          <w:lang w:eastAsia="ru-RU"/>
        </w:rPr>
        <w:t>. Формирование орфографической зоркости, использование</w:t>
      </w:r>
      <w:r w:rsidR="00FE497E">
        <w:rPr>
          <w:rFonts w:ascii="Times New Roman" w:eastAsia="Times New Roman" w:hAnsi="Times New Roman" w:cs="Times New Roman"/>
          <w:color w:val="auto"/>
          <w:kern w:val="0"/>
          <w:sz w:val="28"/>
          <w:szCs w:val="28"/>
          <w:lang w:eastAsia="ru-RU"/>
        </w:rPr>
        <w:t xml:space="preserve"> </w:t>
      </w:r>
      <w:r w:rsidRPr="00A43C47">
        <w:rPr>
          <w:rFonts w:ascii="Times New Roman" w:eastAsia="Times New Roman" w:hAnsi="Times New Roman" w:cs="Times New Roman"/>
          <w:color w:val="auto"/>
          <w:kern w:val="0"/>
          <w:sz w:val="28"/>
          <w:szCs w:val="28"/>
          <w:lang w:eastAsia="ru-RU"/>
        </w:rPr>
        <w:t xml:space="preserve">разных способов выбора написания в зависимости от места орфограммы в слове. Использование орфографического словаря.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Применение правил правописания: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перенос слов;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прописная буква в начале предложения, в именах собственных;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парные звонкие и глухие согласные в корне слова;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разделительные ъ и ь в словах исключениях;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раздельное написание послелогов;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знаки препинания в конце предложения: точка, вопросительный и восклицательный знаки; </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знаки препинания (запятая) в предложениях с однородными членами</w:t>
      </w:r>
    </w:p>
    <w:p w:rsidR="00847A4A" w:rsidRPr="00A43C47" w:rsidRDefault="00847A4A"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написание слов с йотированными гласными;</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b/>
          <w:color w:val="auto"/>
          <w:kern w:val="0"/>
          <w:sz w:val="28"/>
          <w:szCs w:val="28"/>
          <w:lang w:eastAsia="ru-RU"/>
        </w:rPr>
        <w:t>Развитие речи</w:t>
      </w:r>
      <w:r w:rsidRPr="00A43C47">
        <w:rPr>
          <w:rFonts w:ascii="Times New Roman" w:eastAsia="Times New Roman" w:hAnsi="Times New Roman" w:cs="Times New Roman"/>
          <w:color w:val="auto"/>
          <w:kern w:val="0"/>
          <w:sz w:val="28"/>
          <w:szCs w:val="28"/>
          <w:lang w:eastAsia="ru-RU"/>
        </w:rPr>
        <w:t>.</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 Осознание ситуации общения: с какой целью, с кем и где происходит общение.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башкирским языком.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Текст. Признаки текста. Смысловое единство предложений в тексте. Заглавие текста.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Последовательность предложений в тексте.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Последовательность частей текста (абзацев).</w:t>
      </w:r>
      <w:r w:rsidRPr="00A43C47">
        <w:rPr>
          <w:rFonts w:ascii="Times New Roman" w:eastAsia="Times New Roman" w:hAnsi="Times New Roman" w:cs="Times New Roman"/>
          <w:color w:val="auto"/>
          <w:kern w:val="0"/>
          <w:sz w:val="28"/>
          <w:szCs w:val="28"/>
          <w:lang w:eastAsia="ru-RU"/>
        </w:rPr>
        <w:t>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Комплексная работа над структурой текста: озаглавливание, корректирование порядка предложений и частей текста (абзацев). </w:t>
      </w:r>
    </w:p>
    <w:p w:rsidR="00847A4A" w:rsidRPr="00A43C47" w:rsidRDefault="00847A4A" w:rsidP="00A43C47">
      <w:pPr>
        <w:tabs>
          <w:tab w:val="left" w:pos="1134"/>
        </w:tabs>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План текста. Составление планов к данным текстам. Создание собственных текстов по предложенным планам. </w:t>
      </w:r>
    </w:p>
    <w:p w:rsidR="00847A4A" w:rsidRPr="00A43C47" w:rsidRDefault="00847A4A" w:rsidP="00A43C47">
      <w:pPr>
        <w:tabs>
          <w:tab w:val="left" w:pos="1134"/>
        </w:tabs>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w:t>
      </w:r>
    </w:p>
    <w:p w:rsidR="00847A4A" w:rsidRPr="00A43C47" w:rsidRDefault="00847A4A" w:rsidP="00A43C47">
      <w:pPr>
        <w:tabs>
          <w:tab w:val="left" w:pos="1134"/>
        </w:tabs>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Знакомство с основными видами изложений и сочинений (без заучивания определений) </w:t>
      </w:r>
    </w:p>
    <w:p w:rsidR="00847A4A" w:rsidRDefault="00847A4A" w:rsidP="00A43C47">
      <w:pPr>
        <w:pStyle w:val="14TexstOSNOVA1012"/>
        <w:spacing w:line="360" w:lineRule="auto"/>
        <w:ind w:firstLine="709"/>
        <w:rPr>
          <w:rFonts w:ascii="Times New Roman" w:hAnsi="Times New Roman" w:cs="Times New Roman"/>
          <w:b/>
          <w:color w:val="auto"/>
          <w:spacing w:val="2"/>
          <w:sz w:val="28"/>
          <w:szCs w:val="28"/>
        </w:rPr>
      </w:pPr>
    </w:p>
    <w:p w:rsidR="00A50B59" w:rsidRDefault="00B81246" w:rsidP="00840C88">
      <w:pPr>
        <w:pStyle w:val="3"/>
      </w:pPr>
      <w:bookmarkStart w:id="22" w:name="_Toc87802552"/>
      <w:r>
        <w:t>2</w:t>
      </w:r>
      <w:r w:rsidR="006F421E" w:rsidRPr="00F63254">
        <w:t>.</w:t>
      </w:r>
      <w:r w:rsidR="006F421E">
        <w:t>2</w:t>
      </w:r>
      <w:r w:rsidR="006F421E" w:rsidRPr="00F63254">
        <w:t>.</w:t>
      </w:r>
      <w:r w:rsidR="006F421E">
        <w:t>3</w:t>
      </w:r>
      <w:r w:rsidR="006F421E" w:rsidRPr="00F63254">
        <w:t>. Программа духовно-нрав</w:t>
      </w:r>
      <w:r w:rsidR="00A50B59" w:rsidRPr="00F63254">
        <w:t>ственного развития</w:t>
      </w:r>
      <w:r w:rsidR="00A50B59">
        <w:t>, воспитания</w:t>
      </w:r>
      <w:bookmarkEnd w:id="22"/>
    </w:p>
    <w:p w:rsidR="00A50B59" w:rsidRDefault="00A50B59" w:rsidP="00A43C47">
      <w:pPr>
        <w:spacing w:after="0" w:line="360" w:lineRule="auto"/>
        <w:ind w:firstLine="709"/>
        <w:jc w:val="both"/>
        <w:rPr>
          <w:rStyle w:val="markedcontent"/>
          <w:rFonts w:ascii="Times New Roman" w:hAnsi="Times New Roman" w:cs="Times New Roman"/>
          <w:sz w:val="28"/>
          <w:szCs w:val="28"/>
        </w:rPr>
      </w:pPr>
      <w:r w:rsidRPr="00D85F7B">
        <w:rPr>
          <w:rStyle w:val="markedcontent"/>
          <w:rFonts w:ascii="Times New Roman" w:hAnsi="Times New Roman" w:cs="Times New Roman"/>
          <w:sz w:val="28"/>
          <w:szCs w:val="28"/>
        </w:rPr>
        <w:t>Норма</w:t>
      </w:r>
      <w:r w:rsidR="00A43C47">
        <w:rPr>
          <w:rStyle w:val="markedcontent"/>
          <w:rFonts w:ascii="Times New Roman" w:hAnsi="Times New Roman" w:cs="Times New Roman"/>
          <w:sz w:val="28"/>
          <w:szCs w:val="28"/>
        </w:rPr>
        <w:t>т</w:t>
      </w:r>
      <w:r w:rsidRPr="00D85F7B">
        <w:rPr>
          <w:rStyle w:val="markedcontent"/>
          <w:rFonts w:ascii="Times New Roman" w:hAnsi="Times New Roman" w:cs="Times New Roman"/>
          <w:sz w:val="28"/>
          <w:szCs w:val="28"/>
        </w:rPr>
        <w:t xml:space="preserve">ивно-правовой и документальной основой Программы духовно-нравственного развития обучающихся на ступени начального общего </w:t>
      </w:r>
      <w:r w:rsidRPr="00D85F7B">
        <w:rPr>
          <w:rFonts w:ascii="Times New Roman" w:hAnsi="Times New Roman" w:cs="Times New Roman"/>
          <w:sz w:val="28"/>
          <w:szCs w:val="28"/>
        </w:rPr>
        <w:br/>
      </w:r>
      <w:r w:rsidRPr="00D85F7B">
        <w:rPr>
          <w:rStyle w:val="markedcontent"/>
          <w:rFonts w:ascii="Times New Roman" w:hAnsi="Times New Roman" w:cs="Times New Roman"/>
          <w:sz w:val="28"/>
          <w:szCs w:val="28"/>
        </w:rPr>
        <w:t>образования являются Закон «Об образовании», федеральный государственный образовательный стандарт начального общего образования, Концепция духовно-нравственного воспитания российских школьников, Концепция УМК «Школа России» и опыт реализации Программы развития школы.</w:t>
      </w:r>
    </w:p>
    <w:p w:rsidR="00A50B59" w:rsidRDefault="00A50B59" w:rsidP="00A43C47">
      <w:pPr>
        <w:spacing w:after="0" w:line="360" w:lineRule="auto"/>
        <w:ind w:firstLine="709"/>
        <w:jc w:val="both"/>
        <w:rPr>
          <w:rStyle w:val="markedcontent"/>
          <w:rFonts w:ascii="Times New Roman" w:hAnsi="Times New Roman" w:cs="Times New Roman"/>
          <w:sz w:val="28"/>
          <w:szCs w:val="28"/>
        </w:rPr>
      </w:pPr>
      <w:r w:rsidRPr="00D85F7B">
        <w:rPr>
          <w:rStyle w:val="markedcontent"/>
          <w:rFonts w:ascii="Times New Roman" w:hAnsi="Times New Roman" w:cs="Times New Roman"/>
          <w:sz w:val="28"/>
          <w:szCs w:val="28"/>
        </w:rPr>
        <w:t xml:space="preserve">Программа духовно-нравственного воспитания и развития обучающихся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Данная программа позволяет выстроить совокупную деятельность школы, </w:t>
      </w:r>
      <w:r w:rsidRPr="00D85F7B">
        <w:rPr>
          <w:rFonts w:ascii="Times New Roman" w:hAnsi="Times New Roman" w:cs="Times New Roman"/>
          <w:sz w:val="28"/>
          <w:szCs w:val="28"/>
        </w:rPr>
        <w:br/>
      </w:r>
      <w:r w:rsidRPr="00D85F7B">
        <w:rPr>
          <w:rStyle w:val="markedcontent"/>
          <w:rFonts w:ascii="Times New Roman" w:hAnsi="Times New Roman" w:cs="Times New Roman"/>
          <w:sz w:val="28"/>
          <w:szCs w:val="28"/>
        </w:rPr>
        <w:t xml:space="preserve">которая реализуется в трех сферах: </w:t>
      </w:r>
    </w:p>
    <w:p w:rsidR="00A50B59" w:rsidRPr="00A43C47"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в процессе обучения (урочная деятельность) </w:t>
      </w:r>
    </w:p>
    <w:p w:rsidR="00A50B59" w:rsidRPr="00A43C47"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во внеклассной работе (внеурочная деятельность) </w:t>
      </w:r>
    </w:p>
    <w:p w:rsidR="00A50B59" w:rsidRPr="00A43C47"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во внеучебных</w:t>
      </w:r>
      <w:r w:rsidR="00FE497E">
        <w:rPr>
          <w:rFonts w:ascii="Times New Roman" w:eastAsia="Times New Roman" w:hAnsi="Times New Roman" w:cs="Times New Roman"/>
          <w:color w:val="auto"/>
          <w:kern w:val="0"/>
          <w:sz w:val="28"/>
          <w:szCs w:val="28"/>
          <w:lang w:eastAsia="ru-RU"/>
        </w:rPr>
        <w:t xml:space="preserve"> </w:t>
      </w:r>
      <w:r w:rsidRPr="00A43C47">
        <w:rPr>
          <w:rFonts w:ascii="Times New Roman" w:eastAsia="Times New Roman" w:hAnsi="Times New Roman" w:cs="Times New Roman"/>
          <w:color w:val="auto"/>
          <w:kern w:val="0"/>
          <w:sz w:val="28"/>
          <w:szCs w:val="28"/>
          <w:lang w:eastAsia="ru-RU"/>
        </w:rPr>
        <w:t xml:space="preserve">мероприятиях (внешкольная деятельность). </w:t>
      </w:r>
      <w:r w:rsidRPr="00A43C47">
        <w:rPr>
          <w:rFonts w:ascii="Times New Roman" w:eastAsia="Times New Roman" w:hAnsi="Times New Roman" w:cs="Times New Roman"/>
          <w:color w:val="auto"/>
          <w:kern w:val="0"/>
          <w:sz w:val="28"/>
          <w:szCs w:val="28"/>
          <w:lang w:eastAsia="ru-RU"/>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Style w:val="markedcontent"/>
          <w:rFonts w:ascii="Times New Roman" w:hAnsi="Times New Roman" w:cs="Times New Roman"/>
          <w:sz w:val="28"/>
          <w:szCs w:val="28"/>
        </w:rPr>
        <w:t xml:space="preserve">Цель программы: создать социально-педагогические условия для </w:t>
      </w:r>
      <w:r w:rsidRPr="00D85F7B">
        <w:rPr>
          <w:rFonts w:ascii="Times New Roman" w:hAnsi="Times New Roman" w:cs="Times New Roman"/>
          <w:sz w:val="28"/>
          <w:szCs w:val="28"/>
        </w:rPr>
        <w:br/>
      </w:r>
      <w:r w:rsidRPr="00D85F7B">
        <w:rPr>
          <w:rStyle w:val="markedcontent"/>
          <w:rFonts w:ascii="Times New Roman" w:hAnsi="Times New Roman" w:cs="Times New Roman"/>
          <w:sz w:val="28"/>
          <w:szCs w:val="28"/>
        </w:rPr>
        <w:t xml:space="preserve">воспитания, развития и становления личности младшего школьника </w:t>
      </w:r>
      <w:r w:rsidRPr="00D85F7B">
        <w:rPr>
          <w:rFonts w:ascii="Times New Roman" w:hAnsi="Times New Roman" w:cs="Times New Roman"/>
          <w:sz w:val="28"/>
          <w:szCs w:val="28"/>
        </w:rPr>
        <w:br/>
      </w:r>
      <w:r w:rsidRPr="00D85F7B">
        <w:rPr>
          <w:rStyle w:val="markedcontent"/>
          <w:rFonts w:ascii="Times New Roman" w:hAnsi="Times New Roman" w:cs="Times New Roman"/>
          <w:sz w:val="28"/>
          <w:szCs w:val="28"/>
        </w:rPr>
        <w:t>способного сознательно выстраивать отношение к себе, своей семье, обществу, государству, Отечеству, миру в целом на основе принятых моральных норм и нравственных идеалов.</w:t>
      </w:r>
      <w:r>
        <w:rPr>
          <w:rStyle w:val="markedcontent"/>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Style w:val="markedcontent"/>
          <w:rFonts w:ascii="Times New Roman" w:hAnsi="Times New Roman" w:cs="Times New Roman"/>
          <w:sz w:val="28"/>
          <w:szCs w:val="28"/>
        </w:rPr>
        <w:t xml:space="preserve">Задачи: </w:t>
      </w:r>
    </w:p>
    <w:p w:rsidR="00A50B59" w:rsidRPr="00A43C47"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Формирование способности к непрерывному образованию, самовоспитанию и универсальной духовно-нравственной компетенции — «становиться лучше». </w:t>
      </w:r>
      <w:r w:rsidRPr="00A43C47">
        <w:rPr>
          <w:rFonts w:ascii="Times New Roman" w:eastAsia="Times New Roman" w:hAnsi="Times New Roman" w:cs="Times New Roman"/>
          <w:color w:val="auto"/>
          <w:kern w:val="0"/>
          <w:sz w:val="28"/>
          <w:szCs w:val="28"/>
          <w:lang w:eastAsia="ru-RU"/>
        </w:rPr>
        <w:tab/>
      </w:r>
    </w:p>
    <w:p w:rsidR="00A50B59" w:rsidRPr="00A43C47"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Создание общешкольной атмосферы любви, взаимопонимания и </w:t>
      </w:r>
      <w:r w:rsidRPr="00A43C47">
        <w:rPr>
          <w:rFonts w:ascii="Times New Roman" w:eastAsia="Times New Roman" w:hAnsi="Times New Roman" w:cs="Times New Roman"/>
          <w:color w:val="auto"/>
          <w:kern w:val="0"/>
          <w:sz w:val="28"/>
          <w:szCs w:val="28"/>
          <w:lang w:eastAsia="ru-RU"/>
        </w:rPr>
        <w:br/>
        <w:t xml:space="preserve">взаимопомощи. </w:t>
      </w:r>
    </w:p>
    <w:p w:rsidR="00A50B59" w:rsidRPr="00A43C47"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Развитие активного культурного сознания и нравственного поведения детей. </w:t>
      </w:r>
    </w:p>
    <w:p w:rsidR="00A50B59" w:rsidRPr="00A43C47"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Формирование личности, уважающей историю своего народа, способную к толерантному взаимодействию с окружающей действительностью.</w:t>
      </w:r>
    </w:p>
    <w:p w:rsidR="00A50B59" w:rsidRPr="00A43C47"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A43C47">
        <w:rPr>
          <w:rFonts w:ascii="Times New Roman" w:eastAsia="Times New Roman" w:hAnsi="Times New Roman" w:cs="Times New Roman"/>
          <w:color w:val="auto"/>
          <w:kern w:val="0"/>
          <w:sz w:val="28"/>
          <w:szCs w:val="28"/>
          <w:lang w:eastAsia="ru-RU"/>
        </w:rPr>
        <w:t xml:space="preserve">Ориентирование семьи на духовно-нравственное воспитание детей, укрепление авторитета семьи. </w:t>
      </w:r>
      <w:r w:rsidRPr="00A43C47">
        <w:rPr>
          <w:rFonts w:ascii="Times New Roman" w:eastAsia="Times New Roman" w:hAnsi="Times New Roman" w:cs="Times New Roman"/>
          <w:color w:val="auto"/>
          <w:kern w:val="0"/>
          <w:sz w:val="28"/>
          <w:szCs w:val="28"/>
          <w:lang w:eastAsia="ru-RU"/>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Программа реализуется школой в пост</w:t>
      </w:r>
      <w:r>
        <w:rPr>
          <w:rFonts w:ascii="Times New Roman" w:hAnsi="Times New Roman" w:cs="Times New Roman"/>
          <w:sz w:val="28"/>
          <w:szCs w:val="28"/>
        </w:rPr>
        <w:t xml:space="preserve">оянном взаимодействии и тесном </w:t>
      </w:r>
      <w:r w:rsidRPr="00D85F7B">
        <w:rPr>
          <w:rFonts w:ascii="Times New Roman" w:hAnsi="Times New Roman" w:cs="Times New Roman"/>
          <w:sz w:val="28"/>
          <w:szCs w:val="28"/>
        </w:rPr>
        <w:t>сотрудничестве с семьями обучающихся, с дру</w:t>
      </w:r>
      <w:r>
        <w:rPr>
          <w:rFonts w:ascii="Times New Roman" w:hAnsi="Times New Roman" w:cs="Times New Roman"/>
          <w:sz w:val="28"/>
          <w:szCs w:val="28"/>
        </w:rPr>
        <w:t xml:space="preserve">гими субъектами социализации – </w:t>
      </w:r>
      <w:r w:rsidRPr="00D85F7B">
        <w:rPr>
          <w:rFonts w:ascii="Times New Roman" w:hAnsi="Times New Roman" w:cs="Times New Roman"/>
          <w:sz w:val="28"/>
          <w:szCs w:val="28"/>
        </w:rPr>
        <w:t xml:space="preserve">социальными партнерами школы: </w:t>
      </w:r>
      <w:r>
        <w:rPr>
          <w:rFonts w:ascii="Times New Roman" w:hAnsi="Times New Roman" w:cs="Times New Roman"/>
          <w:sz w:val="28"/>
          <w:szCs w:val="28"/>
        </w:rPr>
        <w:tab/>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учреждениями дополнительного образования (ДШИ, ДЮСШ);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районный Совет ветеранов;</w:t>
      </w:r>
      <w:r w:rsidRPr="00D402DA">
        <w:rPr>
          <w:rFonts w:ascii="Times New Roman" w:eastAsia="Times New Roman" w:hAnsi="Times New Roman" w:cs="Times New Roman"/>
          <w:color w:val="auto"/>
          <w:kern w:val="0"/>
          <w:sz w:val="28"/>
          <w:szCs w:val="28"/>
          <w:lang w:eastAsia="ru-RU"/>
        </w:rPr>
        <w:tab/>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комитет по делам молодежи; </w:t>
      </w:r>
      <w:r w:rsidRPr="00D402DA">
        <w:rPr>
          <w:rFonts w:ascii="Times New Roman" w:eastAsia="Times New Roman" w:hAnsi="Times New Roman" w:cs="Times New Roman"/>
          <w:color w:val="auto"/>
          <w:kern w:val="0"/>
          <w:sz w:val="28"/>
          <w:szCs w:val="28"/>
          <w:lang w:eastAsia="ru-RU"/>
        </w:rPr>
        <w:tab/>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районное общество инвалидов; </w:t>
      </w:r>
      <w:r w:rsidRPr="00D402DA">
        <w:rPr>
          <w:rFonts w:ascii="Times New Roman" w:eastAsia="Times New Roman" w:hAnsi="Times New Roman" w:cs="Times New Roman"/>
          <w:color w:val="auto"/>
          <w:kern w:val="0"/>
          <w:sz w:val="28"/>
          <w:szCs w:val="28"/>
          <w:lang w:eastAsia="ru-RU"/>
        </w:rPr>
        <w:tab/>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учреждения культуры (библиотеки, музейно-выставочный центр); </w:t>
      </w:r>
      <w:r w:rsidRPr="00D402DA">
        <w:rPr>
          <w:rFonts w:ascii="Times New Roman" w:eastAsia="Times New Roman" w:hAnsi="Times New Roman" w:cs="Times New Roman"/>
          <w:color w:val="auto"/>
          <w:kern w:val="0"/>
          <w:sz w:val="28"/>
          <w:szCs w:val="28"/>
          <w:lang w:eastAsia="ru-RU"/>
        </w:rPr>
        <w:tab/>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СМИ (районная газета «Новая жизнь», школьная газета </w:t>
      </w:r>
      <w:r w:rsidRPr="00D402DA">
        <w:rPr>
          <w:rFonts w:ascii="Times New Roman" w:eastAsia="Times New Roman" w:hAnsi="Times New Roman" w:cs="Times New Roman"/>
          <w:color w:val="auto"/>
          <w:kern w:val="0"/>
          <w:sz w:val="28"/>
          <w:szCs w:val="28"/>
          <w:lang w:eastAsia="ru-RU"/>
        </w:rPr>
        <w:br/>
        <w:t xml:space="preserve">«Переменка»). </w:t>
      </w:r>
      <w:r w:rsidRPr="00D402DA">
        <w:rPr>
          <w:rFonts w:ascii="Times New Roman" w:eastAsia="Times New Roman" w:hAnsi="Times New Roman" w:cs="Times New Roman"/>
          <w:color w:val="auto"/>
          <w:kern w:val="0"/>
          <w:sz w:val="28"/>
          <w:szCs w:val="28"/>
          <w:lang w:eastAsia="ru-RU"/>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Программа духовно-нравственного развития, воспитания обучающихся </w:t>
      </w:r>
      <w:r w:rsidRPr="00D85F7B">
        <w:rPr>
          <w:rFonts w:ascii="Times New Roman" w:hAnsi="Times New Roman" w:cs="Times New Roman"/>
          <w:sz w:val="28"/>
          <w:szCs w:val="28"/>
        </w:rPr>
        <w:br/>
        <w:t xml:space="preserve">содержит шесть разделов. </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1. Цель и задачи духовно-нравственного ра</w:t>
      </w:r>
      <w:r>
        <w:rPr>
          <w:rFonts w:ascii="Times New Roman" w:hAnsi="Times New Roman" w:cs="Times New Roman"/>
          <w:sz w:val="28"/>
          <w:szCs w:val="28"/>
        </w:rPr>
        <w:t xml:space="preserve">звития, воспитания обучающихся </w:t>
      </w:r>
      <w:r w:rsidRPr="00D85F7B">
        <w:rPr>
          <w:rFonts w:ascii="Times New Roman" w:hAnsi="Times New Roman" w:cs="Times New Roman"/>
          <w:sz w:val="28"/>
          <w:szCs w:val="28"/>
        </w:rPr>
        <w:t>и ценностные установки духовно-нравс</w:t>
      </w:r>
      <w:r>
        <w:rPr>
          <w:rFonts w:ascii="Times New Roman" w:hAnsi="Times New Roman" w:cs="Times New Roman"/>
          <w:sz w:val="28"/>
          <w:szCs w:val="28"/>
        </w:rPr>
        <w:t xml:space="preserve">твенного развития и воспитания </w:t>
      </w:r>
      <w:r w:rsidRPr="00D85F7B">
        <w:rPr>
          <w:rFonts w:ascii="Times New Roman" w:hAnsi="Times New Roman" w:cs="Times New Roman"/>
          <w:sz w:val="28"/>
          <w:szCs w:val="28"/>
        </w:rPr>
        <w:t xml:space="preserve">российских школьников. </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2. Основные направления духовно-нрав</w:t>
      </w:r>
      <w:r>
        <w:rPr>
          <w:rFonts w:ascii="Times New Roman" w:hAnsi="Times New Roman" w:cs="Times New Roman"/>
          <w:sz w:val="28"/>
          <w:szCs w:val="28"/>
        </w:rPr>
        <w:t xml:space="preserve">ственного развития обучающихся </w:t>
      </w:r>
      <w:r w:rsidRPr="00D85F7B">
        <w:rPr>
          <w:rFonts w:ascii="Times New Roman" w:hAnsi="Times New Roman" w:cs="Times New Roman"/>
          <w:sz w:val="28"/>
          <w:szCs w:val="28"/>
        </w:rPr>
        <w:t xml:space="preserve">младших классов. </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3. Содержание духовно-нравственного </w:t>
      </w:r>
      <w:r>
        <w:rPr>
          <w:rFonts w:ascii="Times New Roman" w:hAnsi="Times New Roman" w:cs="Times New Roman"/>
          <w:sz w:val="28"/>
          <w:szCs w:val="28"/>
        </w:rPr>
        <w:t xml:space="preserve">развития обучающихся начальной </w:t>
      </w:r>
      <w:r w:rsidRPr="00D85F7B">
        <w:rPr>
          <w:rFonts w:ascii="Times New Roman" w:hAnsi="Times New Roman" w:cs="Times New Roman"/>
          <w:sz w:val="28"/>
          <w:szCs w:val="28"/>
        </w:rPr>
        <w:t xml:space="preserve">школы. </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4. Совместная деятельность школы, сем</w:t>
      </w:r>
      <w:r>
        <w:rPr>
          <w:rFonts w:ascii="Times New Roman" w:hAnsi="Times New Roman" w:cs="Times New Roman"/>
          <w:sz w:val="28"/>
          <w:szCs w:val="28"/>
        </w:rPr>
        <w:t>ьи и общественности по духовно-</w:t>
      </w:r>
      <w:r w:rsidRPr="00D85F7B">
        <w:rPr>
          <w:rFonts w:ascii="Times New Roman" w:hAnsi="Times New Roman" w:cs="Times New Roman"/>
          <w:sz w:val="28"/>
          <w:szCs w:val="28"/>
        </w:rPr>
        <w:t xml:space="preserve">нравственному развитию обучающихся. </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5. Планируемые результаты духовно-нравственного развития обучающихся</w:t>
      </w:r>
      <w:r>
        <w:rPr>
          <w:rFonts w:ascii="Times New Roman" w:hAnsi="Times New Roman" w:cs="Times New Roman"/>
          <w:sz w:val="28"/>
          <w:szCs w:val="28"/>
        </w:rPr>
        <w:t xml:space="preserve">. </w:t>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6. Критерии эффективности функционирования Программы духовно-</w:t>
      </w:r>
      <w:r w:rsidRPr="00D85F7B">
        <w:rPr>
          <w:rFonts w:ascii="Times New Roman" w:hAnsi="Times New Roman" w:cs="Times New Roman"/>
          <w:sz w:val="28"/>
          <w:szCs w:val="28"/>
        </w:rPr>
        <w:br/>
        <w:t>нравственного развития и воспитания младших школьников.</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Основные понятия:</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Социализация — усвоение человеком социального опыта в процессе </w:t>
      </w:r>
      <w:r w:rsidRPr="00D85F7B">
        <w:rPr>
          <w:rFonts w:ascii="Times New Roman" w:hAnsi="Times New Roman" w:cs="Times New Roman"/>
          <w:sz w:val="28"/>
          <w:szCs w:val="28"/>
        </w:rPr>
        <w:br/>
        <w:t>образования и жизнедеятельности посредством</w:t>
      </w:r>
      <w:r>
        <w:rPr>
          <w:rFonts w:ascii="Times New Roman" w:hAnsi="Times New Roman" w:cs="Times New Roman"/>
          <w:sz w:val="28"/>
          <w:szCs w:val="28"/>
        </w:rPr>
        <w:t xml:space="preserve"> вхождения в социальную среду, </w:t>
      </w:r>
      <w:r w:rsidRPr="00D85F7B">
        <w:rPr>
          <w:rFonts w:ascii="Times New Roman" w:hAnsi="Times New Roman" w:cs="Times New Roman"/>
          <w:sz w:val="28"/>
          <w:szCs w:val="28"/>
        </w:rPr>
        <w:t xml:space="preserve">установления социальных связей, принятия </w:t>
      </w:r>
      <w:r>
        <w:rPr>
          <w:rFonts w:ascii="Times New Roman" w:hAnsi="Times New Roman" w:cs="Times New Roman"/>
          <w:sz w:val="28"/>
          <w:szCs w:val="28"/>
        </w:rPr>
        <w:t xml:space="preserve">ценностей различных социальных </w:t>
      </w:r>
      <w:r w:rsidRPr="00D85F7B">
        <w:rPr>
          <w:rFonts w:ascii="Times New Roman" w:hAnsi="Times New Roman" w:cs="Times New Roman"/>
          <w:sz w:val="28"/>
          <w:szCs w:val="28"/>
        </w:rPr>
        <w:t>групп и общества в целом, активного воспро</w:t>
      </w:r>
      <w:r>
        <w:rPr>
          <w:rFonts w:ascii="Times New Roman" w:hAnsi="Times New Roman" w:cs="Times New Roman"/>
          <w:sz w:val="28"/>
          <w:szCs w:val="28"/>
        </w:rPr>
        <w:t xml:space="preserve">изводства системы общественных </w:t>
      </w:r>
      <w:r w:rsidRPr="00D85F7B">
        <w:rPr>
          <w:rFonts w:ascii="Times New Roman" w:hAnsi="Times New Roman" w:cs="Times New Roman"/>
          <w:sz w:val="28"/>
          <w:szCs w:val="28"/>
        </w:rPr>
        <w:t xml:space="preserve">отношений. </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Духовно-нравственное воспитание – педагогически организованный </w:t>
      </w:r>
      <w:r w:rsidRPr="00D85F7B">
        <w:rPr>
          <w:rFonts w:ascii="Times New Roman" w:hAnsi="Times New Roman" w:cs="Times New Roman"/>
          <w:sz w:val="28"/>
          <w:szCs w:val="28"/>
        </w:rPr>
        <w:br/>
        <w:t xml:space="preserve">процесс усвоения и принятия обучающимися базовых национальных </w:t>
      </w:r>
      <w:r w:rsidRPr="00D85F7B">
        <w:rPr>
          <w:rFonts w:ascii="Times New Roman" w:hAnsi="Times New Roman" w:cs="Times New Roman"/>
          <w:sz w:val="28"/>
          <w:szCs w:val="28"/>
        </w:rPr>
        <w:br/>
        <w:t xml:space="preserve">ценностей, освоение системы общечеловеческих ценностей и культурных, </w:t>
      </w:r>
      <w:r w:rsidRPr="00D85F7B">
        <w:rPr>
          <w:rFonts w:ascii="Times New Roman" w:hAnsi="Times New Roman" w:cs="Times New Roman"/>
          <w:sz w:val="28"/>
          <w:szCs w:val="28"/>
        </w:rPr>
        <w:br/>
        <w:t>духовных и нравственных ценностей многонационального народа Росс</w:t>
      </w:r>
      <w:r>
        <w:rPr>
          <w:rFonts w:ascii="Times New Roman" w:hAnsi="Times New Roman" w:cs="Times New Roman"/>
          <w:sz w:val="28"/>
          <w:szCs w:val="28"/>
        </w:rPr>
        <w:t xml:space="preserve">ийской </w:t>
      </w:r>
      <w:r w:rsidRPr="00D85F7B">
        <w:rPr>
          <w:rFonts w:ascii="Times New Roman" w:hAnsi="Times New Roman" w:cs="Times New Roman"/>
          <w:sz w:val="28"/>
          <w:szCs w:val="28"/>
        </w:rPr>
        <w:t xml:space="preserve">Федерации. </w:t>
      </w:r>
      <w:r>
        <w:rPr>
          <w:rFonts w:ascii="Times New Roman" w:hAnsi="Times New Roman" w:cs="Times New Roman"/>
          <w:sz w:val="28"/>
          <w:szCs w:val="28"/>
        </w:rPr>
        <w:tab/>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Духовно-нравственное развитие – осуществляемое в процессе </w:t>
      </w:r>
      <w:r w:rsidRPr="00D85F7B">
        <w:rPr>
          <w:rFonts w:ascii="Times New Roman" w:hAnsi="Times New Roman" w:cs="Times New Roman"/>
          <w:sz w:val="28"/>
          <w:szCs w:val="28"/>
        </w:rPr>
        <w:br/>
        <w:t>социализации последовательное расширение и укрепление ценностно-</w:t>
      </w:r>
      <w:r w:rsidRPr="00D85F7B">
        <w:rPr>
          <w:rFonts w:ascii="Times New Roman" w:hAnsi="Times New Roman" w:cs="Times New Roman"/>
          <w:sz w:val="28"/>
          <w:szCs w:val="28"/>
        </w:rPr>
        <w:br/>
        <w:t>смысловой сферы личности, формирование сп</w:t>
      </w:r>
      <w:r>
        <w:rPr>
          <w:rFonts w:ascii="Times New Roman" w:hAnsi="Times New Roman" w:cs="Times New Roman"/>
          <w:sz w:val="28"/>
          <w:szCs w:val="28"/>
        </w:rPr>
        <w:t xml:space="preserve">особности человека оценивать и </w:t>
      </w:r>
      <w:r w:rsidRPr="00D85F7B">
        <w:rPr>
          <w:rFonts w:ascii="Times New Roman" w:hAnsi="Times New Roman" w:cs="Times New Roman"/>
          <w:sz w:val="28"/>
          <w:szCs w:val="28"/>
        </w:rPr>
        <w:t xml:space="preserve">сознательно выстраивать на основе традиционных моральных норм и </w:t>
      </w:r>
      <w:r w:rsidRPr="00D85F7B">
        <w:rPr>
          <w:rFonts w:ascii="Times New Roman" w:hAnsi="Times New Roman" w:cs="Times New Roman"/>
          <w:sz w:val="28"/>
          <w:szCs w:val="28"/>
        </w:rPr>
        <w:br/>
        <w:t xml:space="preserve">нравственных идеалов отношения к себе, другим людям, обществу, </w:t>
      </w:r>
      <w:r w:rsidRPr="00D85F7B">
        <w:rPr>
          <w:rFonts w:ascii="Times New Roman" w:hAnsi="Times New Roman" w:cs="Times New Roman"/>
          <w:sz w:val="28"/>
          <w:szCs w:val="28"/>
        </w:rPr>
        <w:br/>
        <w:t xml:space="preserve">государству, Отечеству, миру в целом. </w:t>
      </w:r>
      <w:r>
        <w:rPr>
          <w:rFonts w:ascii="Times New Roman" w:hAnsi="Times New Roman" w:cs="Times New Roman"/>
          <w:sz w:val="28"/>
          <w:szCs w:val="28"/>
        </w:rPr>
        <w:tab/>
      </w:r>
    </w:p>
    <w:p w:rsidR="00A50B59" w:rsidRPr="00351ADC" w:rsidRDefault="00A50B59" w:rsidP="00A43C47">
      <w:pPr>
        <w:spacing w:after="0" w:line="360" w:lineRule="auto"/>
        <w:ind w:firstLine="709"/>
        <w:jc w:val="both"/>
        <w:rPr>
          <w:rFonts w:ascii="Times New Roman" w:hAnsi="Times New Roman" w:cs="Times New Roman"/>
          <w:b/>
          <w:sz w:val="28"/>
          <w:szCs w:val="28"/>
        </w:rPr>
      </w:pPr>
      <w:r w:rsidRPr="00351ADC">
        <w:rPr>
          <w:rFonts w:ascii="Times New Roman" w:hAnsi="Times New Roman" w:cs="Times New Roman"/>
          <w:b/>
          <w:sz w:val="28"/>
          <w:szCs w:val="28"/>
        </w:rPr>
        <w:t xml:space="preserve">I. Цель и задачи духовно-нравственного развития и воспитания </w:t>
      </w:r>
      <w:r w:rsidRPr="00351ADC">
        <w:rPr>
          <w:rFonts w:ascii="Times New Roman" w:hAnsi="Times New Roman" w:cs="Times New Roman"/>
          <w:b/>
          <w:sz w:val="28"/>
          <w:szCs w:val="28"/>
        </w:rPr>
        <w:br/>
        <w:t xml:space="preserve">обучающихся. </w:t>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Цель и задачи духовно-нравственного развития и воспитания личности младшего школьника формулируются, достигаются и решаются в контексте национального воспитательного идеала. На его основе в Федеральном государственном образовательном стандарте начального общего образования обоснован «портрет выпускника начальной школы» и сформулирована основная цель нравственного развития и воспитания</w:t>
      </w:r>
      <w:r>
        <w:rPr>
          <w:rFonts w:ascii="Times New Roman" w:hAnsi="Times New Roman" w:cs="Times New Roman"/>
          <w:sz w:val="28"/>
          <w:szCs w:val="28"/>
        </w:rPr>
        <w:t xml:space="preserve"> личности младшего школьника. </w:t>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личностных характеристик выпускника начальной школы, а именно: </w:t>
      </w:r>
      <w:r>
        <w:rPr>
          <w:rFonts w:ascii="Times New Roman" w:hAnsi="Times New Roman" w:cs="Times New Roman"/>
          <w:sz w:val="28"/>
          <w:szCs w:val="28"/>
        </w:rPr>
        <w:tab/>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умеющий учиться, способный организовать свою деятельность, умеющий пользоваться информационными источниками;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владеющий опытом мотивированного участия в конкурсах и проектах регионального и международных уровней;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 обладающий основами коммуникативной культурой (умеет слушать и слышать собеседника, высказывать свое мнение);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 любознательный, интересующийся, активно познающий мир;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 любящий свою семью, свой край и свою Родину;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 уважающий и принимающий ценности общества;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 готовый самостоятельно действовать и отвечать за свои поступки перед семьей и школой;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 выполняющий правила здорового и безопасного образа жизни для себя и окружающих. </w:t>
      </w:r>
    </w:p>
    <w:p w:rsidR="00A50B59" w:rsidRDefault="00A50B59" w:rsidP="00A43C47">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Общие задачи духовно-нравственного раз</w:t>
      </w:r>
      <w:r>
        <w:rPr>
          <w:rFonts w:ascii="Times New Roman" w:hAnsi="Times New Roman" w:cs="Times New Roman"/>
          <w:sz w:val="28"/>
          <w:szCs w:val="28"/>
        </w:rPr>
        <w:t xml:space="preserve">вития и воспитания обучающихся </w:t>
      </w:r>
      <w:r w:rsidRPr="00D85F7B">
        <w:rPr>
          <w:rFonts w:ascii="Times New Roman" w:hAnsi="Times New Roman" w:cs="Times New Roman"/>
          <w:sz w:val="28"/>
          <w:szCs w:val="28"/>
        </w:rPr>
        <w:t>на ступени начального общего об</w:t>
      </w:r>
      <w:r>
        <w:rPr>
          <w:rFonts w:ascii="Times New Roman" w:hAnsi="Times New Roman" w:cs="Times New Roman"/>
          <w:sz w:val="28"/>
          <w:szCs w:val="28"/>
        </w:rPr>
        <w:t xml:space="preserve">разования определены на основе </w:t>
      </w:r>
      <w:r w:rsidRPr="00D85F7B">
        <w:rPr>
          <w:rFonts w:ascii="Times New Roman" w:hAnsi="Times New Roman" w:cs="Times New Roman"/>
          <w:sz w:val="28"/>
          <w:szCs w:val="28"/>
        </w:rPr>
        <w:t>национального воспитательного идеала, приве</w:t>
      </w:r>
      <w:r>
        <w:rPr>
          <w:rFonts w:ascii="Times New Roman" w:hAnsi="Times New Roman" w:cs="Times New Roman"/>
          <w:sz w:val="28"/>
          <w:szCs w:val="28"/>
        </w:rPr>
        <w:t xml:space="preserve">денного в Концепции, а также с </w:t>
      </w:r>
      <w:r w:rsidRPr="00D85F7B">
        <w:rPr>
          <w:rFonts w:ascii="Times New Roman" w:hAnsi="Times New Roman" w:cs="Times New Roman"/>
          <w:sz w:val="28"/>
          <w:szCs w:val="28"/>
        </w:rPr>
        <w:t>учетом «Требований к результатам ос</w:t>
      </w:r>
      <w:r>
        <w:rPr>
          <w:rFonts w:ascii="Times New Roman" w:hAnsi="Times New Roman" w:cs="Times New Roman"/>
          <w:sz w:val="28"/>
          <w:szCs w:val="28"/>
        </w:rPr>
        <w:t xml:space="preserve">воения адаптированной основной </w:t>
      </w:r>
      <w:r w:rsidRPr="00D85F7B">
        <w:rPr>
          <w:rFonts w:ascii="Times New Roman" w:hAnsi="Times New Roman" w:cs="Times New Roman"/>
          <w:sz w:val="28"/>
          <w:szCs w:val="28"/>
        </w:rPr>
        <w:t>образовательной программы начального обще</w:t>
      </w:r>
      <w:r>
        <w:rPr>
          <w:rFonts w:ascii="Times New Roman" w:hAnsi="Times New Roman" w:cs="Times New Roman"/>
          <w:sz w:val="28"/>
          <w:szCs w:val="28"/>
        </w:rPr>
        <w:t xml:space="preserve">го образования для обучающихся </w:t>
      </w:r>
      <w:r w:rsidRPr="00D85F7B">
        <w:rPr>
          <w:rFonts w:ascii="Times New Roman" w:hAnsi="Times New Roman" w:cs="Times New Roman"/>
          <w:sz w:val="28"/>
          <w:szCs w:val="28"/>
        </w:rPr>
        <w:t>с ЗПР», установленных Стандартом:</w:t>
      </w:r>
    </w:p>
    <w:tbl>
      <w:tblPr>
        <w:tblStyle w:val="aff7"/>
        <w:tblW w:w="5000" w:type="pct"/>
        <w:tblLook w:val="04A0"/>
      </w:tblPr>
      <w:tblGrid>
        <w:gridCol w:w="3368"/>
        <w:gridCol w:w="3543"/>
        <w:gridCol w:w="2659"/>
      </w:tblGrid>
      <w:tr w:rsidR="00A50B59" w:rsidRPr="00D402DA" w:rsidTr="00D402DA">
        <w:tc>
          <w:tcPr>
            <w:tcW w:w="1760" w:type="pct"/>
          </w:tcPr>
          <w:p w:rsidR="00A50B59" w:rsidRPr="00D402DA" w:rsidRDefault="00A50B59" w:rsidP="00A50B59">
            <w:pPr>
              <w:jc w:val="center"/>
              <w:rPr>
                <w:rFonts w:ascii="Times New Roman" w:hAnsi="Times New Roman" w:cs="Times New Roman"/>
                <w:b/>
                <w:sz w:val="24"/>
                <w:szCs w:val="24"/>
              </w:rPr>
            </w:pPr>
            <w:r w:rsidRPr="00D402DA">
              <w:rPr>
                <w:rStyle w:val="markedcontent"/>
                <w:rFonts w:ascii="Times New Roman" w:hAnsi="Times New Roman" w:cs="Times New Roman"/>
                <w:b/>
                <w:sz w:val="24"/>
                <w:szCs w:val="24"/>
              </w:rPr>
              <w:t xml:space="preserve">В области </w:t>
            </w:r>
            <w:r w:rsidRPr="00D402DA">
              <w:rPr>
                <w:rFonts w:ascii="Times New Roman" w:hAnsi="Times New Roman" w:cs="Times New Roman"/>
                <w:b/>
                <w:sz w:val="24"/>
                <w:szCs w:val="24"/>
              </w:rPr>
              <w:br/>
            </w:r>
            <w:r w:rsidRPr="00D402DA">
              <w:rPr>
                <w:rStyle w:val="markedcontent"/>
                <w:rFonts w:ascii="Times New Roman" w:hAnsi="Times New Roman" w:cs="Times New Roman"/>
                <w:b/>
                <w:sz w:val="24"/>
                <w:szCs w:val="24"/>
              </w:rPr>
              <w:t xml:space="preserve">формирования </w:t>
            </w:r>
            <w:r w:rsidRPr="00D402DA">
              <w:rPr>
                <w:rFonts w:ascii="Times New Roman" w:hAnsi="Times New Roman" w:cs="Times New Roman"/>
                <w:b/>
                <w:sz w:val="24"/>
                <w:szCs w:val="24"/>
              </w:rPr>
              <w:br/>
            </w:r>
            <w:r w:rsidRPr="00D402DA">
              <w:rPr>
                <w:rStyle w:val="markedcontent"/>
                <w:rFonts w:ascii="Times New Roman" w:hAnsi="Times New Roman" w:cs="Times New Roman"/>
                <w:b/>
                <w:sz w:val="24"/>
                <w:szCs w:val="24"/>
              </w:rPr>
              <w:t>личностной культуры</w:t>
            </w:r>
          </w:p>
        </w:tc>
        <w:tc>
          <w:tcPr>
            <w:tcW w:w="1851" w:type="pct"/>
          </w:tcPr>
          <w:p w:rsidR="00A50B59" w:rsidRPr="00D402DA" w:rsidRDefault="00A50B59" w:rsidP="00A50B59">
            <w:pPr>
              <w:jc w:val="center"/>
              <w:rPr>
                <w:rFonts w:ascii="Times New Roman" w:hAnsi="Times New Roman" w:cs="Times New Roman"/>
                <w:b/>
                <w:sz w:val="24"/>
                <w:szCs w:val="24"/>
              </w:rPr>
            </w:pPr>
            <w:r w:rsidRPr="00D402DA">
              <w:rPr>
                <w:rFonts w:ascii="Times New Roman" w:hAnsi="Times New Roman" w:cs="Times New Roman"/>
                <w:b/>
                <w:sz w:val="24"/>
                <w:szCs w:val="24"/>
              </w:rPr>
              <w:t xml:space="preserve">В области формирования </w:t>
            </w:r>
            <w:r w:rsidRPr="00D402DA">
              <w:rPr>
                <w:rFonts w:ascii="Times New Roman" w:hAnsi="Times New Roman" w:cs="Times New Roman"/>
                <w:b/>
                <w:sz w:val="24"/>
                <w:szCs w:val="24"/>
              </w:rPr>
              <w:br/>
              <w:t>социальной культуры</w:t>
            </w:r>
          </w:p>
        </w:tc>
        <w:tc>
          <w:tcPr>
            <w:tcW w:w="1389" w:type="pct"/>
          </w:tcPr>
          <w:p w:rsidR="00A50B59" w:rsidRPr="00D402DA" w:rsidRDefault="00A50B59" w:rsidP="00A50B59">
            <w:pPr>
              <w:jc w:val="center"/>
              <w:rPr>
                <w:rFonts w:ascii="Times New Roman" w:hAnsi="Times New Roman" w:cs="Times New Roman"/>
                <w:b/>
                <w:sz w:val="24"/>
                <w:szCs w:val="24"/>
              </w:rPr>
            </w:pPr>
            <w:r w:rsidRPr="00D402DA">
              <w:rPr>
                <w:rFonts w:ascii="Times New Roman" w:hAnsi="Times New Roman" w:cs="Times New Roman"/>
                <w:b/>
                <w:sz w:val="24"/>
                <w:szCs w:val="24"/>
              </w:rPr>
              <w:t xml:space="preserve">В области </w:t>
            </w:r>
            <w:r w:rsidRPr="00D402DA">
              <w:rPr>
                <w:rFonts w:ascii="Times New Roman" w:hAnsi="Times New Roman" w:cs="Times New Roman"/>
                <w:b/>
                <w:sz w:val="24"/>
                <w:szCs w:val="24"/>
              </w:rPr>
              <w:br/>
              <w:t xml:space="preserve">формирования </w:t>
            </w:r>
            <w:r w:rsidRPr="00D402DA">
              <w:rPr>
                <w:rFonts w:ascii="Times New Roman" w:hAnsi="Times New Roman" w:cs="Times New Roman"/>
                <w:b/>
                <w:sz w:val="24"/>
                <w:szCs w:val="24"/>
              </w:rPr>
              <w:br/>
              <w:t>семейной культуры</w:t>
            </w:r>
          </w:p>
        </w:tc>
      </w:tr>
      <w:tr w:rsidR="00A50B59" w:rsidRPr="00D402DA" w:rsidTr="00D402DA">
        <w:tc>
          <w:tcPr>
            <w:tcW w:w="1760" w:type="pct"/>
          </w:tcPr>
          <w:p w:rsidR="00D402DA" w:rsidRDefault="00A50B59" w:rsidP="00D402DA">
            <w:pPr>
              <w:rPr>
                <w:rFonts w:ascii="Times New Roman" w:hAnsi="Times New Roman" w:cs="Times New Roman"/>
                <w:sz w:val="24"/>
                <w:szCs w:val="24"/>
              </w:rPr>
            </w:pPr>
            <w:r w:rsidRPr="00D402DA">
              <w:rPr>
                <w:rFonts w:ascii="Times New Roman" w:hAnsi="Times New Roman" w:cs="Times New Roman"/>
                <w:sz w:val="24"/>
                <w:szCs w:val="24"/>
              </w:rPr>
              <w:t xml:space="preserve">- реализация творческого потенциала во всех видах деятельности; </w:t>
            </w:r>
            <w:r w:rsidRPr="00D402DA">
              <w:rPr>
                <w:rFonts w:ascii="Times New Roman" w:hAnsi="Times New Roman" w:cs="Times New Roman"/>
                <w:sz w:val="24"/>
                <w:szCs w:val="24"/>
              </w:rPr>
              <w:br/>
              <w:t xml:space="preserve">- формирование основ нравственного самосознания личности (совести); </w:t>
            </w:r>
            <w:r w:rsidRPr="00D402DA">
              <w:rPr>
                <w:rFonts w:ascii="Times New Roman" w:hAnsi="Times New Roman" w:cs="Times New Roman"/>
                <w:sz w:val="24"/>
                <w:szCs w:val="24"/>
              </w:rPr>
              <w:br/>
              <w:t>- способность младшего</w:t>
            </w:r>
            <w:r w:rsidRPr="00D402DA">
              <w:rPr>
                <w:rFonts w:ascii="Times New Roman" w:hAnsi="Times New Roman" w:cs="Times New Roman"/>
                <w:sz w:val="24"/>
                <w:szCs w:val="24"/>
              </w:rPr>
              <w:br/>
              <w:t xml:space="preserve">школьника формулировать собственные нравственные обязательства, осуществлять </w:t>
            </w:r>
            <w:r w:rsidRPr="00D402DA">
              <w:rPr>
                <w:rFonts w:ascii="Times New Roman" w:hAnsi="Times New Roman" w:cs="Times New Roman"/>
                <w:sz w:val="24"/>
                <w:szCs w:val="24"/>
              </w:rPr>
              <w:br/>
              <w:t xml:space="preserve">нравственный самоконтроль, требовать от себя выполнения моральных норм, давать нравственную оценку своим и чужим поступкам; </w:t>
            </w:r>
            <w:r w:rsidRPr="00D402DA">
              <w:rPr>
                <w:rFonts w:ascii="Times New Roman" w:hAnsi="Times New Roman" w:cs="Times New Roman"/>
                <w:sz w:val="24"/>
                <w:szCs w:val="24"/>
              </w:rPr>
              <w:br/>
              <w:t xml:space="preserve">- принятие обучающимся </w:t>
            </w:r>
            <w:r w:rsidR="00D402DA">
              <w:rPr>
                <w:rFonts w:ascii="Times New Roman" w:hAnsi="Times New Roman" w:cs="Times New Roman"/>
                <w:sz w:val="24"/>
                <w:szCs w:val="24"/>
              </w:rPr>
              <w:t xml:space="preserve"> </w:t>
            </w:r>
            <w:r w:rsidRPr="00D402DA">
              <w:rPr>
                <w:rFonts w:ascii="Times New Roman" w:hAnsi="Times New Roman" w:cs="Times New Roman"/>
                <w:sz w:val="24"/>
                <w:szCs w:val="24"/>
              </w:rPr>
              <w:t xml:space="preserve">базовых национальных ценностей; </w:t>
            </w:r>
          </w:p>
          <w:p w:rsidR="00A50B59" w:rsidRPr="00D402DA" w:rsidRDefault="00A50B59" w:rsidP="00D402DA">
            <w:pPr>
              <w:rPr>
                <w:rFonts w:ascii="Times New Roman" w:hAnsi="Times New Roman" w:cs="Times New Roman"/>
                <w:sz w:val="24"/>
                <w:szCs w:val="24"/>
              </w:rPr>
            </w:pPr>
            <w:r w:rsidRPr="00D402DA">
              <w:rPr>
                <w:rFonts w:ascii="Times New Roman" w:hAnsi="Times New Roman" w:cs="Times New Roman"/>
                <w:sz w:val="24"/>
                <w:szCs w:val="24"/>
              </w:rPr>
              <w:t xml:space="preserve">национальных и этнических духовных традиций; </w:t>
            </w:r>
            <w:r w:rsidRPr="00D402DA">
              <w:rPr>
                <w:rFonts w:ascii="Times New Roman" w:hAnsi="Times New Roman" w:cs="Times New Roman"/>
                <w:sz w:val="24"/>
                <w:szCs w:val="24"/>
              </w:rPr>
              <w:br/>
              <w:t xml:space="preserve">-формирование эстетических потребностей, ценностей и чувств; </w:t>
            </w:r>
            <w:r w:rsidRPr="00D402DA">
              <w:rPr>
                <w:rFonts w:ascii="Times New Roman" w:hAnsi="Times New Roman" w:cs="Times New Roman"/>
                <w:sz w:val="24"/>
                <w:szCs w:val="24"/>
              </w:rPr>
              <w:br/>
              <w:t xml:space="preserve">-формирование способности открыто выражать и отстаивать свою нравственно оправданную позицию; </w:t>
            </w:r>
            <w:r w:rsidRPr="00D402DA">
              <w:rPr>
                <w:rFonts w:ascii="Times New Roman" w:hAnsi="Times New Roman" w:cs="Times New Roman"/>
                <w:sz w:val="24"/>
                <w:szCs w:val="24"/>
              </w:rPr>
              <w:br/>
              <w:t>- развитие трудолюбия, способности к преодолению трудностей, целеустремлённости и настойчивости в достижении результата.</w:t>
            </w:r>
          </w:p>
        </w:tc>
        <w:tc>
          <w:tcPr>
            <w:tcW w:w="1851" w:type="pct"/>
          </w:tcPr>
          <w:p w:rsidR="00A50B59" w:rsidRPr="00D402DA" w:rsidRDefault="00A50B59" w:rsidP="00D402DA">
            <w:pPr>
              <w:rPr>
                <w:rFonts w:ascii="Times New Roman" w:hAnsi="Times New Roman" w:cs="Times New Roman"/>
                <w:sz w:val="24"/>
                <w:szCs w:val="24"/>
              </w:rPr>
            </w:pPr>
            <w:r w:rsidRPr="00D402DA">
              <w:rPr>
                <w:rFonts w:ascii="Times New Roman" w:hAnsi="Times New Roman" w:cs="Times New Roman"/>
                <w:sz w:val="24"/>
                <w:szCs w:val="24"/>
              </w:rPr>
              <w:t xml:space="preserve">- формирование основ российской гражданской идентичности; </w:t>
            </w:r>
            <w:r w:rsidRPr="00D402DA">
              <w:rPr>
                <w:rFonts w:ascii="Times New Roman" w:hAnsi="Times New Roman" w:cs="Times New Roman"/>
                <w:sz w:val="24"/>
                <w:szCs w:val="24"/>
              </w:rPr>
              <w:br/>
              <w:t xml:space="preserve">-формирование патриотизма и гражданской солидарности; </w:t>
            </w:r>
            <w:r w:rsidRPr="00D402DA">
              <w:rPr>
                <w:rFonts w:ascii="Times New Roman" w:hAnsi="Times New Roman" w:cs="Times New Roman"/>
                <w:sz w:val="24"/>
                <w:szCs w:val="24"/>
              </w:rPr>
              <w:br/>
              <w:t xml:space="preserve">-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w:t>
            </w:r>
            <w:r w:rsidRPr="00D402DA">
              <w:rPr>
                <w:rFonts w:ascii="Times New Roman" w:hAnsi="Times New Roman" w:cs="Times New Roman"/>
                <w:sz w:val="24"/>
                <w:szCs w:val="24"/>
              </w:rPr>
              <w:b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r w:rsidRPr="00D402DA">
              <w:rPr>
                <w:rFonts w:ascii="Times New Roman" w:hAnsi="Times New Roman" w:cs="Times New Roman"/>
                <w:sz w:val="24"/>
                <w:szCs w:val="24"/>
              </w:rPr>
              <w:br/>
              <w:t xml:space="preserve">- развитие доброжелательности и эмоциональной отзывчивости; </w:t>
            </w:r>
            <w:r w:rsidRPr="00D402DA">
              <w:rPr>
                <w:rFonts w:ascii="Times New Roman" w:hAnsi="Times New Roman" w:cs="Times New Roman"/>
                <w:sz w:val="24"/>
                <w:szCs w:val="24"/>
              </w:rPr>
              <w:br/>
              <w:t>- становление гуманистических и демократических ценностных ориентаций.</w:t>
            </w:r>
          </w:p>
        </w:tc>
        <w:tc>
          <w:tcPr>
            <w:tcW w:w="1389" w:type="pct"/>
          </w:tcPr>
          <w:p w:rsidR="00A50B59" w:rsidRPr="00D402DA" w:rsidRDefault="00A50B59" w:rsidP="00A50B59">
            <w:pPr>
              <w:rPr>
                <w:rFonts w:ascii="Times New Roman" w:hAnsi="Times New Roman" w:cs="Times New Roman"/>
                <w:sz w:val="24"/>
                <w:szCs w:val="24"/>
              </w:rPr>
            </w:pPr>
            <w:r w:rsidRPr="00D402DA">
              <w:rPr>
                <w:rFonts w:ascii="Times New Roman" w:hAnsi="Times New Roman" w:cs="Times New Roman"/>
                <w:sz w:val="24"/>
                <w:szCs w:val="24"/>
              </w:rPr>
              <w:t xml:space="preserve">- формирование у обучающегося уважительного отношения к родителям, осознанного, заботливого отношения к старшим и младшим; </w:t>
            </w:r>
            <w:r w:rsidRPr="00D402DA">
              <w:rPr>
                <w:rFonts w:ascii="Times New Roman" w:hAnsi="Times New Roman" w:cs="Times New Roman"/>
                <w:sz w:val="24"/>
                <w:szCs w:val="24"/>
              </w:rPr>
              <w:br/>
              <w:t>- формирование представления о семейных ценностях;</w:t>
            </w:r>
          </w:p>
          <w:p w:rsidR="00A50B59" w:rsidRPr="00D402DA" w:rsidRDefault="00A50B59" w:rsidP="00D402DA">
            <w:pPr>
              <w:rPr>
                <w:rFonts w:ascii="Times New Roman" w:hAnsi="Times New Roman" w:cs="Times New Roman"/>
                <w:sz w:val="24"/>
                <w:szCs w:val="24"/>
              </w:rPr>
            </w:pPr>
            <w:r w:rsidRPr="00D402DA">
              <w:rPr>
                <w:rStyle w:val="markedcontent"/>
                <w:rFonts w:ascii="Times New Roman" w:hAnsi="Times New Roman" w:cs="Times New Roman"/>
                <w:sz w:val="24"/>
                <w:szCs w:val="24"/>
              </w:rPr>
              <w:t>- знакомство обучающегося с культурно-историческими и этническими традициями российской семьи.</w:t>
            </w:r>
          </w:p>
        </w:tc>
      </w:tr>
    </w:tbl>
    <w:p w:rsidR="00A50B59" w:rsidRPr="00D85F7B" w:rsidRDefault="00A50B59" w:rsidP="00A50B59">
      <w:pPr>
        <w:spacing w:after="0"/>
        <w:ind w:firstLine="709"/>
        <w:jc w:val="both"/>
        <w:rPr>
          <w:rFonts w:ascii="Times New Roman" w:hAnsi="Times New Roman" w:cs="Times New Roman"/>
          <w:sz w:val="28"/>
          <w:szCs w:val="28"/>
        </w:rPr>
      </w:pPr>
    </w:p>
    <w:p w:rsidR="00A50B59" w:rsidRDefault="00A50B59" w:rsidP="00D402DA">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b/>
          <w:sz w:val="28"/>
          <w:szCs w:val="28"/>
        </w:rPr>
        <w:t>Ценностные установки духовно-нравс</w:t>
      </w:r>
      <w:r>
        <w:rPr>
          <w:rFonts w:ascii="Times New Roman" w:hAnsi="Times New Roman" w:cs="Times New Roman"/>
          <w:b/>
          <w:sz w:val="28"/>
          <w:szCs w:val="28"/>
        </w:rPr>
        <w:t xml:space="preserve">твенного развития и воспитания </w:t>
      </w:r>
      <w:r w:rsidRPr="00D85F7B">
        <w:rPr>
          <w:rFonts w:ascii="Times New Roman" w:hAnsi="Times New Roman" w:cs="Times New Roman"/>
          <w:b/>
          <w:sz w:val="28"/>
          <w:szCs w:val="28"/>
        </w:rPr>
        <w:t>обучающихся</w:t>
      </w:r>
      <w:r>
        <w:rPr>
          <w:rFonts w:ascii="Times New Roman" w:hAnsi="Times New Roman" w:cs="Times New Roman"/>
          <w:b/>
          <w:sz w:val="28"/>
          <w:szCs w:val="28"/>
        </w:rPr>
        <w:tab/>
      </w:r>
    </w:p>
    <w:p w:rsidR="00A50B59" w:rsidRDefault="00A50B59" w:rsidP="00D402DA">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Ценностные установки духовно-нравственного развития и воспитания обучающихся с ЗПР начальной школы согласуются с традиционными источниками нравственности: </w:t>
      </w:r>
      <w:r>
        <w:rPr>
          <w:rFonts w:ascii="Times New Roman" w:hAnsi="Times New Roman" w:cs="Times New Roman"/>
          <w:sz w:val="28"/>
          <w:szCs w:val="28"/>
        </w:rPr>
        <w:tab/>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патриотизм (любовь к России, к своему народу, к своей малой родине, служение Отечеству); </w:t>
      </w:r>
    </w:p>
    <w:p w:rsid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семья (любовь и верность, здоровье, достаток, почитание родителей, забота о старших и младших, забота о продолжении рода);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труд и творчество (творчество и созидание, целеустремленность и настойчивость, трудолюбие, бережливость);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наука (познание, истина, научная картина мира, экологическое сознание);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традиционные российские религии (культурологические представления о религиозных идеалах);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искусство и литература (красота, гармония, духовный мир человека, нравственный выбор, смысл жизни, эстетическое развитие);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природа (жизнь, родная земля, заповедная природа, планета Земля);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человечество (мир во всем мире, многообразие культур и народов, прогресс человечества, международное сотрудничество).</w:t>
      </w:r>
    </w:p>
    <w:p w:rsidR="00A50B59" w:rsidRPr="00D402DA" w:rsidRDefault="00A50B59" w:rsidP="00D402DA">
      <w:pPr>
        <w:pStyle w:val="a8"/>
        <w:tabs>
          <w:tab w:val="left" w:pos="1134"/>
        </w:tabs>
        <w:suppressAutoHyphens w:val="0"/>
        <w:spacing w:after="0" w:line="360" w:lineRule="auto"/>
        <w:ind w:left="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Портрет будущего выпускника – гражданина России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Уважающий других людей, готовый сотрудничать с ними.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Любознательный, интересующийся, активно познающий мир.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Владеющий основами умения учиться.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Любящий родной край и свою Родину, не разделяющий мир на чужих и своих.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Уважающий и принимающий ценности семьи и общества.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Готовый самостоятельно действовать и отвечать за свои поступки перед семьей и школой. </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Доброжелательный, умеющий слушать и слышать партнера, умеющий высказать свое мнение, принимающий решения с учётом позиций всех участников, умеющий дружить и сотрудничать</w:t>
      </w:r>
    </w:p>
    <w:p w:rsidR="00A50B59" w:rsidRPr="00D402DA" w:rsidRDefault="00A50B59" w:rsidP="00AD6FC8">
      <w:pPr>
        <w:pStyle w:val="a8"/>
        <w:numPr>
          <w:ilvl w:val="1"/>
          <w:numId w:val="31"/>
        </w:numPr>
        <w:tabs>
          <w:tab w:val="left" w:pos="1134"/>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D402DA">
        <w:rPr>
          <w:rFonts w:ascii="Times New Roman" w:eastAsia="Times New Roman" w:hAnsi="Times New Roman" w:cs="Times New Roman"/>
          <w:color w:val="auto"/>
          <w:kern w:val="0"/>
          <w:sz w:val="28"/>
          <w:szCs w:val="28"/>
          <w:lang w:eastAsia="ru-RU"/>
        </w:rPr>
        <w:t xml:space="preserve">Выполняющий правила здорового и безопасного образа жизни для себя и окружающих. </w:t>
      </w:r>
    </w:p>
    <w:p w:rsidR="00A50B59" w:rsidRDefault="00A50B59" w:rsidP="00D402DA">
      <w:pPr>
        <w:spacing w:after="0" w:line="360" w:lineRule="auto"/>
        <w:ind w:firstLine="709"/>
        <w:jc w:val="both"/>
        <w:rPr>
          <w:rFonts w:ascii="Times New Roman" w:hAnsi="Times New Roman" w:cs="Times New Roman"/>
          <w:sz w:val="28"/>
          <w:szCs w:val="28"/>
        </w:rPr>
      </w:pPr>
      <w:r w:rsidRPr="00351ADC">
        <w:rPr>
          <w:rFonts w:ascii="Times New Roman" w:hAnsi="Times New Roman" w:cs="Times New Roman"/>
          <w:b/>
          <w:sz w:val="28"/>
          <w:szCs w:val="28"/>
        </w:rPr>
        <w:t>II.</w:t>
      </w:r>
      <w:r w:rsidR="00D402DA">
        <w:rPr>
          <w:rFonts w:ascii="Times New Roman" w:hAnsi="Times New Roman" w:cs="Times New Roman"/>
          <w:b/>
          <w:sz w:val="28"/>
          <w:szCs w:val="28"/>
        </w:rPr>
        <w:t xml:space="preserve"> </w:t>
      </w:r>
      <w:r w:rsidRPr="00351ADC">
        <w:rPr>
          <w:rFonts w:ascii="Times New Roman" w:hAnsi="Times New Roman" w:cs="Times New Roman"/>
          <w:b/>
          <w:sz w:val="28"/>
          <w:szCs w:val="28"/>
        </w:rPr>
        <w:t>Основные направления духовно – нравственного развития обучающихся начальных классов.</w:t>
      </w:r>
    </w:p>
    <w:p w:rsidR="00A50B59" w:rsidRPr="00D85F7B" w:rsidRDefault="00A50B59" w:rsidP="00D402DA">
      <w:pPr>
        <w:spacing w:after="0" w:line="360" w:lineRule="auto"/>
        <w:ind w:firstLine="709"/>
        <w:jc w:val="both"/>
        <w:rPr>
          <w:rStyle w:val="markedcontent"/>
          <w:rFonts w:ascii="Times New Roman" w:hAnsi="Times New Roman" w:cs="Times New Roman"/>
          <w:sz w:val="28"/>
          <w:szCs w:val="28"/>
        </w:rPr>
      </w:pPr>
      <w:r w:rsidRPr="00D85F7B">
        <w:rPr>
          <w:rFonts w:ascii="Times New Roman" w:hAnsi="Times New Roman" w:cs="Times New Roman"/>
          <w:sz w:val="28"/>
          <w:szCs w:val="28"/>
        </w:rPr>
        <w:t>Для решения поставленных данной Программой задач определены приоритетные направления:</w:t>
      </w:r>
    </w:p>
    <w:tbl>
      <w:tblPr>
        <w:tblStyle w:val="aff7"/>
        <w:tblW w:w="5000" w:type="pct"/>
        <w:tblLook w:val="04A0"/>
      </w:tblPr>
      <w:tblGrid>
        <w:gridCol w:w="3085"/>
        <w:gridCol w:w="6485"/>
      </w:tblGrid>
      <w:tr w:rsidR="00D402DA" w:rsidRPr="00D402DA" w:rsidTr="00D402DA">
        <w:tc>
          <w:tcPr>
            <w:tcW w:w="1612" w:type="pct"/>
          </w:tcPr>
          <w:p w:rsidR="00D402DA" w:rsidRPr="00D402DA" w:rsidRDefault="00D402DA" w:rsidP="00A50B59">
            <w:pPr>
              <w:ind w:firstLine="709"/>
              <w:jc w:val="both"/>
              <w:rPr>
                <w:rFonts w:ascii="Times New Roman" w:hAnsi="Times New Roman" w:cs="Times New Roman"/>
                <w:b/>
                <w:sz w:val="24"/>
                <w:szCs w:val="28"/>
              </w:rPr>
            </w:pPr>
            <w:r w:rsidRPr="00D402DA">
              <w:rPr>
                <w:rFonts w:ascii="Times New Roman" w:hAnsi="Times New Roman" w:cs="Times New Roman"/>
                <w:b/>
                <w:sz w:val="24"/>
                <w:szCs w:val="28"/>
              </w:rPr>
              <w:t xml:space="preserve">Направления </w:t>
            </w:r>
          </w:p>
        </w:tc>
        <w:tc>
          <w:tcPr>
            <w:tcW w:w="3388" w:type="pct"/>
          </w:tcPr>
          <w:p w:rsidR="00D402DA" w:rsidRPr="00D402DA" w:rsidRDefault="00D402DA" w:rsidP="00A50B59">
            <w:pPr>
              <w:ind w:firstLine="709"/>
              <w:jc w:val="both"/>
              <w:rPr>
                <w:rFonts w:ascii="Times New Roman" w:hAnsi="Times New Roman" w:cs="Times New Roman"/>
                <w:b/>
                <w:sz w:val="24"/>
                <w:szCs w:val="28"/>
              </w:rPr>
            </w:pPr>
            <w:r w:rsidRPr="00D402DA">
              <w:rPr>
                <w:rFonts w:ascii="Times New Roman" w:hAnsi="Times New Roman" w:cs="Times New Roman"/>
                <w:b/>
                <w:sz w:val="24"/>
                <w:szCs w:val="28"/>
              </w:rPr>
              <w:t>Базовые личностные ценности</w:t>
            </w:r>
          </w:p>
        </w:tc>
      </w:tr>
      <w:tr w:rsidR="00D402DA" w:rsidRPr="00D402DA" w:rsidTr="00D402DA">
        <w:tc>
          <w:tcPr>
            <w:tcW w:w="1612"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Воспитание гражданственности, </w:t>
            </w:r>
            <w:r w:rsidRPr="00D402DA">
              <w:rPr>
                <w:rFonts w:ascii="Times New Roman" w:hAnsi="Times New Roman" w:cs="Times New Roman"/>
                <w:sz w:val="24"/>
                <w:szCs w:val="28"/>
              </w:rPr>
              <w:br/>
              <w:t xml:space="preserve">патриотизма, уважения к </w:t>
            </w:r>
            <w:r w:rsidRPr="00D402DA">
              <w:rPr>
                <w:rFonts w:ascii="Times New Roman" w:hAnsi="Times New Roman" w:cs="Times New Roman"/>
                <w:sz w:val="24"/>
                <w:szCs w:val="28"/>
              </w:rPr>
              <w:br/>
              <w:t xml:space="preserve">правам, свободам и </w:t>
            </w:r>
            <w:r w:rsidRPr="00D402DA">
              <w:rPr>
                <w:rFonts w:ascii="Times New Roman" w:hAnsi="Times New Roman" w:cs="Times New Roman"/>
                <w:sz w:val="24"/>
                <w:szCs w:val="28"/>
              </w:rPr>
              <w:br/>
              <w:t>обязанностям человека.</w:t>
            </w:r>
          </w:p>
        </w:tc>
        <w:tc>
          <w:tcPr>
            <w:tcW w:w="3388"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любовь к России, своему народу, своему </w:t>
            </w:r>
            <w:r w:rsidRPr="00D402DA">
              <w:rPr>
                <w:rFonts w:ascii="Times New Roman" w:hAnsi="Times New Roman" w:cs="Times New Roman"/>
                <w:sz w:val="24"/>
                <w:szCs w:val="28"/>
              </w:rPr>
              <w:br/>
              <w:t xml:space="preserve">краю; служение Отечеству; правовое </w:t>
            </w:r>
            <w:r w:rsidRPr="00D402DA">
              <w:rPr>
                <w:rFonts w:ascii="Times New Roman" w:hAnsi="Times New Roman" w:cs="Times New Roman"/>
                <w:sz w:val="24"/>
                <w:szCs w:val="28"/>
              </w:rPr>
              <w:br/>
              <w:t xml:space="preserve">государство; гражданское общество; </w:t>
            </w:r>
            <w:r w:rsidRPr="00D402DA">
              <w:rPr>
                <w:rFonts w:ascii="Times New Roman" w:hAnsi="Times New Roman" w:cs="Times New Roman"/>
                <w:sz w:val="24"/>
                <w:szCs w:val="28"/>
              </w:rPr>
              <w:br/>
              <w:t xml:space="preserve">закон и правопорядок; поликультурный </w:t>
            </w:r>
            <w:r w:rsidRPr="00D402DA">
              <w:rPr>
                <w:rFonts w:ascii="Times New Roman" w:hAnsi="Times New Roman" w:cs="Times New Roman"/>
                <w:sz w:val="24"/>
                <w:szCs w:val="28"/>
              </w:rPr>
              <w:br/>
              <w:t xml:space="preserve">мир; свобода личная и национальная; </w:t>
            </w:r>
            <w:r w:rsidRPr="00D402DA">
              <w:rPr>
                <w:rFonts w:ascii="Times New Roman" w:hAnsi="Times New Roman" w:cs="Times New Roman"/>
                <w:sz w:val="24"/>
                <w:szCs w:val="28"/>
              </w:rPr>
              <w:br/>
              <w:t xml:space="preserve">доверие к людям, институтам </w:t>
            </w:r>
            <w:r w:rsidRPr="00D402DA">
              <w:rPr>
                <w:rFonts w:ascii="Times New Roman" w:hAnsi="Times New Roman" w:cs="Times New Roman"/>
                <w:sz w:val="24"/>
                <w:szCs w:val="28"/>
              </w:rPr>
              <w:br/>
              <w:t>государства и гражданского общества.</w:t>
            </w:r>
          </w:p>
        </w:tc>
      </w:tr>
      <w:tr w:rsidR="00D402DA" w:rsidRPr="00D402DA" w:rsidTr="00D402DA">
        <w:tc>
          <w:tcPr>
            <w:tcW w:w="1612"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Воспитание нравственных </w:t>
            </w:r>
            <w:r w:rsidRPr="00D402DA">
              <w:rPr>
                <w:rFonts w:ascii="Times New Roman" w:hAnsi="Times New Roman" w:cs="Times New Roman"/>
                <w:sz w:val="24"/>
                <w:szCs w:val="28"/>
              </w:rPr>
              <w:br/>
              <w:t xml:space="preserve">чувств и этического </w:t>
            </w:r>
            <w:r w:rsidRPr="00D402DA">
              <w:rPr>
                <w:rFonts w:ascii="Times New Roman" w:hAnsi="Times New Roman" w:cs="Times New Roman"/>
                <w:sz w:val="24"/>
                <w:szCs w:val="28"/>
              </w:rPr>
              <w:br/>
              <w:t>сознания.</w:t>
            </w:r>
          </w:p>
        </w:tc>
        <w:tc>
          <w:tcPr>
            <w:tcW w:w="3388"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нравственный выбор; жизнь и смысл </w:t>
            </w:r>
            <w:r w:rsidRPr="00D402DA">
              <w:rPr>
                <w:rFonts w:ascii="Times New Roman" w:hAnsi="Times New Roman" w:cs="Times New Roman"/>
                <w:sz w:val="24"/>
                <w:szCs w:val="28"/>
              </w:rPr>
              <w:br/>
              <w:t xml:space="preserve">жизни; справедливость; милосердие; </w:t>
            </w:r>
            <w:r w:rsidRPr="00D402DA">
              <w:rPr>
                <w:rFonts w:ascii="Times New Roman" w:hAnsi="Times New Roman" w:cs="Times New Roman"/>
                <w:sz w:val="24"/>
                <w:szCs w:val="28"/>
              </w:rPr>
              <w:br/>
              <w:t xml:space="preserve">честь; достоинство; уважение к </w:t>
            </w:r>
            <w:r w:rsidRPr="00D402DA">
              <w:rPr>
                <w:rFonts w:ascii="Times New Roman" w:hAnsi="Times New Roman" w:cs="Times New Roman"/>
                <w:sz w:val="24"/>
                <w:szCs w:val="28"/>
              </w:rPr>
              <w:br/>
              <w:t xml:space="preserve">родителям; уважение достоинства </w:t>
            </w:r>
            <w:r w:rsidRPr="00D402DA">
              <w:rPr>
                <w:rFonts w:ascii="Times New Roman" w:hAnsi="Times New Roman" w:cs="Times New Roman"/>
                <w:sz w:val="24"/>
                <w:szCs w:val="28"/>
              </w:rPr>
              <w:br/>
              <w:t xml:space="preserve">человека, равноправие, ответственность и чувство долга; забота и помощь, мораль, честность, щедрость, забота о старших и младших; свобода совести и </w:t>
            </w:r>
            <w:r w:rsidRPr="00D402DA">
              <w:rPr>
                <w:rFonts w:ascii="Times New Roman" w:hAnsi="Times New Roman" w:cs="Times New Roman"/>
                <w:sz w:val="24"/>
                <w:szCs w:val="28"/>
              </w:rPr>
              <w:br/>
              <w:t xml:space="preserve">вероисповедания; толерантность, </w:t>
            </w:r>
            <w:r w:rsidRPr="00D402DA">
              <w:rPr>
                <w:rFonts w:ascii="Times New Roman" w:hAnsi="Times New Roman" w:cs="Times New Roman"/>
                <w:sz w:val="24"/>
                <w:szCs w:val="28"/>
              </w:rPr>
              <w:br/>
              <w:t>представление о вере, духовной культуре и светской этике.</w:t>
            </w:r>
          </w:p>
        </w:tc>
      </w:tr>
      <w:tr w:rsidR="00D402DA" w:rsidRPr="00D402DA" w:rsidTr="00D402DA">
        <w:tc>
          <w:tcPr>
            <w:tcW w:w="1612"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Воспитание трудолюбия, </w:t>
            </w:r>
            <w:r w:rsidRPr="00D402DA">
              <w:rPr>
                <w:rFonts w:ascii="Times New Roman" w:hAnsi="Times New Roman" w:cs="Times New Roman"/>
                <w:sz w:val="24"/>
                <w:szCs w:val="28"/>
              </w:rPr>
              <w:br/>
              <w:t xml:space="preserve">творческого отношения к </w:t>
            </w:r>
            <w:r w:rsidRPr="00D402DA">
              <w:rPr>
                <w:rFonts w:ascii="Times New Roman" w:hAnsi="Times New Roman" w:cs="Times New Roman"/>
                <w:sz w:val="24"/>
                <w:szCs w:val="28"/>
              </w:rPr>
              <w:br/>
              <w:t>учению, труду, жизни.</w:t>
            </w:r>
          </w:p>
        </w:tc>
        <w:tc>
          <w:tcPr>
            <w:tcW w:w="3388" w:type="pct"/>
          </w:tcPr>
          <w:p w:rsidR="00D402DA" w:rsidRPr="00D402DA" w:rsidRDefault="00D402DA" w:rsidP="00D402DA">
            <w:pPr>
              <w:jc w:val="both"/>
              <w:rPr>
                <w:rFonts w:ascii="Times New Roman" w:hAnsi="Times New Roman" w:cs="Times New Roman"/>
                <w:sz w:val="24"/>
                <w:szCs w:val="28"/>
              </w:rPr>
            </w:pPr>
            <w:r w:rsidRPr="00D402DA">
              <w:rPr>
                <w:rFonts w:ascii="Times New Roman" w:hAnsi="Times New Roman" w:cs="Times New Roman"/>
                <w:sz w:val="24"/>
                <w:szCs w:val="28"/>
              </w:rPr>
              <w:t xml:space="preserve">уважение к труду; творчество и </w:t>
            </w:r>
            <w:r w:rsidRPr="00D402DA">
              <w:rPr>
                <w:rFonts w:ascii="Times New Roman" w:hAnsi="Times New Roman" w:cs="Times New Roman"/>
                <w:sz w:val="24"/>
                <w:szCs w:val="28"/>
              </w:rPr>
              <w:br/>
              <w:t xml:space="preserve">созидание; стремление к познанию и </w:t>
            </w:r>
            <w:r w:rsidRPr="00D402DA">
              <w:rPr>
                <w:rFonts w:ascii="Times New Roman" w:hAnsi="Times New Roman" w:cs="Times New Roman"/>
                <w:sz w:val="24"/>
                <w:szCs w:val="28"/>
              </w:rPr>
              <w:br/>
              <w:t xml:space="preserve">истине; целеустремлённость и </w:t>
            </w:r>
            <w:r w:rsidRPr="00D402DA">
              <w:rPr>
                <w:rFonts w:ascii="Times New Roman" w:hAnsi="Times New Roman" w:cs="Times New Roman"/>
                <w:sz w:val="24"/>
                <w:szCs w:val="28"/>
              </w:rPr>
              <w:br/>
              <w:t>настойчивость; бережливость; трудолюбие</w:t>
            </w:r>
          </w:p>
        </w:tc>
      </w:tr>
      <w:tr w:rsidR="00D402DA" w:rsidRPr="00D402DA" w:rsidTr="00D402DA">
        <w:tc>
          <w:tcPr>
            <w:tcW w:w="1612"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Формирование </w:t>
            </w:r>
            <w:r w:rsidRPr="00D402DA">
              <w:rPr>
                <w:rFonts w:ascii="Times New Roman" w:hAnsi="Times New Roman" w:cs="Times New Roman"/>
                <w:sz w:val="24"/>
                <w:szCs w:val="28"/>
              </w:rPr>
              <w:br/>
              <w:t xml:space="preserve">ценностного отношения к </w:t>
            </w:r>
            <w:r w:rsidRPr="00D402DA">
              <w:rPr>
                <w:rFonts w:ascii="Times New Roman" w:hAnsi="Times New Roman" w:cs="Times New Roman"/>
                <w:sz w:val="24"/>
                <w:szCs w:val="28"/>
              </w:rPr>
              <w:br/>
              <w:t>семье, здоровью и здоровому образу жизни.</w:t>
            </w:r>
          </w:p>
        </w:tc>
        <w:tc>
          <w:tcPr>
            <w:tcW w:w="3388"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уважение родителей; забота о старших </w:t>
            </w:r>
            <w:r w:rsidRPr="00D402DA">
              <w:rPr>
                <w:rFonts w:ascii="Times New Roman" w:hAnsi="Times New Roman" w:cs="Times New Roman"/>
                <w:sz w:val="24"/>
                <w:szCs w:val="28"/>
              </w:rPr>
              <w:br/>
              <w:t xml:space="preserve">и младших; здоровье физическое и </w:t>
            </w:r>
            <w:r w:rsidRPr="00D402DA">
              <w:rPr>
                <w:rFonts w:ascii="Times New Roman" w:hAnsi="Times New Roman" w:cs="Times New Roman"/>
                <w:sz w:val="24"/>
                <w:szCs w:val="28"/>
              </w:rPr>
              <w:br/>
              <w:t xml:space="preserve">стремление к здоровому образу жизни, </w:t>
            </w:r>
            <w:r w:rsidRPr="00D402DA">
              <w:rPr>
                <w:rFonts w:ascii="Times New Roman" w:hAnsi="Times New Roman" w:cs="Times New Roman"/>
                <w:sz w:val="24"/>
                <w:szCs w:val="28"/>
              </w:rPr>
              <w:br/>
              <w:t>здоровье нравственное и социально-</w:t>
            </w:r>
            <w:r w:rsidRPr="00D402DA">
              <w:rPr>
                <w:rFonts w:ascii="Times New Roman" w:hAnsi="Times New Roman" w:cs="Times New Roman"/>
                <w:sz w:val="24"/>
                <w:szCs w:val="28"/>
              </w:rPr>
              <w:br/>
              <w:t>психологическое</w:t>
            </w:r>
          </w:p>
        </w:tc>
      </w:tr>
      <w:tr w:rsidR="00D402DA" w:rsidRPr="00D402DA" w:rsidTr="00D402DA">
        <w:tc>
          <w:tcPr>
            <w:tcW w:w="1612"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Воспитание ценностного </w:t>
            </w:r>
            <w:r w:rsidRPr="00D402DA">
              <w:rPr>
                <w:rFonts w:ascii="Times New Roman" w:hAnsi="Times New Roman" w:cs="Times New Roman"/>
                <w:sz w:val="24"/>
                <w:szCs w:val="28"/>
              </w:rPr>
              <w:br/>
              <w:t xml:space="preserve">отношения к природе, </w:t>
            </w:r>
            <w:r w:rsidRPr="00D402DA">
              <w:rPr>
                <w:rFonts w:ascii="Times New Roman" w:hAnsi="Times New Roman" w:cs="Times New Roman"/>
                <w:sz w:val="24"/>
                <w:szCs w:val="28"/>
              </w:rPr>
              <w:br/>
              <w:t xml:space="preserve">окружающей среде </w:t>
            </w:r>
            <w:r w:rsidRPr="00D402DA">
              <w:rPr>
                <w:rFonts w:ascii="Times New Roman" w:hAnsi="Times New Roman" w:cs="Times New Roman"/>
                <w:sz w:val="24"/>
                <w:szCs w:val="28"/>
              </w:rPr>
              <w:br/>
              <w:t>(экологическое воспитание).</w:t>
            </w:r>
          </w:p>
        </w:tc>
        <w:tc>
          <w:tcPr>
            <w:tcW w:w="3388"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родная земля; заповедная природа; </w:t>
            </w:r>
            <w:r w:rsidRPr="00D402DA">
              <w:rPr>
                <w:rFonts w:ascii="Times New Roman" w:hAnsi="Times New Roman" w:cs="Times New Roman"/>
                <w:sz w:val="24"/>
                <w:szCs w:val="28"/>
              </w:rPr>
              <w:br/>
              <w:t>планета Земля; экологическое сознание.</w:t>
            </w:r>
          </w:p>
        </w:tc>
      </w:tr>
      <w:tr w:rsidR="00D402DA" w:rsidRPr="00D402DA" w:rsidTr="00D402DA">
        <w:tc>
          <w:tcPr>
            <w:tcW w:w="1612"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Воспитание ценностного </w:t>
            </w:r>
            <w:r w:rsidRPr="00D402DA">
              <w:rPr>
                <w:rFonts w:ascii="Times New Roman" w:hAnsi="Times New Roman" w:cs="Times New Roman"/>
                <w:sz w:val="24"/>
                <w:szCs w:val="28"/>
              </w:rPr>
              <w:br/>
              <w:t xml:space="preserve">отношения к прекрасному, </w:t>
            </w:r>
            <w:r w:rsidRPr="00D402DA">
              <w:rPr>
                <w:rFonts w:ascii="Times New Roman" w:hAnsi="Times New Roman" w:cs="Times New Roman"/>
                <w:sz w:val="24"/>
                <w:szCs w:val="28"/>
              </w:rPr>
              <w:br/>
              <w:t xml:space="preserve">формирование представлений об </w:t>
            </w:r>
            <w:r w:rsidRPr="00D402DA">
              <w:rPr>
                <w:rFonts w:ascii="Times New Roman" w:hAnsi="Times New Roman" w:cs="Times New Roman"/>
                <w:sz w:val="24"/>
                <w:szCs w:val="28"/>
              </w:rPr>
              <w:br/>
              <w:t xml:space="preserve">эстетических идеалах и </w:t>
            </w:r>
            <w:r w:rsidRPr="00D402DA">
              <w:rPr>
                <w:rFonts w:ascii="Times New Roman" w:hAnsi="Times New Roman" w:cs="Times New Roman"/>
                <w:sz w:val="24"/>
                <w:szCs w:val="28"/>
              </w:rPr>
              <w:br/>
              <w:t xml:space="preserve">ценностях (эстетическое </w:t>
            </w:r>
            <w:r w:rsidRPr="00D402DA">
              <w:rPr>
                <w:rFonts w:ascii="Times New Roman" w:hAnsi="Times New Roman" w:cs="Times New Roman"/>
                <w:sz w:val="24"/>
                <w:szCs w:val="28"/>
              </w:rPr>
              <w:br/>
              <w:t>воспитание).</w:t>
            </w:r>
          </w:p>
        </w:tc>
        <w:tc>
          <w:tcPr>
            <w:tcW w:w="3388" w:type="pct"/>
          </w:tcPr>
          <w:p w:rsidR="00D402DA" w:rsidRPr="00D402DA" w:rsidRDefault="00D402DA" w:rsidP="00A50B59">
            <w:pPr>
              <w:jc w:val="both"/>
              <w:rPr>
                <w:rFonts w:ascii="Times New Roman" w:hAnsi="Times New Roman" w:cs="Times New Roman"/>
                <w:sz w:val="24"/>
                <w:szCs w:val="28"/>
              </w:rPr>
            </w:pPr>
            <w:r w:rsidRPr="00D402DA">
              <w:rPr>
                <w:rFonts w:ascii="Times New Roman" w:hAnsi="Times New Roman" w:cs="Times New Roman"/>
                <w:sz w:val="24"/>
                <w:szCs w:val="28"/>
              </w:rPr>
              <w:t xml:space="preserve">красота; гармония; духовный мир </w:t>
            </w:r>
            <w:r w:rsidRPr="00D402DA">
              <w:rPr>
                <w:rFonts w:ascii="Times New Roman" w:hAnsi="Times New Roman" w:cs="Times New Roman"/>
                <w:sz w:val="24"/>
                <w:szCs w:val="28"/>
              </w:rPr>
              <w:br/>
              <w:t xml:space="preserve">человека; эстетическое развитие, </w:t>
            </w:r>
            <w:r w:rsidRPr="00D402DA">
              <w:rPr>
                <w:rFonts w:ascii="Times New Roman" w:hAnsi="Times New Roman" w:cs="Times New Roman"/>
                <w:sz w:val="24"/>
                <w:szCs w:val="28"/>
              </w:rPr>
              <w:br/>
              <w:t>самовыражение в творчестве и искусстве</w:t>
            </w:r>
          </w:p>
        </w:tc>
      </w:tr>
    </w:tbl>
    <w:p w:rsidR="00A50B59" w:rsidRDefault="00A50B59" w:rsidP="00A50B59">
      <w:pPr>
        <w:spacing w:after="0"/>
        <w:ind w:firstLine="709"/>
        <w:jc w:val="both"/>
        <w:rPr>
          <w:rFonts w:ascii="Times New Roman" w:hAnsi="Times New Roman" w:cs="Times New Roman"/>
          <w:sz w:val="28"/>
          <w:szCs w:val="28"/>
        </w:rPr>
      </w:pPr>
    </w:p>
    <w:p w:rsidR="00A50B59" w:rsidRPr="00351ADC" w:rsidRDefault="00A50B59" w:rsidP="00D402DA">
      <w:pPr>
        <w:widowControl w:val="0"/>
        <w:suppressAutoHyphens w:val="0"/>
        <w:spacing w:after="0" w:line="360" w:lineRule="auto"/>
        <w:ind w:firstLine="709"/>
        <w:jc w:val="both"/>
        <w:rPr>
          <w:rFonts w:ascii="Times New Roman" w:hAnsi="Times New Roman" w:cs="Times New Roman"/>
          <w:b/>
          <w:sz w:val="28"/>
          <w:szCs w:val="28"/>
        </w:rPr>
      </w:pPr>
      <w:r w:rsidRPr="00351ADC">
        <w:rPr>
          <w:rFonts w:ascii="Times New Roman" w:hAnsi="Times New Roman" w:cs="Times New Roman"/>
          <w:b/>
          <w:sz w:val="28"/>
          <w:szCs w:val="28"/>
        </w:rPr>
        <w:t>III. Содержание духовно-нравственного развития и воспитания обучающихся</w:t>
      </w:r>
      <w:r>
        <w:rPr>
          <w:rFonts w:ascii="Times New Roman" w:hAnsi="Times New Roman" w:cs="Times New Roman"/>
          <w:b/>
          <w:sz w:val="28"/>
          <w:szCs w:val="28"/>
        </w:rPr>
        <w:t>.</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Реализация программы предполагает создание социально открытого пространства, в котором данные ценности будут реализовываться в практической</w:t>
      </w:r>
      <w:r>
        <w:rPr>
          <w:rFonts w:ascii="Times New Roman" w:hAnsi="Times New Roman" w:cs="Times New Roman"/>
          <w:sz w:val="28"/>
          <w:szCs w:val="28"/>
        </w:rPr>
        <w:t xml:space="preserve"> жизнедеятельности: </w:t>
      </w:r>
    </w:p>
    <w:p w:rsidR="00A50B59" w:rsidRPr="00D402DA"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402DA">
        <w:rPr>
          <w:rFonts w:ascii="Times New Roman" w:hAnsi="Times New Roman" w:cs="Times New Roman"/>
          <w:sz w:val="28"/>
          <w:szCs w:val="28"/>
        </w:rPr>
        <w:t xml:space="preserve">в содержании и построении уроков; </w:t>
      </w:r>
    </w:p>
    <w:p w:rsidR="00A50B59" w:rsidRPr="00D402DA"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402DA">
        <w:rPr>
          <w:rFonts w:ascii="Times New Roman" w:hAnsi="Times New Roman" w:cs="Times New Roman"/>
          <w:sz w:val="28"/>
          <w:szCs w:val="28"/>
        </w:rPr>
        <w:t xml:space="preserve">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 </w:t>
      </w:r>
    </w:p>
    <w:p w:rsidR="00A50B59" w:rsidRPr="00D402DA"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402DA">
        <w:rPr>
          <w:rFonts w:ascii="Times New Roman" w:hAnsi="Times New Roman" w:cs="Times New Roman"/>
          <w:sz w:val="28"/>
          <w:szCs w:val="28"/>
        </w:rPr>
        <w:t xml:space="preserve">в опыте организации индивидуальной, групповой, коллективной деятельности обучающихся; - в специальных событиях, спроектированных с учетом определенной ценности и смысла; </w:t>
      </w:r>
    </w:p>
    <w:p w:rsidR="00A50B59" w:rsidRPr="00D402DA" w:rsidRDefault="00A50B59" w:rsidP="00AD6FC8">
      <w:pPr>
        <w:pStyle w:val="a8"/>
        <w:widowControl w:val="0"/>
        <w:numPr>
          <w:ilvl w:val="0"/>
          <w:numId w:val="32"/>
        </w:numPr>
        <w:tabs>
          <w:tab w:val="left" w:pos="1134"/>
          <w:tab w:val="left" w:pos="4956"/>
        </w:tabs>
        <w:suppressAutoHyphens w:val="0"/>
        <w:spacing w:after="0" w:line="360" w:lineRule="auto"/>
        <w:ind w:left="0" w:firstLine="709"/>
        <w:jc w:val="both"/>
        <w:rPr>
          <w:rFonts w:ascii="Times New Roman" w:hAnsi="Times New Roman" w:cs="Times New Roman"/>
          <w:sz w:val="28"/>
          <w:szCs w:val="28"/>
        </w:rPr>
      </w:pPr>
      <w:r w:rsidRPr="00D402DA">
        <w:rPr>
          <w:rFonts w:ascii="Times New Roman" w:hAnsi="Times New Roman" w:cs="Times New Roman"/>
          <w:sz w:val="28"/>
          <w:szCs w:val="28"/>
        </w:rPr>
        <w:t xml:space="preserve">в личном примере ученикам. </w:t>
      </w:r>
      <w:r w:rsidR="00D402DA" w:rsidRPr="00D402DA">
        <w:rPr>
          <w:rFonts w:ascii="Times New Roman" w:hAnsi="Times New Roman" w:cs="Times New Roman"/>
          <w:sz w:val="28"/>
          <w:szCs w:val="28"/>
        </w:rPr>
        <w:tab/>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Опыт реализации Программы развития</w:t>
      </w:r>
      <w:r>
        <w:rPr>
          <w:rFonts w:ascii="Times New Roman" w:hAnsi="Times New Roman" w:cs="Times New Roman"/>
          <w:sz w:val="28"/>
          <w:szCs w:val="28"/>
        </w:rPr>
        <w:t xml:space="preserve"> ГБОУ Белокатайская КШИ для обучающихся </w:t>
      </w:r>
      <w:r w:rsidRPr="00D85F7B">
        <w:rPr>
          <w:rFonts w:ascii="Times New Roman" w:hAnsi="Times New Roman" w:cs="Times New Roman"/>
          <w:sz w:val="28"/>
          <w:szCs w:val="28"/>
        </w:rPr>
        <w:t>с ОВЗ позволит использовать уже созданн</w:t>
      </w:r>
      <w:r>
        <w:rPr>
          <w:rFonts w:ascii="Times New Roman" w:hAnsi="Times New Roman" w:cs="Times New Roman"/>
          <w:sz w:val="28"/>
          <w:szCs w:val="28"/>
        </w:rPr>
        <w:t xml:space="preserve">ое пространство. Согласованные </w:t>
      </w:r>
      <w:r w:rsidRPr="00D85F7B">
        <w:rPr>
          <w:rFonts w:ascii="Times New Roman" w:hAnsi="Times New Roman" w:cs="Times New Roman"/>
          <w:sz w:val="28"/>
          <w:szCs w:val="28"/>
        </w:rPr>
        <w:t>усилия всех социальных субъектов-у</w:t>
      </w:r>
      <w:r>
        <w:rPr>
          <w:rFonts w:ascii="Times New Roman" w:hAnsi="Times New Roman" w:cs="Times New Roman"/>
          <w:sz w:val="28"/>
          <w:szCs w:val="28"/>
        </w:rPr>
        <w:t xml:space="preserve">частников образования дают его </w:t>
      </w:r>
      <w:r w:rsidRPr="00D85F7B">
        <w:rPr>
          <w:rFonts w:ascii="Times New Roman" w:hAnsi="Times New Roman" w:cs="Times New Roman"/>
          <w:sz w:val="28"/>
          <w:szCs w:val="28"/>
        </w:rPr>
        <w:t>полноценное функционирование, т.е. соц</w:t>
      </w:r>
      <w:r>
        <w:rPr>
          <w:rFonts w:ascii="Times New Roman" w:hAnsi="Times New Roman" w:cs="Times New Roman"/>
          <w:sz w:val="28"/>
          <w:szCs w:val="28"/>
        </w:rPr>
        <w:t xml:space="preserve">иально открытый уклад школьной </w:t>
      </w:r>
      <w:r w:rsidRPr="00D85F7B">
        <w:rPr>
          <w:rFonts w:ascii="Times New Roman" w:hAnsi="Times New Roman" w:cs="Times New Roman"/>
          <w:sz w:val="28"/>
          <w:szCs w:val="28"/>
        </w:rPr>
        <w:t>жизни. Уклад школьной жизни является педагогически целесообразной фо</w:t>
      </w:r>
      <w:r>
        <w:rPr>
          <w:rFonts w:ascii="Times New Roman" w:hAnsi="Times New Roman" w:cs="Times New Roman"/>
          <w:sz w:val="28"/>
          <w:szCs w:val="28"/>
        </w:rPr>
        <w:t xml:space="preserve">рмой </w:t>
      </w:r>
      <w:r w:rsidRPr="00D85F7B">
        <w:rPr>
          <w:rFonts w:ascii="Times New Roman" w:hAnsi="Times New Roman" w:cs="Times New Roman"/>
          <w:sz w:val="28"/>
          <w:szCs w:val="28"/>
        </w:rPr>
        <w:t xml:space="preserve">приведения в соответствие разнообразных видов (учебной, семейной, общественно полезной, трудовой, эстетической, </w:t>
      </w:r>
      <w:r>
        <w:rPr>
          <w:rFonts w:ascii="Times New Roman" w:hAnsi="Times New Roman" w:cs="Times New Roman"/>
          <w:sz w:val="28"/>
          <w:szCs w:val="28"/>
        </w:rPr>
        <w:t xml:space="preserve">социально-коммуникативной, </w:t>
      </w:r>
      <w:r w:rsidRPr="00D85F7B">
        <w:rPr>
          <w:rFonts w:ascii="Times New Roman" w:hAnsi="Times New Roman" w:cs="Times New Roman"/>
          <w:sz w:val="28"/>
          <w:szCs w:val="28"/>
        </w:rPr>
        <w:t>творческой и др.) и уровней (урочной, внеу</w:t>
      </w:r>
      <w:r>
        <w:rPr>
          <w:rFonts w:ascii="Times New Roman" w:hAnsi="Times New Roman" w:cs="Times New Roman"/>
          <w:sz w:val="28"/>
          <w:szCs w:val="28"/>
        </w:rPr>
        <w:t xml:space="preserve">рочной, внешкольной, семейной, </w:t>
      </w:r>
      <w:r w:rsidRPr="00D85F7B">
        <w:rPr>
          <w:rFonts w:ascii="Times New Roman" w:hAnsi="Times New Roman" w:cs="Times New Roman"/>
          <w:sz w:val="28"/>
          <w:szCs w:val="28"/>
        </w:rPr>
        <w:t xml:space="preserve">общественно полезной) деятельности </w:t>
      </w:r>
      <w:r>
        <w:rPr>
          <w:rFonts w:ascii="Times New Roman" w:hAnsi="Times New Roman" w:cs="Times New Roman"/>
          <w:sz w:val="28"/>
          <w:szCs w:val="28"/>
        </w:rPr>
        <w:t xml:space="preserve">ребенка с моральными нормами, </w:t>
      </w:r>
      <w:r w:rsidRPr="00D85F7B">
        <w:rPr>
          <w:rFonts w:ascii="Times New Roman" w:hAnsi="Times New Roman" w:cs="Times New Roman"/>
          <w:sz w:val="28"/>
          <w:szCs w:val="28"/>
        </w:rPr>
        <w:t>нравственными установками, нацио</w:t>
      </w:r>
      <w:r>
        <w:rPr>
          <w:rFonts w:ascii="Times New Roman" w:hAnsi="Times New Roman" w:cs="Times New Roman"/>
          <w:sz w:val="28"/>
          <w:szCs w:val="28"/>
        </w:rPr>
        <w:t xml:space="preserve">нальными духовными традициями. </w:t>
      </w:r>
    </w:p>
    <w:p w:rsidR="00A50B59" w:rsidRPr="00D85F7B"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Главные принципы содержания школы учитывают полисубъектность</w:t>
      </w:r>
      <w:r w:rsidR="00D402DA">
        <w:rPr>
          <w:rFonts w:ascii="Times New Roman" w:hAnsi="Times New Roman" w:cs="Times New Roman"/>
          <w:sz w:val="28"/>
          <w:szCs w:val="28"/>
        </w:rPr>
        <w:t xml:space="preserve"> </w:t>
      </w:r>
      <w:r w:rsidRPr="00D85F7B">
        <w:rPr>
          <w:rFonts w:ascii="Times New Roman" w:hAnsi="Times New Roman" w:cs="Times New Roman"/>
          <w:sz w:val="28"/>
          <w:szCs w:val="28"/>
        </w:rPr>
        <w:t>современного воспитания и социализации школьника. Поэтому накопленный опыт позволяет сделать такой уклад жизни обучающегося, который организован педагогическим коллективом школы при активном и согласованном участии иных субъектов воспитания и социализации. Социально открытое пространство нравственного уклада жизни обучающихся осуществляется на основе следующих принципов:</w:t>
      </w:r>
    </w:p>
    <w:p w:rsidR="00A50B59" w:rsidRPr="00351ADC" w:rsidRDefault="00A50B59" w:rsidP="00D402DA">
      <w:pPr>
        <w:widowControl w:val="0"/>
        <w:suppressAutoHyphens w:val="0"/>
        <w:spacing w:after="0" w:line="360" w:lineRule="auto"/>
        <w:ind w:firstLine="709"/>
        <w:jc w:val="both"/>
        <w:rPr>
          <w:rFonts w:ascii="Times New Roman" w:hAnsi="Times New Roman" w:cs="Times New Roman"/>
          <w:b/>
          <w:sz w:val="28"/>
          <w:szCs w:val="28"/>
        </w:rPr>
      </w:pPr>
      <w:r w:rsidRPr="00351ADC">
        <w:rPr>
          <w:rFonts w:ascii="Times New Roman" w:hAnsi="Times New Roman" w:cs="Times New Roman"/>
          <w:b/>
          <w:sz w:val="28"/>
          <w:szCs w:val="28"/>
        </w:rPr>
        <w:t xml:space="preserve">Принцип ориентации на идеал.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Идеалы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обеспечивают возможность согласования деятельности различных субъектов воспитания и социализации. Принцип сле</w:t>
      </w:r>
      <w:r>
        <w:rPr>
          <w:rFonts w:ascii="Times New Roman" w:hAnsi="Times New Roman" w:cs="Times New Roman"/>
          <w:sz w:val="28"/>
          <w:szCs w:val="28"/>
        </w:rPr>
        <w:t xml:space="preserve">дования нравственному примеру.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Пример как метод воспитания позволя</w:t>
      </w:r>
      <w:r>
        <w:rPr>
          <w:rFonts w:ascii="Times New Roman" w:hAnsi="Times New Roman" w:cs="Times New Roman"/>
          <w:sz w:val="28"/>
          <w:szCs w:val="28"/>
        </w:rPr>
        <w:t xml:space="preserve">ет расширить нравственный опыт </w:t>
      </w:r>
      <w:r w:rsidRPr="00D85F7B">
        <w:rPr>
          <w:rFonts w:ascii="Times New Roman" w:hAnsi="Times New Roman" w:cs="Times New Roman"/>
          <w:sz w:val="28"/>
          <w:szCs w:val="28"/>
        </w:rPr>
        <w:t>ребёнка, пробудить в нём нравственную рефлексию, обеспечить возможнос</w:t>
      </w:r>
      <w:r>
        <w:rPr>
          <w:rFonts w:ascii="Times New Roman" w:hAnsi="Times New Roman" w:cs="Times New Roman"/>
          <w:sz w:val="28"/>
          <w:szCs w:val="28"/>
        </w:rPr>
        <w:t xml:space="preserve">ть </w:t>
      </w:r>
      <w:r w:rsidRPr="00D85F7B">
        <w:rPr>
          <w:rFonts w:ascii="Times New Roman" w:hAnsi="Times New Roman" w:cs="Times New Roman"/>
          <w:sz w:val="28"/>
          <w:szCs w:val="28"/>
        </w:rPr>
        <w:t>выбора при построении собственной</w:t>
      </w:r>
      <w:r>
        <w:rPr>
          <w:rFonts w:ascii="Times New Roman" w:hAnsi="Times New Roman" w:cs="Times New Roman"/>
          <w:sz w:val="28"/>
          <w:szCs w:val="28"/>
        </w:rPr>
        <w:t xml:space="preserve"> системы ценностных отношений, </w:t>
      </w:r>
      <w:r w:rsidRPr="00D85F7B">
        <w:rPr>
          <w:rFonts w:ascii="Times New Roman" w:hAnsi="Times New Roman" w:cs="Times New Roman"/>
          <w:sz w:val="28"/>
          <w:szCs w:val="28"/>
        </w:rPr>
        <w:t>продемонстрировать ребёнку реальную в</w:t>
      </w:r>
      <w:r>
        <w:rPr>
          <w:rFonts w:ascii="Times New Roman" w:hAnsi="Times New Roman" w:cs="Times New Roman"/>
          <w:sz w:val="28"/>
          <w:szCs w:val="28"/>
        </w:rPr>
        <w:t xml:space="preserve">озможность следования идеалу в </w:t>
      </w:r>
      <w:r w:rsidRPr="00D85F7B">
        <w:rPr>
          <w:rFonts w:ascii="Times New Roman" w:hAnsi="Times New Roman" w:cs="Times New Roman"/>
          <w:sz w:val="28"/>
          <w:szCs w:val="28"/>
        </w:rPr>
        <w:t>жизни. На начальной ступени таким примеро</w:t>
      </w:r>
      <w:r>
        <w:rPr>
          <w:rFonts w:ascii="Times New Roman" w:hAnsi="Times New Roman" w:cs="Times New Roman"/>
          <w:sz w:val="28"/>
          <w:szCs w:val="28"/>
        </w:rPr>
        <w:t xml:space="preserve">м является нравственный пример </w:t>
      </w:r>
      <w:r w:rsidRPr="00D85F7B">
        <w:rPr>
          <w:rFonts w:ascii="Times New Roman" w:hAnsi="Times New Roman" w:cs="Times New Roman"/>
          <w:sz w:val="28"/>
          <w:szCs w:val="28"/>
        </w:rPr>
        <w:t>педагога – нравственность учителя, моральн</w:t>
      </w:r>
      <w:r>
        <w:rPr>
          <w:rFonts w:ascii="Times New Roman" w:hAnsi="Times New Roman" w:cs="Times New Roman"/>
          <w:sz w:val="28"/>
          <w:szCs w:val="28"/>
        </w:rPr>
        <w:t xml:space="preserve">ые нормы, которыми он </w:t>
      </w:r>
      <w:r w:rsidRPr="00D85F7B">
        <w:rPr>
          <w:rFonts w:ascii="Times New Roman" w:hAnsi="Times New Roman" w:cs="Times New Roman"/>
          <w:sz w:val="28"/>
          <w:szCs w:val="28"/>
        </w:rPr>
        <w:t>руководствуется в своей профессионал</w:t>
      </w:r>
      <w:r>
        <w:rPr>
          <w:rFonts w:ascii="Times New Roman" w:hAnsi="Times New Roman" w:cs="Times New Roman"/>
          <w:sz w:val="28"/>
          <w:szCs w:val="28"/>
        </w:rPr>
        <w:t xml:space="preserve">ьной деятельности и жизни, его </w:t>
      </w:r>
      <w:r w:rsidRPr="00D85F7B">
        <w:rPr>
          <w:rFonts w:ascii="Times New Roman" w:hAnsi="Times New Roman" w:cs="Times New Roman"/>
          <w:sz w:val="28"/>
          <w:szCs w:val="28"/>
        </w:rPr>
        <w:t>отношение к своему педагогическо</w:t>
      </w:r>
      <w:r>
        <w:rPr>
          <w:rFonts w:ascii="Times New Roman" w:hAnsi="Times New Roman" w:cs="Times New Roman"/>
          <w:sz w:val="28"/>
          <w:szCs w:val="28"/>
        </w:rPr>
        <w:t xml:space="preserve">му труду, к ученикам, коллегам </w:t>
      </w:r>
      <w:r w:rsidRPr="00D85F7B">
        <w:rPr>
          <w:rFonts w:ascii="Times New Roman" w:hAnsi="Times New Roman" w:cs="Times New Roman"/>
          <w:sz w:val="28"/>
          <w:szCs w:val="28"/>
        </w:rPr>
        <w:t>П</w:t>
      </w:r>
      <w:r>
        <w:rPr>
          <w:rFonts w:ascii="Times New Roman" w:hAnsi="Times New Roman" w:cs="Times New Roman"/>
          <w:sz w:val="28"/>
          <w:szCs w:val="28"/>
        </w:rPr>
        <w:t xml:space="preserve">ринцип диалогического общения.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w:t>
      </w:r>
      <w:r>
        <w:rPr>
          <w:rFonts w:ascii="Times New Roman" w:hAnsi="Times New Roman" w:cs="Times New Roman"/>
          <w:sz w:val="28"/>
          <w:szCs w:val="28"/>
        </w:rPr>
        <w:t xml:space="preserve">и другими значимыми взрослыми. </w:t>
      </w:r>
    </w:p>
    <w:p w:rsidR="00A50B59" w:rsidRPr="00351ADC" w:rsidRDefault="00A50B59" w:rsidP="00D402DA">
      <w:pPr>
        <w:widowControl w:val="0"/>
        <w:suppressAutoHyphens w:val="0"/>
        <w:spacing w:after="0" w:line="360" w:lineRule="auto"/>
        <w:ind w:firstLine="709"/>
        <w:jc w:val="both"/>
        <w:rPr>
          <w:rFonts w:ascii="Times New Roman" w:hAnsi="Times New Roman" w:cs="Times New Roman"/>
          <w:b/>
          <w:sz w:val="28"/>
          <w:szCs w:val="28"/>
        </w:rPr>
      </w:pPr>
      <w:r w:rsidRPr="00351ADC">
        <w:rPr>
          <w:rFonts w:ascii="Times New Roman" w:hAnsi="Times New Roman" w:cs="Times New Roman"/>
          <w:b/>
          <w:sz w:val="28"/>
          <w:szCs w:val="28"/>
        </w:rPr>
        <w:t xml:space="preserve">Принцип полисубъектности воспитания.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В современных условиях процесс развит</w:t>
      </w:r>
      <w:r>
        <w:rPr>
          <w:rFonts w:ascii="Times New Roman" w:hAnsi="Times New Roman" w:cs="Times New Roman"/>
          <w:sz w:val="28"/>
          <w:szCs w:val="28"/>
        </w:rPr>
        <w:t xml:space="preserve">ия и воспитания личности имеет </w:t>
      </w:r>
      <w:r w:rsidRPr="00D85F7B">
        <w:rPr>
          <w:rFonts w:ascii="Times New Roman" w:hAnsi="Times New Roman" w:cs="Times New Roman"/>
          <w:sz w:val="28"/>
          <w:szCs w:val="28"/>
        </w:rPr>
        <w:t>полисубъектный характер. Младший шко</w:t>
      </w:r>
      <w:r>
        <w:rPr>
          <w:rFonts w:ascii="Times New Roman" w:hAnsi="Times New Roman" w:cs="Times New Roman"/>
          <w:sz w:val="28"/>
          <w:szCs w:val="28"/>
        </w:rPr>
        <w:t xml:space="preserve">льник включён в различные виды </w:t>
      </w:r>
      <w:r w:rsidRPr="00D85F7B">
        <w:rPr>
          <w:rFonts w:ascii="Times New Roman" w:hAnsi="Times New Roman" w:cs="Times New Roman"/>
          <w:sz w:val="28"/>
          <w:szCs w:val="28"/>
        </w:rPr>
        <w:t>социальной, информационной, коммуникат</w:t>
      </w:r>
      <w:r>
        <w:rPr>
          <w:rFonts w:ascii="Times New Roman" w:hAnsi="Times New Roman" w:cs="Times New Roman"/>
          <w:sz w:val="28"/>
          <w:szCs w:val="28"/>
        </w:rPr>
        <w:t xml:space="preserve">ивной активности, в содержании </w:t>
      </w:r>
      <w:r w:rsidRPr="00D85F7B">
        <w:rPr>
          <w:rFonts w:ascii="Times New Roman" w:hAnsi="Times New Roman" w:cs="Times New Roman"/>
          <w:sz w:val="28"/>
          <w:szCs w:val="28"/>
        </w:rPr>
        <w:t>которых присутствуют разные, нер</w:t>
      </w:r>
      <w:r>
        <w:rPr>
          <w:rFonts w:ascii="Times New Roman" w:hAnsi="Times New Roman" w:cs="Times New Roman"/>
          <w:sz w:val="28"/>
          <w:szCs w:val="28"/>
        </w:rPr>
        <w:t xml:space="preserve">едко противоречивые ценности и </w:t>
      </w:r>
      <w:r w:rsidRPr="00D85F7B">
        <w:rPr>
          <w:rFonts w:ascii="Times New Roman" w:hAnsi="Times New Roman" w:cs="Times New Roman"/>
          <w:sz w:val="28"/>
          <w:szCs w:val="28"/>
        </w:rPr>
        <w:t>мировоззренческие установки. Целесооб</w:t>
      </w:r>
      <w:r>
        <w:rPr>
          <w:rFonts w:ascii="Times New Roman" w:hAnsi="Times New Roman" w:cs="Times New Roman"/>
          <w:sz w:val="28"/>
          <w:szCs w:val="28"/>
        </w:rPr>
        <w:t xml:space="preserve">разные партнерские отношения с </w:t>
      </w:r>
      <w:r w:rsidRPr="00D85F7B">
        <w:rPr>
          <w:rFonts w:ascii="Times New Roman" w:hAnsi="Times New Roman" w:cs="Times New Roman"/>
          <w:sz w:val="28"/>
          <w:szCs w:val="28"/>
        </w:rPr>
        <w:t xml:space="preserve">другими субъектами социализации: семьей, общественными организациями, учреждениями дополнительного образования, культуры и </w:t>
      </w:r>
      <w:r>
        <w:rPr>
          <w:rFonts w:ascii="Times New Roman" w:hAnsi="Times New Roman" w:cs="Times New Roman"/>
          <w:sz w:val="28"/>
          <w:szCs w:val="28"/>
        </w:rPr>
        <w:t xml:space="preserve">спорта, СМИ дают </w:t>
      </w:r>
      <w:r w:rsidRPr="00D85F7B">
        <w:rPr>
          <w:rFonts w:ascii="Times New Roman" w:hAnsi="Times New Roman" w:cs="Times New Roman"/>
          <w:sz w:val="28"/>
          <w:szCs w:val="28"/>
        </w:rPr>
        <w:t>возможность согласовать цели, задач</w:t>
      </w:r>
      <w:r>
        <w:rPr>
          <w:rFonts w:ascii="Times New Roman" w:hAnsi="Times New Roman" w:cs="Times New Roman"/>
          <w:sz w:val="28"/>
          <w:szCs w:val="28"/>
        </w:rPr>
        <w:t>и и ценности программы духовно-</w:t>
      </w:r>
      <w:r w:rsidRPr="00D85F7B">
        <w:rPr>
          <w:rFonts w:ascii="Times New Roman" w:hAnsi="Times New Roman" w:cs="Times New Roman"/>
          <w:sz w:val="28"/>
          <w:szCs w:val="28"/>
        </w:rPr>
        <w:t>нравственного развития и воспитания обучающихся на с</w:t>
      </w:r>
      <w:r>
        <w:rPr>
          <w:rFonts w:ascii="Times New Roman" w:hAnsi="Times New Roman" w:cs="Times New Roman"/>
          <w:sz w:val="28"/>
          <w:szCs w:val="28"/>
        </w:rPr>
        <w:t xml:space="preserve">тупени начального общего образования. </w:t>
      </w:r>
    </w:p>
    <w:p w:rsidR="00A50B59" w:rsidRPr="00351ADC" w:rsidRDefault="00A50B59" w:rsidP="00D402DA">
      <w:pPr>
        <w:widowControl w:val="0"/>
        <w:suppressAutoHyphens w:val="0"/>
        <w:spacing w:after="0" w:line="360" w:lineRule="auto"/>
        <w:ind w:firstLine="709"/>
        <w:jc w:val="both"/>
        <w:rPr>
          <w:rFonts w:ascii="Times New Roman" w:hAnsi="Times New Roman" w:cs="Times New Roman"/>
          <w:b/>
          <w:sz w:val="28"/>
          <w:szCs w:val="28"/>
        </w:rPr>
      </w:pPr>
      <w:r w:rsidRPr="00351ADC">
        <w:rPr>
          <w:rFonts w:ascii="Times New Roman" w:hAnsi="Times New Roman" w:cs="Times New Roman"/>
          <w:b/>
          <w:sz w:val="28"/>
          <w:szCs w:val="28"/>
        </w:rPr>
        <w:t xml:space="preserve">Принцип индивидуально-личностного развития.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Для успешной социализации и самоопределения личности младшего школьника необходима педагогическая поддержка, развития способнос</w:t>
      </w:r>
      <w:r>
        <w:rPr>
          <w:rFonts w:ascii="Times New Roman" w:hAnsi="Times New Roman" w:cs="Times New Roman"/>
          <w:sz w:val="28"/>
          <w:szCs w:val="28"/>
        </w:rPr>
        <w:t xml:space="preserve">тей, таланта каждого ребенка. </w:t>
      </w:r>
    </w:p>
    <w:p w:rsidR="00A50B59" w:rsidRPr="00351ADC" w:rsidRDefault="00A50B59" w:rsidP="00D402DA">
      <w:pPr>
        <w:widowControl w:val="0"/>
        <w:suppressAutoHyphens w:val="0"/>
        <w:spacing w:after="0" w:line="360" w:lineRule="auto"/>
        <w:ind w:firstLine="709"/>
        <w:jc w:val="both"/>
        <w:rPr>
          <w:rFonts w:ascii="Times New Roman" w:hAnsi="Times New Roman" w:cs="Times New Roman"/>
          <w:b/>
          <w:sz w:val="28"/>
          <w:szCs w:val="28"/>
        </w:rPr>
      </w:pPr>
      <w:r w:rsidRPr="00351ADC">
        <w:rPr>
          <w:rFonts w:ascii="Times New Roman" w:hAnsi="Times New Roman" w:cs="Times New Roman"/>
          <w:b/>
          <w:sz w:val="28"/>
          <w:szCs w:val="28"/>
        </w:rPr>
        <w:t xml:space="preserve">Принцип интегративности.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Интеграция духовно-нравственного развити</w:t>
      </w:r>
      <w:r>
        <w:rPr>
          <w:rFonts w:ascii="Times New Roman" w:hAnsi="Times New Roman" w:cs="Times New Roman"/>
          <w:sz w:val="28"/>
          <w:szCs w:val="28"/>
        </w:rPr>
        <w:t xml:space="preserve">я и воспитания в основные виды </w:t>
      </w:r>
      <w:r w:rsidRPr="00D85F7B">
        <w:rPr>
          <w:rFonts w:ascii="Times New Roman" w:hAnsi="Times New Roman" w:cs="Times New Roman"/>
          <w:sz w:val="28"/>
          <w:szCs w:val="28"/>
        </w:rPr>
        <w:t>деятельности обучающихся: урочную, внеурочную, внешко</w:t>
      </w:r>
      <w:r>
        <w:rPr>
          <w:rFonts w:ascii="Times New Roman" w:hAnsi="Times New Roman" w:cs="Times New Roman"/>
          <w:sz w:val="28"/>
          <w:szCs w:val="28"/>
        </w:rPr>
        <w:t xml:space="preserve">льную и общественно полезную. </w:t>
      </w:r>
    </w:p>
    <w:p w:rsidR="00A50B59" w:rsidRPr="00351ADC" w:rsidRDefault="00A50B59" w:rsidP="00D402DA">
      <w:pPr>
        <w:widowControl w:val="0"/>
        <w:suppressAutoHyphens w:val="0"/>
        <w:spacing w:after="0" w:line="360" w:lineRule="auto"/>
        <w:ind w:firstLine="709"/>
        <w:jc w:val="both"/>
        <w:rPr>
          <w:rFonts w:ascii="Times New Roman" w:hAnsi="Times New Roman" w:cs="Times New Roman"/>
          <w:b/>
          <w:sz w:val="28"/>
          <w:szCs w:val="28"/>
        </w:rPr>
      </w:pPr>
      <w:r w:rsidRPr="00351ADC">
        <w:rPr>
          <w:rFonts w:ascii="Times New Roman" w:hAnsi="Times New Roman" w:cs="Times New Roman"/>
          <w:b/>
          <w:sz w:val="28"/>
          <w:szCs w:val="28"/>
        </w:rPr>
        <w:t xml:space="preserve">Принцип социальной востребованности воспитания.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Соединение духовно-нравственного развития и воспитания с жизнью, реальными социальными проблемами позволяет преодолевать изоляцию</w:t>
      </w:r>
      <w:r w:rsidR="00D402DA">
        <w:rPr>
          <w:rFonts w:ascii="Times New Roman" w:hAnsi="Times New Roman" w:cs="Times New Roman"/>
          <w:sz w:val="28"/>
          <w:szCs w:val="28"/>
        </w:rPr>
        <w:t xml:space="preserve"> </w:t>
      </w:r>
      <w:r w:rsidRPr="00D85F7B">
        <w:rPr>
          <w:rFonts w:ascii="Times New Roman" w:hAnsi="Times New Roman" w:cs="Times New Roman"/>
          <w:sz w:val="28"/>
          <w:szCs w:val="28"/>
        </w:rPr>
        <w:t>детства, обеспечивают полноценное социальное с</w:t>
      </w:r>
      <w:r>
        <w:rPr>
          <w:rFonts w:ascii="Times New Roman" w:hAnsi="Times New Roman" w:cs="Times New Roman"/>
          <w:sz w:val="28"/>
          <w:szCs w:val="28"/>
        </w:rPr>
        <w:t xml:space="preserve">озревание младших школьников.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Программа реализуется в рамках урочной, внеурочной, внешкольной деятельности, социальных и культурных практик с по</w:t>
      </w:r>
      <w:r>
        <w:rPr>
          <w:rFonts w:ascii="Times New Roman" w:hAnsi="Times New Roman" w:cs="Times New Roman"/>
          <w:sz w:val="28"/>
          <w:szCs w:val="28"/>
        </w:rPr>
        <w:t xml:space="preserve">мощью следующих инструментов: УМК «Школа России»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В содержание системы учебников «Школа России» воспитывающий и развивающий потенциал, позволяющий эффективно реализовывать целевые установки, заложенные в «Концепции духовно-нравственного развития и воспитания личности гражданина России». Важнейшая задача российской школы — становление российской гражданск</w:t>
      </w:r>
      <w:r>
        <w:rPr>
          <w:rFonts w:ascii="Times New Roman" w:hAnsi="Times New Roman" w:cs="Times New Roman"/>
          <w:sz w:val="28"/>
          <w:szCs w:val="28"/>
        </w:rPr>
        <w:t xml:space="preserve">ой идентичности обучающихся, в </w:t>
      </w:r>
      <w:r w:rsidRPr="00D85F7B">
        <w:rPr>
          <w:rFonts w:ascii="Times New Roman" w:hAnsi="Times New Roman" w:cs="Times New Roman"/>
          <w:sz w:val="28"/>
          <w:szCs w:val="28"/>
        </w:rPr>
        <w:t>комплексе учебников «Школа России» реал</w:t>
      </w:r>
      <w:r>
        <w:rPr>
          <w:rFonts w:ascii="Times New Roman" w:hAnsi="Times New Roman" w:cs="Times New Roman"/>
          <w:sz w:val="28"/>
          <w:szCs w:val="28"/>
        </w:rPr>
        <w:t xml:space="preserve">изуется различными средствами.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Во-первых, отбор содержания учебного материала осуществлен с ориентацией на формирование базовых наци</w:t>
      </w:r>
      <w:r>
        <w:rPr>
          <w:rFonts w:ascii="Times New Roman" w:hAnsi="Times New Roman" w:cs="Times New Roman"/>
          <w:sz w:val="28"/>
          <w:szCs w:val="28"/>
        </w:rPr>
        <w:t xml:space="preserve">ональных ценностей. Средствами </w:t>
      </w:r>
      <w:r w:rsidRPr="00D85F7B">
        <w:rPr>
          <w:rFonts w:ascii="Times New Roman" w:hAnsi="Times New Roman" w:cs="Times New Roman"/>
          <w:sz w:val="28"/>
          <w:szCs w:val="28"/>
        </w:rPr>
        <w:t>разных предметов системы учебников «Школа</w:t>
      </w:r>
      <w:r>
        <w:rPr>
          <w:rFonts w:ascii="Times New Roman" w:hAnsi="Times New Roman" w:cs="Times New Roman"/>
          <w:sz w:val="28"/>
          <w:szCs w:val="28"/>
        </w:rPr>
        <w:t xml:space="preserve"> России» в детях воспитывается </w:t>
      </w:r>
      <w:r w:rsidRPr="00D85F7B">
        <w:rPr>
          <w:rFonts w:ascii="Times New Roman" w:hAnsi="Times New Roman" w:cs="Times New Roman"/>
          <w:sz w:val="28"/>
          <w:szCs w:val="28"/>
        </w:rPr>
        <w:t>благородное отношение к своему Отечеству, своей малой Родин</w:t>
      </w:r>
      <w:r>
        <w:rPr>
          <w:rFonts w:ascii="Times New Roman" w:hAnsi="Times New Roman" w:cs="Times New Roman"/>
          <w:sz w:val="28"/>
          <w:szCs w:val="28"/>
        </w:rPr>
        <w:t xml:space="preserve">е, своему </w:t>
      </w:r>
      <w:r w:rsidRPr="00D85F7B">
        <w:rPr>
          <w:rFonts w:ascii="Times New Roman" w:hAnsi="Times New Roman" w:cs="Times New Roman"/>
          <w:sz w:val="28"/>
          <w:szCs w:val="28"/>
        </w:rPr>
        <w:t>народу, его языку, духовным, при</w:t>
      </w:r>
      <w:r>
        <w:rPr>
          <w:rFonts w:ascii="Times New Roman" w:hAnsi="Times New Roman" w:cs="Times New Roman"/>
          <w:sz w:val="28"/>
          <w:szCs w:val="28"/>
        </w:rPr>
        <w:t xml:space="preserve">родным и культурным ценностям, </w:t>
      </w:r>
      <w:r w:rsidRPr="00D85F7B">
        <w:rPr>
          <w:rFonts w:ascii="Times New Roman" w:hAnsi="Times New Roman" w:cs="Times New Roman"/>
          <w:sz w:val="28"/>
          <w:szCs w:val="28"/>
        </w:rPr>
        <w:t>уважительное отношение ко всем нар</w:t>
      </w:r>
      <w:r>
        <w:rPr>
          <w:rFonts w:ascii="Times New Roman" w:hAnsi="Times New Roman" w:cs="Times New Roman"/>
          <w:sz w:val="28"/>
          <w:szCs w:val="28"/>
        </w:rPr>
        <w:t xml:space="preserve">одам России, к их национальным </w:t>
      </w:r>
      <w:r w:rsidRPr="00D85F7B">
        <w:rPr>
          <w:rFonts w:ascii="Times New Roman" w:hAnsi="Times New Roman" w:cs="Times New Roman"/>
          <w:sz w:val="28"/>
          <w:szCs w:val="28"/>
        </w:rPr>
        <w:t>культурам, самобытным обычаям и традици</w:t>
      </w:r>
      <w:r>
        <w:rPr>
          <w:rFonts w:ascii="Times New Roman" w:hAnsi="Times New Roman" w:cs="Times New Roman"/>
          <w:sz w:val="28"/>
          <w:szCs w:val="28"/>
        </w:rPr>
        <w:t xml:space="preserve">ям, к государственным символам Российской Федерации.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Учитывая особенности предметных обла</w:t>
      </w:r>
      <w:r>
        <w:rPr>
          <w:rFonts w:ascii="Times New Roman" w:hAnsi="Times New Roman" w:cs="Times New Roman"/>
          <w:sz w:val="28"/>
          <w:szCs w:val="28"/>
        </w:rPr>
        <w:t xml:space="preserve">стей учебного плана начального </w:t>
      </w:r>
      <w:r w:rsidRPr="00D85F7B">
        <w:rPr>
          <w:rFonts w:ascii="Times New Roman" w:hAnsi="Times New Roman" w:cs="Times New Roman"/>
          <w:sz w:val="28"/>
          <w:szCs w:val="28"/>
        </w:rPr>
        <w:t>общего образования ФГОС и возрастн</w:t>
      </w:r>
      <w:r>
        <w:rPr>
          <w:rFonts w:ascii="Times New Roman" w:hAnsi="Times New Roman" w:cs="Times New Roman"/>
          <w:sz w:val="28"/>
          <w:szCs w:val="28"/>
        </w:rPr>
        <w:t xml:space="preserve">ые психологические особенности </w:t>
      </w:r>
      <w:r w:rsidRPr="00D85F7B">
        <w:rPr>
          <w:rFonts w:ascii="Times New Roman" w:hAnsi="Times New Roman" w:cs="Times New Roman"/>
          <w:sz w:val="28"/>
          <w:szCs w:val="28"/>
        </w:rPr>
        <w:t>младших школьников, одной из важнейших зад</w:t>
      </w:r>
      <w:r>
        <w:rPr>
          <w:rFonts w:ascii="Times New Roman" w:hAnsi="Times New Roman" w:cs="Times New Roman"/>
          <w:sz w:val="28"/>
          <w:szCs w:val="28"/>
        </w:rPr>
        <w:t xml:space="preserve">ач является развитие у ребенка </w:t>
      </w:r>
      <w:r w:rsidRPr="00D85F7B">
        <w:rPr>
          <w:rFonts w:ascii="Times New Roman" w:hAnsi="Times New Roman" w:cs="Times New Roman"/>
          <w:sz w:val="28"/>
          <w:szCs w:val="28"/>
        </w:rPr>
        <w:t>интереса, переходящего в потребность к познанию, изучению своей стран</w:t>
      </w:r>
      <w:r>
        <w:rPr>
          <w:rFonts w:ascii="Times New Roman" w:hAnsi="Times New Roman" w:cs="Times New Roman"/>
          <w:sz w:val="28"/>
          <w:szCs w:val="28"/>
        </w:rPr>
        <w:t xml:space="preserve">ы, ее </w:t>
      </w:r>
      <w:r w:rsidRPr="00D85F7B">
        <w:rPr>
          <w:rFonts w:ascii="Times New Roman" w:hAnsi="Times New Roman" w:cs="Times New Roman"/>
          <w:sz w:val="28"/>
          <w:szCs w:val="28"/>
        </w:rPr>
        <w:t>прошлого и настоящего, ее природы и обще</w:t>
      </w:r>
      <w:r>
        <w:rPr>
          <w:rFonts w:ascii="Times New Roman" w:hAnsi="Times New Roman" w:cs="Times New Roman"/>
          <w:sz w:val="28"/>
          <w:szCs w:val="28"/>
        </w:rPr>
        <w:t xml:space="preserve">ственной жизни, ее духовного и </w:t>
      </w:r>
      <w:r w:rsidRPr="00D85F7B">
        <w:rPr>
          <w:rFonts w:ascii="Times New Roman" w:hAnsi="Times New Roman" w:cs="Times New Roman"/>
          <w:sz w:val="28"/>
          <w:szCs w:val="28"/>
        </w:rPr>
        <w:t>культурного величия. Т.е. во-вторых, содержание учебнико</w:t>
      </w:r>
      <w:r>
        <w:rPr>
          <w:rFonts w:ascii="Times New Roman" w:hAnsi="Times New Roman" w:cs="Times New Roman"/>
          <w:sz w:val="28"/>
          <w:szCs w:val="28"/>
        </w:rPr>
        <w:t xml:space="preserve">в наполнено родиноведческими и краеведческими знаниями. </w:t>
      </w:r>
      <w:r w:rsidRPr="00D85F7B">
        <w:rPr>
          <w:rFonts w:ascii="Times New Roman" w:hAnsi="Times New Roman" w:cs="Times New Roman"/>
          <w:sz w:val="28"/>
          <w:szCs w:val="28"/>
        </w:rPr>
        <w:t>В третьих, поликультурность содер</w:t>
      </w:r>
      <w:r>
        <w:rPr>
          <w:rFonts w:ascii="Times New Roman" w:hAnsi="Times New Roman" w:cs="Times New Roman"/>
          <w:sz w:val="28"/>
          <w:szCs w:val="28"/>
        </w:rPr>
        <w:t xml:space="preserve">жания системы учебников «Школа </w:t>
      </w:r>
      <w:r w:rsidRPr="00D85F7B">
        <w:rPr>
          <w:rFonts w:ascii="Times New Roman" w:hAnsi="Times New Roman" w:cs="Times New Roman"/>
          <w:sz w:val="28"/>
          <w:szCs w:val="28"/>
        </w:rPr>
        <w:t>России» носит сквозной характер. Она обес</w:t>
      </w:r>
      <w:r>
        <w:rPr>
          <w:rFonts w:ascii="Times New Roman" w:hAnsi="Times New Roman" w:cs="Times New Roman"/>
          <w:sz w:val="28"/>
          <w:szCs w:val="28"/>
        </w:rPr>
        <w:t xml:space="preserve">печивается в каждой предметной </w:t>
      </w:r>
      <w:r w:rsidRPr="00D85F7B">
        <w:rPr>
          <w:rFonts w:ascii="Times New Roman" w:hAnsi="Times New Roman" w:cs="Times New Roman"/>
          <w:sz w:val="28"/>
          <w:szCs w:val="28"/>
        </w:rPr>
        <w:t>линии, с учетом предметной специфики и отр</w:t>
      </w:r>
      <w:r>
        <w:rPr>
          <w:rFonts w:ascii="Times New Roman" w:hAnsi="Times New Roman" w:cs="Times New Roman"/>
          <w:sz w:val="28"/>
          <w:szCs w:val="28"/>
        </w:rPr>
        <w:t xml:space="preserve">ажает многообразие и единство </w:t>
      </w:r>
      <w:r w:rsidRPr="00D85F7B">
        <w:rPr>
          <w:rFonts w:ascii="Times New Roman" w:hAnsi="Times New Roman" w:cs="Times New Roman"/>
          <w:sz w:val="28"/>
          <w:szCs w:val="28"/>
        </w:rPr>
        <w:t>национальных культур народов Рос</w:t>
      </w:r>
      <w:r>
        <w:rPr>
          <w:rFonts w:ascii="Times New Roman" w:hAnsi="Times New Roman" w:cs="Times New Roman"/>
          <w:sz w:val="28"/>
          <w:szCs w:val="28"/>
        </w:rPr>
        <w:t xml:space="preserve">сии, содействуя формированию у </w:t>
      </w:r>
      <w:r w:rsidRPr="00D85F7B">
        <w:rPr>
          <w:rFonts w:ascii="Times New Roman" w:hAnsi="Times New Roman" w:cs="Times New Roman"/>
          <w:sz w:val="28"/>
          <w:szCs w:val="28"/>
        </w:rPr>
        <w:t>обучающихся толерантности, сп</w:t>
      </w:r>
      <w:r>
        <w:rPr>
          <w:rFonts w:ascii="Times New Roman" w:hAnsi="Times New Roman" w:cs="Times New Roman"/>
          <w:sz w:val="28"/>
          <w:szCs w:val="28"/>
        </w:rPr>
        <w:t xml:space="preserve">особности к межнациональному и </w:t>
      </w:r>
      <w:r w:rsidRPr="00D85F7B">
        <w:rPr>
          <w:rFonts w:ascii="Times New Roman" w:hAnsi="Times New Roman" w:cs="Times New Roman"/>
          <w:sz w:val="28"/>
          <w:szCs w:val="28"/>
        </w:rPr>
        <w:t>межконфессиональному диалогу, знакомст</w:t>
      </w:r>
      <w:r>
        <w:rPr>
          <w:rFonts w:ascii="Times New Roman" w:hAnsi="Times New Roman" w:cs="Times New Roman"/>
          <w:sz w:val="28"/>
          <w:szCs w:val="28"/>
        </w:rPr>
        <w:t xml:space="preserve">ву с культурами народов других </w:t>
      </w:r>
      <w:r w:rsidRPr="00D85F7B">
        <w:rPr>
          <w:rFonts w:ascii="Times New Roman" w:hAnsi="Times New Roman" w:cs="Times New Roman"/>
          <w:sz w:val="28"/>
          <w:szCs w:val="28"/>
        </w:rPr>
        <w:t>стран мира. В этой связи, важное место в си</w:t>
      </w:r>
      <w:r>
        <w:rPr>
          <w:rFonts w:ascii="Times New Roman" w:hAnsi="Times New Roman" w:cs="Times New Roman"/>
          <w:sz w:val="28"/>
          <w:szCs w:val="28"/>
        </w:rPr>
        <w:t xml:space="preserve">стеме учебников «Школа России» </w:t>
      </w:r>
      <w:r w:rsidRPr="00D85F7B">
        <w:rPr>
          <w:rFonts w:ascii="Times New Roman" w:hAnsi="Times New Roman" w:cs="Times New Roman"/>
          <w:sz w:val="28"/>
          <w:szCs w:val="28"/>
        </w:rPr>
        <w:t>занимает курс «Основы религиозных культур и светск</w:t>
      </w:r>
      <w:r>
        <w:rPr>
          <w:rFonts w:ascii="Times New Roman" w:hAnsi="Times New Roman" w:cs="Times New Roman"/>
          <w:sz w:val="28"/>
          <w:szCs w:val="28"/>
        </w:rPr>
        <w:t xml:space="preserve">ой этики». Курс </w:t>
      </w:r>
      <w:r w:rsidRPr="00D85F7B">
        <w:rPr>
          <w:rFonts w:ascii="Times New Roman" w:hAnsi="Times New Roman" w:cs="Times New Roman"/>
          <w:sz w:val="28"/>
          <w:szCs w:val="28"/>
        </w:rPr>
        <w:t>органично интегрирован в систему учебни</w:t>
      </w:r>
      <w:r>
        <w:rPr>
          <w:rFonts w:ascii="Times New Roman" w:hAnsi="Times New Roman" w:cs="Times New Roman"/>
          <w:sz w:val="28"/>
          <w:szCs w:val="28"/>
        </w:rPr>
        <w:t xml:space="preserve">ков «Школа России» для решения </w:t>
      </w:r>
      <w:r w:rsidRPr="00D85F7B">
        <w:rPr>
          <w:rFonts w:ascii="Times New Roman" w:hAnsi="Times New Roman" w:cs="Times New Roman"/>
          <w:sz w:val="28"/>
          <w:szCs w:val="28"/>
        </w:rPr>
        <w:t>задачи формирования у младших школ</w:t>
      </w:r>
      <w:r>
        <w:rPr>
          <w:rFonts w:ascii="Times New Roman" w:hAnsi="Times New Roman" w:cs="Times New Roman"/>
          <w:sz w:val="28"/>
          <w:szCs w:val="28"/>
        </w:rPr>
        <w:t xml:space="preserve">ьников мотивации к осознанному </w:t>
      </w:r>
      <w:r w:rsidRPr="00D85F7B">
        <w:rPr>
          <w:rFonts w:ascii="Times New Roman" w:hAnsi="Times New Roman" w:cs="Times New Roman"/>
          <w:sz w:val="28"/>
          <w:szCs w:val="28"/>
        </w:rPr>
        <w:t xml:space="preserve">нравственному поведению, основанному на </w:t>
      </w:r>
      <w:r>
        <w:rPr>
          <w:rFonts w:ascii="Times New Roman" w:hAnsi="Times New Roman" w:cs="Times New Roman"/>
          <w:sz w:val="28"/>
          <w:szCs w:val="28"/>
        </w:rPr>
        <w:t xml:space="preserve">знании и уважении культурных и </w:t>
      </w:r>
      <w:r w:rsidRPr="00D85F7B">
        <w:rPr>
          <w:rFonts w:ascii="Times New Roman" w:hAnsi="Times New Roman" w:cs="Times New Roman"/>
          <w:sz w:val="28"/>
          <w:szCs w:val="28"/>
        </w:rPr>
        <w:t>религиозных традиций многонационального наро</w:t>
      </w:r>
      <w:r>
        <w:rPr>
          <w:rFonts w:ascii="Times New Roman" w:hAnsi="Times New Roman" w:cs="Times New Roman"/>
          <w:sz w:val="28"/>
          <w:szCs w:val="28"/>
        </w:rPr>
        <w:t xml:space="preserve">да России, а также к диалогу с </w:t>
      </w:r>
      <w:r w:rsidRPr="00D85F7B">
        <w:rPr>
          <w:rFonts w:ascii="Times New Roman" w:hAnsi="Times New Roman" w:cs="Times New Roman"/>
          <w:sz w:val="28"/>
          <w:szCs w:val="28"/>
        </w:rPr>
        <w:t>представителями д</w:t>
      </w:r>
      <w:r>
        <w:rPr>
          <w:rFonts w:ascii="Times New Roman" w:hAnsi="Times New Roman" w:cs="Times New Roman"/>
          <w:sz w:val="28"/>
          <w:szCs w:val="28"/>
        </w:rPr>
        <w:t xml:space="preserve">ругих культур и мировоззрений. </w:t>
      </w:r>
    </w:p>
    <w:p w:rsidR="00A50B59" w:rsidRDefault="00A50B59" w:rsidP="00D402DA">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Создани</w:t>
      </w:r>
      <w:r>
        <w:rPr>
          <w:rFonts w:ascii="Times New Roman" w:hAnsi="Times New Roman" w:cs="Times New Roman"/>
          <w:sz w:val="28"/>
          <w:szCs w:val="28"/>
        </w:rPr>
        <w:t xml:space="preserve">е среды школьного пространства. </w:t>
      </w:r>
      <w:r w:rsidRPr="00D85F7B">
        <w:rPr>
          <w:rFonts w:ascii="Times New Roman" w:hAnsi="Times New Roman" w:cs="Times New Roman"/>
          <w:sz w:val="28"/>
          <w:szCs w:val="28"/>
        </w:rPr>
        <w:t>В школе организованы подпростран</w:t>
      </w:r>
      <w:r>
        <w:rPr>
          <w:rFonts w:ascii="Times New Roman" w:hAnsi="Times New Roman" w:cs="Times New Roman"/>
          <w:sz w:val="28"/>
          <w:szCs w:val="28"/>
        </w:rPr>
        <w:t xml:space="preserve">ства, позволяющие обучающимся: </w:t>
      </w:r>
    </w:p>
    <w:p w:rsidR="00A50B59" w:rsidRPr="00D402DA" w:rsidRDefault="00A50B59" w:rsidP="00AD6FC8">
      <w:pPr>
        <w:pStyle w:val="a8"/>
        <w:widowControl w:val="0"/>
        <w:numPr>
          <w:ilvl w:val="0"/>
          <w:numId w:val="33"/>
        </w:numPr>
        <w:tabs>
          <w:tab w:val="left" w:pos="1134"/>
        </w:tabs>
        <w:suppressAutoHyphens w:val="0"/>
        <w:spacing w:after="0" w:line="360" w:lineRule="auto"/>
        <w:ind w:left="0" w:firstLine="709"/>
        <w:jc w:val="both"/>
        <w:rPr>
          <w:rFonts w:ascii="Times New Roman" w:hAnsi="Times New Roman" w:cs="Times New Roman"/>
          <w:sz w:val="28"/>
          <w:szCs w:val="28"/>
        </w:rPr>
      </w:pPr>
      <w:r w:rsidRPr="00D402DA">
        <w:rPr>
          <w:rFonts w:ascii="Times New Roman" w:hAnsi="Times New Roman" w:cs="Times New Roman"/>
          <w:sz w:val="28"/>
          <w:szCs w:val="28"/>
        </w:rPr>
        <w:t xml:space="preserve">изучать символы российской государственности и символы Республики Башкортостан; школьные праздники; историю, культурные традиции, достижения обучающихся и педагогов школы (традиционные праздники, которые являются традиционными для всех районов); связи школы с социальными партнерами; </w:t>
      </w:r>
    </w:p>
    <w:p w:rsidR="00A50B59" w:rsidRPr="00D402DA" w:rsidRDefault="00A50B59" w:rsidP="00AD6FC8">
      <w:pPr>
        <w:pStyle w:val="a8"/>
        <w:widowControl w:val="0"/>
        <w:numPr>
          <w:ilvl w:val="0"/>
          <w:numId w:val="33"/>
        </w:numPr>
        <w:tabs>
          <w:tab w:val="left" w:pos="1134"/>
        </w:tabs>
        <w:suppressAutoHyphens w:val="0"/>
        <w:spacing w:after="0" w:line="360" w:lineRule="auto"/>
        <w:ind w:left="0" w:firstLine="709"/>
        <w:jc w:val="both"/>
        <w:rPr>
          <w:rFonts w:ascii="Times New Roman" w:hAnsi="Times New Roman" w:cs="Times New Roman"/>
          <w:sz w:val="28"/>
          <w:szCs w:val="28"/>
        </w:rPr>
      </w:pPr>
      <w:r w:rsidRPr="00D402DA">
        <w:rPr>
          <w:rFonts w:ascii="Times New Roman" w:hAnsi="Times New Roman" w:cs="Times New Roman"/>
          <w:sz w:val="28"/>
          <w:szCs w:val="28"/>
        </w:rPr>
        <w:t>традиции школы</w:t>
      </w:r>
    </w:p>
    <w:p w:rsidR="00A50B59" w:rsidRDefault="00A50B59" w:rsidP="00D402DA">
      <w:pPr>
        <w:widowControl w:val="0"/>
        <w:suppressAutoHyphens w:val="0"/>
        <w:spacing w:after="0" w:line="360" w:lineRule="auto"/>
        <w:ind w:firstLine="709"/>
        <w:jc w:val="both"/>
        <w:rPr>
          <w:rStyle w:val="markedcontent"/>
          <w:rFonts w:ascii="Times New Roman" w:hAnsi="Times New Roman" w:cs="Times New Roman"/>
          <w:sz w:val="28"/>
          <w:szCs w:val="28"/>
        </w:rPr>
      </w:pPr>
      <w:r w:rsidRPr="00D85F7B">
        <w:rPr>
          <w:rStyle w:val="markedcontent"/>
          <w:rFonts w:ascii="Times New Roman" w:hAnsi="Times New Roman" w:cs="Times New Roman"/>
          <w:sz w:val="28"/>
          <w:szCs w:val="28"/>
        </w:rPr>
        <w:t>Календарь традиционных школьных дел и праздников</w:t>
      </w:r>
      <w:r>
        <w:rPr>
          <w:rStyle w:val="markedcontent"/>
          <w:rFonts w:ascii="Times New Roman" w:hAnsi="Times New Roman" w:cs="Times New Roman"/>
          <w:sz w:val="28"/>
          <w:szCs w:val="28"/>
        </w:rPr>
        <w:t>:</w:t>
      </w:r>
    </w:p>
    <w:tbl>
      <w:tblPr>
        <w:tblStyle w:val="aff7"/>
        <w:tblW w:w="5000" w:type="pct"/>
        <w:tblLook w:val="04A0"/>
      </w:tblPr>
      <w:tblGrid>
        <w:gridCol w:w="1996"/>
        <w:gridCol w:w="7574"/>
      </w:tblGrid>
      <w:tr w:rsidR="00A50B59" w:rsidRPr="00256964" w:rsidTr="00256964">
        <w:tc>
          <w:tcPr>
            <w:tcW w:w="1043" w:type="pct"/>
            <w:shd w:val="clear" w:color="auto" w:fill="auto"/>
            <w:vAlign w:val="center"/>
          </w:tcPr>
          <w:p w:rsidR="00A50B59" w:rsidRPr="00256964" w:rsidRDefault="00A50B59" w:rsidP="00256964">
            <w:pPr>
              <w:jc w:val="center"/>
              <w:rPr>
                <w:rFonts w:ascii="Times New Roman" w:hAnsi="Times New Roman" w:cs="Times New Roman"/>
                <w:b/>
                <w:sz w:val="24"/>
                <w:szCs w:val="24"/>
              </w:rPr>
            </w:pPr>
            <w:r w:rsidRPr="00256964">
              <w:rPr>
                <w:rFonts w:ascii="Times New Roman" w:hAnsi="Times New Roman" w:cs="Times New Roman"/>
                <w:b/>
                <w:sz w:val="24"/>
                <w:szCs w:val="24"/>
              </w:rPr>
              <w:t>Время проведения</w:t>
            </w:r>
          </w:p>
        </w:tc>
        <w:tc>
          <w:tcPr>
            <w:tcW w:w="3957" w:type="pct"/>
            <w:shd w:val="clear" w:color="auto" w:fill="auto"/>
            <w:vAlign w:val="center"/>
          </w:tcPr>
          <w:p w:rsidR="00A50B59" w:rsidRPr="00256964" w:rsidRDefault="00A50B59" w:rsidP="00256964">
            <w:pPr>
              <w:jc w:val="center"/>
              <w:rPr>
                <w:rFonts w:ascii="Times New Roman" w:hAnsi="Times New Roman" w:cs="Times New Roman"/>
                <w:b/>
                <w:sz w:val="24"/>
                <w:szCs w:val="24"/>
              </w:rPr>
            </w:pPr>
            <w:r w:rsidRPr="00256964">
              <w:rPr>
                <w:rFonts w:ascii="Times New Roman" w:hAnsi="Times New Roman" w:cs="Times New Roman"/>
                <w:b/>
                <w:sz w:val="24"/>
                <w:szCs w:val="24"/>
              </w:rPr>
              <w:t>Тема мероприятия</w:t>
            </w:r>
          </w:p>
        </w:tc>
      </w:tr>
      <w:tr w:rsidR="00A50B59" w:rsidRPr="00D402DA" w:rsidTr="00256964">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 xml:space="preserve">Сентябрь </w:t>
            </w:r>
          </w:p>
        </w:tc>
        <w:tc>
          <w:tcPr>
            <w:tcW w:w="3957"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 xml:space="preserve">1 сентября – День знаний. </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Турпоход</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Осенний бал</w:t>
            </w:r>
          </w:p>
        </w:tc>
      </w:tr>
      <w:tr w:rsidR="00A50B59" w:rsidRPr="00D402DA" w:rsidTr="00256964">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Октябрь</w:t>
            </w:r>
          </w:p>
        </w:tc>
        <w:tc>
          <w:tcPr>
            <w:tcW w:w="3957"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День пожилых людей</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 xml:space="preserve">День самоуправления. </w:t>
            </w:r>
          </w:p>
          <w:p w:rsid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День Учителя.</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День Суверенитета Башкортостана.</w:t>
            </w:r>
          </w:p>
        </w:tc>
      </w:tr>
      <w:tr w:rsidR="00A50B59" w:rsidRPr="00D402DA" w:rsidTr="00256964">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Ноябрь</w:t>
            </w:r>
          </w:p>
        </w:tc>
        <w:tc>
          <w:tcPr>
            <w:tcW w:w="3957" w:type="pct"/>
            <w:shd w:val="clear" w:color="auto" w:fill="auto"/>
            <w:vAlign w:val="center"/>
          </w:tcPr>
          <w:p w:rsid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День народного единства.</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День Матери.</w:t>
            </w:r>
          </w:p>
        </w:tc>
      </w:tr>
      <w:tr w:rsidR="00A50B59" w:rsidRPr="00D402DA" w:rsidTr="00256964">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Декабрь</w:t>
            </w:r>
          </w:p>
        </w:tc>
        <w:tc>
          <w:tcPr>
            <w:tcW w:w="3957"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Мероприятия посвященные ко «Дню инвалида»</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Новогодний праздник.</w:t>
            </w:r>
          </w:p>
        </w:tc>
      </w:tr>
      <w:tr w:rsidR="00A50B59" w:rsidRPr="00D402DA" w:rsidTr="00256964">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Январь</w:t>
            </w:r>
          </w:p>
        </w:tc>
        <w:tc>
          <w:tcPr>
            <w:tcW w:w="3957"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Театральная неделя</w:t>
            </w:r>
          </w:p>
        </w:tc>
      </w:tr>
      <w:tr w:rsidR="00A50B59" w:rsidRPr="00D402DA" w:rsidTr="00256964">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Февраль</w:t>
            </w:r>
          </w:p>
        </w:tc>
        <w:tc>
          <w:tcPr>
            <w:tcW w:w="3957"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Неделя героя-антифашиста</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День Защитника Отечества.</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 xml:space="preserve">Зарница. </w:t>
            </w:r>
          </w:p>
        </w:tc>
      </w:tr>
      <w:tr w:rsidR="00A50B59" w:rsidRPr="00D402DA" w:rsidTr="00256964">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Март</w:t>
            </w:r>
          </w:p>
        </w:tc>
        <w:tc>
          <w:tcPr>
            <w:tcW w:w="3957"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 xml:space="preserve">Международный женский день 8 марта. </w:t>
            </w:r>
          </w:p>
        </w:tc>
      </w:tr>
      <w:tr w:rsidR="00A50B59" w:rsidRPr="00D402DA" w:rsidTr="00256964">
        <w:trPr>
          <w:trHeight w:val="453"/>
        </w:trPr>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Апрель</w:t>
            </w:r>
          </w:p>
        </w:tc>
        <w:tc>
          <w:tcPr>
            <w:tcW w:w="3957"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 xml:space="preserve">День Земли </w:t>
            </w:r>
          </w:p>
        </w:tc>
      </w:tr>
      <w:tr w:rsidR="00A50B59" w:rsidRPr="00D402DA" w:rsidTr="00256964">
        <w:tc>
          <w:tcPr>
            <w:tcW w:w="1043" w:type="pct"/>
            <w:shd w:val="clear" w:color="auto" w:fill="auto"/>
            <w:vAlign w:val="center"/>
          </w:tcPr>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Май</w:t>
            </w:r>
          </w:p>
        </w:tc>
        <w:tc>
          <w:tcPr>
            <w:tcW w:w="3957" w:type="pct"/>
            <w:shd w:val="clear" w:color="auto" w:fill="auto"/>
            <w:vAlign w:val="center"/>
          </w:tcPr>
          <w:p w:rsid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Школьный праздник, посвященный дню Победы.</w:t>
            </w:r>
          </w:p>
          <w:p w:rsid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Последний звонок.</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Выпускной бал</w:t>
            </w:r>
          </w:p>
          <w:p w:rsidR="00A50B59" w:rsidRPr="00D402DA" w:rsidRDefault="00A50B59" w:rsidP="00256964">
            <w:pPr>
              <w:rPr>
                <w:rFonts w:ascii="Times New Roman" w:hAnsi="Times New Roman" w:cs="Times New Roman"/>
                <w:sz w:val="24"/>
                <w:szCs w:val="24"/>
              </w:rPr>
            </w:pPr>
            <w:r w:rsidRPr="00D402DA">
              <w:rPr>
                <w:rFonts w:ascii="Times New Roman" w:hAnsi="Times New Roman" w:cs="Times New Roman"/>
                <w:sz w:val="24"/>
                <w:szCs w:val="24"/>
              </w:rPr>
              <w:t>Мероприятия посвященные ко «Дню защиты детей»</w:t>
            </w:r>
          </w:p>
        </w:tc>
      </w:tr>
    </w:tbl>
    <w:p w:rsidR="00A50B59" w:rsidRDefault="00A50B59" w:rsidP="00A50B59">
      <w:pPr>
        <w:spacing w:after="0"/>
        <w:ind w:firstLine="708"/>
        <w:jc w:val="both"/>
        <w:rPr>
          <w:rFonts w:ascii="Times New Roman" w:hAnsi="Times New Roman" w:cs="Times New Roman"/>
          <w:sz w:val="28"/>
          <w:szCs w:val="28"/>
        </w:rPr>
      </w:pPr>
    </w:p>
    <w:p w:rsidR="00A50B59"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осваивать культуру общения и взаимодей</w:t>
      </w:r>
      <w:r>
        <w:rPr>
          <w:rFonts w:ascii="Times New Roman" w:hAnsi="Times New Roman" w:cs="Times New Roman"/>
          <w:sz w:val="28"/>
          <w:szCs w:val="28"/>
        </w:rPr>
        <w:t xml:space="preserve">ствия с другими обучающимися и </w:t>
      </w:r>
      <w:r w:rsidRPr="00D85F7B">
        <w:rPr>
          <w:rFonts w:ascii="Times New Roman" w:hAnsi="Times New Roman" w:cs="Times New Roman"/>
          <w:sz w:val="28"/>
          <w:szCs w:val="28"/>
        </w:rPr>
        <w:t>педагогами; ценности здорового образа</w:t>
      </w:r>
      <w:r>
        <w:rPr>
          <w:rFonts w:ascii="Times New Roman" w:hAnsi="Times New Roman" w:cs="Times New Roman"/>
          <w:sz w:val="28"/>
          <w:szCs w:val="28"/>
        </w:rPr>
        <w:t xml:space="preserve"> жизни (информационные стенды: </w:t>
      </w:r>
      <w:r w:rsidRPr="00D85F7B">
        <w:rPr>
          <w:rFonts w:ascii="Times New Roman" w:hAnsi="Times New Roman" w:cs="Times New Roman"/>
          <w:sz w:val="28"/>
          <w:szCs w:val="28"/>
        </w:rPr>
        <w:t>«Безопасность дорожного движения»</w:t>
      </w:r>
      <w:r>
        <w:rPr>
          <w:rFonts w:ascii="Times New Roman" w:hAnsi="Times New Roman" w:cs="Times New Roman"/>
          <w:sz w:val="28"/>
          <w:szCs w:val="28"/>
        </w:rPr>
        <w:t xml:space="preserve">, «Пожарной безопасности», «По </w:t>
      </w:r>
      <w:r w:rsidRPr="00D85F7B">
        <w:rPr>
          <w:rFonts w:ascii="Times New Roman" w:hAnsi="Times New Roman" w:cs="Times New Roman"/>
          <w:sz w:val="28"/>
          <w:szCs w:val="28"/>
        </w:rPr>
        <w:t>противодействию терроризму» и др.)</w:t>
      </w:r>
      <w:r>
        <w:rPr>
          <w:rFonts w:ascii="Times New Roman" w:hAnsi="Times New Roman" w:cs="Times New Roman"/>
          <w:sz w:val="28"/>
          <w:szCs w:val="28"/>
        </w:rPr>
        <w:t xml:space="preserve">, использование спортзала для </w:t>
      </w:r>
      <w:r w:rsidRPr="00D85F7B">
        <w:rPr>
          <w:rFonts w:ascii="Times New Roman" w:hAnsi="Times New Roman" w:cs="Times New Roman"/>
          <w:sz w:val="28"/>
          <w:szCs w:val="28"/>
        </w:rPr>
        <w:t>организации игр на переменах или посл</w:t>
      </w:r>
      <w:r>
        <w:rPr>
          <w:rFonts w:ascii="Times New Roman" w:hAnsi="Times New Roman" w:cs="Times New Roman"/>
          <w:sz w:val="28"/>
          <w:szCs w:val="28"/>
        </w:rPr>
        <w:t xml:space="preserve">е уроков; спортивная площадка; </w:t>
      </w:r>
    </w:p>
    <w:p w:rsidR="00A50B59"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демонстрировать опыт нравственных от</w:t>
      </w:r>
      <w:r>
        <w:rPr>
          <w:rFonts w:ascii="Times New Roman" w:hAnsi="Times New Roman" w:cs="Times New Roman"/>
          <w:sz w:val="28"/>
          <w:szCs w:val="28"/>
        </w:rPr>
        <w:t xml:space="preserve">ношений в урочной и внеурочной деятельности. </w:t>
      </w:r>
    </w:p>
    <w:p w:rsidR="00A50B59"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в рамках духовно-нравственного воспитания и развития в соответствии с</w:t>
      </w:r>
      <w:r w:rsidR="00AC6136">
        <w:rPr>
          <w:rFonts w:ascii="Times New Roman" w:hAnsi="Times New Roman" w:cs="Times New Roman"/>
          <w:sz w:val="28"/>
          <w:szCs w:val="28"/>
        </w:rPr>
        <w:t xml:space="preserve"> </w:t>
      </w:r>
      <w:r w:rsidRPr="00D85F7B">
        <w:rPr>
          <w:rFonts w:ascii="Times New Roman" w:hAnsi="Times New Roman" w:cs="Times New Roman"/>
          <w:sz w:val="28"/>
          <w:szCs w:val="28"/>
        </w:rPr>
        <w:t>требованиями ФГОС и Концепции организ</w:t>
      </w:r>
      <w:r>
        <w:rPr>
          <w:rFonts w:ascii="Times New Roman" w:hAnsi="Times New Roman" w:cs="Times New Roman"/>
          <w:sz w:val="28"/>
          <w:szCs w:val="28"/>
        </w:rPr>
        <w:t xml:space="preserve">уется внеурочная деятельность. </w:t>
      </w:r>
    </w:p>
    <w:p w:rsidR="00A50B59" w:rsidRDefault="00A50B59" w:rsidP="00256964">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Внеурочная деятельность направлена на социализацию обучающихся, </w:t>
      </w:r>
      <w:r w:rsidRPr="00D85F7B">
        <w:rPr>
          <w:rFonts w:ascii="Times New Roman" w:hAnsi="Times New Roman" w:cs="Times New Roman"/>
          <w:sz w:val="28"/>
          <w:szCs w:val="28"/>
        </w:rPr>
        <w:br/>
        <w:t>развитие творческих способностей школьников и воспитание стремле</w:t>
      </w:r>
      <w:r>
        <w:rPr>
          <w:rFonts w:ascii="Times New Roman" w:hAnsi="Times New Roman" w:cs="Times New Roman"/>
          <w:sz w:val="28"/>
          <w:szCs w:val="28"/>
        </w:rPr>
        <w:t xml:space="preserve">ния к </w:t>
      </w:r>
      <w:r>
        <w:rPr>
          <w:rFonts w:ascii="Times New Roman" w:hAnsi="Times New Roman" w:cs="Times New Roman"/>
          <w:sz w:val="28"/>
          <w:szCs w:val="28"/>
        </w:rPr>
        <w:br/>
        <w:t xml:space="preserve">здоровому образу жизни. </w:t>
      </w:r>
    </w:p>
    <w:p w:rsidR="00A50B59" w:rsidRDefault="00A50B59" w:rsidP="00256964">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Задачи внеурочной деятел</w:t>
      </w:r>
      <w:r>
        <w:rPr>
          <w:rFonts w:ascii="Times New Roman" w:hAnsi="Times New Roman" w:cs="Times New Roman"/>
          <w:sz w:val="28"/>
          <w:szCs w:val="28"/>
        </w:rPr>
        <w:t xml:space="preserve">ьности: </w:t>
      </w:r>
    </w:p>
    <w:p w:rsidR="00A50B59"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реализация индивидуальных потреб</w:t>
      </w:r>
      <w:r>
        <w:rPr>
          <w:rFonts w:ascii="Times New Roman" w:hAnsi="Times New Roman" w:cs="Times New Roman"/>
          <w:sz w:val="28"/>
          <w:szCs w:val="28"/>
        </w:rPr>
        <w:t xml:space="preserve">ностей обучающихся школы путем </w:t>
      </w:r>
      <w:r w:rsidRPr="00D85F7B">
        <w:rPr>
          <w:rFonts w:ascii="Times New Roman" w:hAnsi="Times New Roman" w:cs="Times New Roman"/>
          <w:sz w:val="28"/>
          <w:szCs w:val="28"/>
        </w:rPr>
        <w:t>предоставления выбора широкого спектра зан</w:t>
      </w:r>
      <w:r>
        <w:rPr>
          <w:rFonts w:ascii="Times New Roman" w:hAnsi="Times New Roman" w:cs="Times New Roman"/>
          <w:sz w:val="28"/>
          <w:szCs w:val="28"/>
        </w:rPr>
        <w:t xml:space="preserve">ятий, направленных на развитие детей </w:t>
      </w:r>
    </w:p>
    <w:p w:rsidR="00A50B59"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обучение школьников способам овладени</w:t>
      </w:r>
      <w:r>
        <w:rPr>
          <w:rFonts w:ascii="Times New Roman" w:hAnsi="Times New Roman" w:cs="Times New Roman"/>
          <w:sz w:val="28"/>
          <w:szCs w:val="28"/>
        </w:rPr>
        <w:t xml:space="preserve">я различными видами внеурочной деятельности; </w:t>
      </w:r>
    </w:p>
    <w:p w:rsidR="00A50B59"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формирование навыков позити</w:t>
      </w:r>
      <w:r>
        <w:rPr>
          <w:rFonts w:ascii="Times New Roman" w:hAnsi="Times New Roman" w:cs="Times New Roman"/>
          <w:sz w:val="28"/>
          <w:szCs w:val="28"/>
        </w:rPr>
        <w:t xml:space="preserve">вного коммуникативного общения </w:t>
      </w:r>
    </w:p>
    <w:p w:rsidR="00A50B59" w:rsidRDefault="00A50B59" w:rsidP="00AD6FC8">
      <w:pPr>
        <w:pStyle w:val="a8"/>
        <w:widowControl w:val="0"/>
        <w:numPr>
          <w:ilvl w:val="0"/>
          <w:numId w:val="32"/>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формирование и развитие детских коллек</w:t>
      </w:r>
      <w:r>
        <w:rPr>
          <w:rFonts w:ascii="Times New Roman" w:hAnsi="Times New Roman" w:cs="Times New Roman"/>
          <w:sz w:val="28"/>
          <w:szCs w:val="28"/>
        </w:rPr>
        <w:t xml:space="preserve">тивов, совместно участвующих в </w:t>
      </w:r>
      <w:r w:rsidRPr="00D85F7B">
        <w:rPr>
          <w:rFonts w:ascii="Times New Roman" w:hAnsi="Times New Roman" w:cs="Times New Roman"/>
          <w:sz w:val="28"/>
          <w:szCs w:val="28"/>
        </w:rPr>
        <w:t>различных</w:t>
      </w:r>
      <w:r>
        <w:rPr>
          <w:rFonts w:ascii="Times New Roman" w:hAnsi="Times New Roman" w:cs="Times New Roman"/>
          <w:sz w:val="28"/>
          <w:szCs w:val="28"/>
        </w:rPr>
        <w:t xml:space="preserve"> видах внеурочной деятельности </w:t>
      </w:r>
    </w:p>
    <w:p w:rsidR="00A50B59" w:rsidRDefault="00A50B59" w:rsidP="00256964">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Внеурочная деятельность представлена по н</w:t>
      </w:r>
      <w:r>
        <w:rPr>
          <w:rFonts w:ascii="Times New Roman" w:hAnsi="Times New Roman" w:cs="Times New Roman"/>
          <w:sz w:val="28"/>
          <w:szCs w:val="28"/>
        </w:rPr>
        <w:t xml:space="preserve">аправлениям развития личности, </w:t>
      </w:r>
      <w:r w:rsidRPr="00D85F7B">
        <w:rPr>
          <w:rFonts w:ascii="Times New Roman" w:hAnsi="Times New Roman" w:cs="Times New Roman"/>
          <w:sz w:val="28"/>
          <w:szCs w:val="28"/>
        </w:rPr>
        <w:t>согласно ФГОС: спортивно-оздорови</w:t>
      </w:r>
      <w:r>
        <w:rPr>
          <w:rFonts w:ascii="Times New Roman" w:hAnsi="Times New Roman" w:cs="Times New Roman"/>
          <w:sz w:val="28"/>
          <w:szCs w:val="28"/>
        </w:rPr>
        <w:t xml:space="preserve">тельное, духовно-нравственное, </w:t>
      </w:r>
      <w:r w:rsidRPr="00D85F7B">
        <w:rPr>
          <w:rFonts w:ascii="Times New Roman" w:hAnsi="Times New Roman" w:cs="Times New Roman"/>
          <w:sz w:val="28"/>
          <w:szCs w:val="28"/>
        </w:rPr>
        <w:t>социальное, общеинтеллектуальное, общекул</w:t>
      </w:r>
      <w:r>
        <w:rPr>
          <w:rFonts w:ascii="Times New Roman" w:hAnsi="Times New Roman" w:cs="Times New Roman"/>
          <w:sz w:val="28"/>
          <w:szCs w:val="28"/>
        </w:rPr>
        <w:t xml:space="preserve">ьтурное, в различных формах ее </w:t>
      </w:r>
      <w:r w:rsidRPr="00D85F7B">
        <w:rPr>
          <w:rFonts w:ascii="Times New Roman" w:hAnsi="Times New Roman" w:cs="Times New Roman"/>
          <w:sz w:val="28"/>
          <w:szCs w:val="28"/>
        </w:rPr>
        <w:t>организации, отличных от урочной сист</w:t>
      </w:r>
      <w:r>
        <w:rPr>
          <w:rFonts w:ascii="Times New Roman" w:hAnsi="Times New Roman" w:cs="Times New Roman"/>
          <w:sz w:val="28"/>
          <w:szCs w:val="28"/>
        </w:rPr>
        <w:t xml:space="preserve">емы обучения – кружки, секции, </w:t>
      </w:r>
      <w:r w:rsidRPr="00D85F7B">
        <w:rPr>
          <w:rFonts w:ascii="Times New Roman" w:hAnsi="Times New Roman" w:cs="Times New Roman"/>
          <w:sz w:val="28"/>
          <w:szCs w:val="28"/>
        </w:rPr>
        <w:t>подготовку к олимпиадам и конференциям, проектная деятельность и др., а</w:t>
      </w:r>
      <w:r w:rsidR="00AC6136">
        <w:rPr>
          <w:rFonts w:ascii="Times New Roman" w:hAnsi="Times New Roman" w:cs="Times New Roman"/>
          <w:sz w:val="28"/>
          <w:szCs w:val="28"/>
        </w:rPr>
        <w:t xml:space="preserve"> </w:t>
      </w:r>
      <w:r w:rsidRPr="00D85F7B">
        <w:rPr>
          <w:rFonts w:ascii="Times New Roman" w:hAnsi="Times New Roman" w:cs="Times New Roman"/>
          <w:sz w:val="28"/>
          <w:szCs w:val="28"/>
        </w:rPr>
        <w:t>также проведение т</w:t>
      </w:r>
      <w:r>
        <w:rPr>
          <w:rFonts w:ascii="Times New Roman" w:hAnsi="Times New Roman" w:cs="Times New Roman"/>
          <w:sz w:val="28"/>
          <w:szCs w:val="28"/>
        </w:rPr>
        <w:t xml:space="preserve">ематических классных, школьных, внешкольных мероприятий. </w:t>
      </w:r>
    </w:p>
    <w:p w:rsidR="00A50B59" w:rsidRDefault="00A50B59" w:rsidP="00256964">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При организации внеурочной деятельности обучающихся школой используются ресурсы школы, дополнительного образования (ДЮСШ). Для проведения занятий есть спортивное оборудование, спортивны</w:t>
      </w:r>
      <w:r>
        <w:rPr>
          <w:rFonts w:ascii="Times New Roman" w:hAnsi="Times New Roman" w:cs="Times New Roman"/>
          <w:sz w:val="28"/>
          <w:szCs w:val="28"/>
        </w:rPr>
        <w:t>й зал, кабинет ЛФК и механотерапии</w:t>
      </w:r>
      <w:r w:rsidRPr="00D85F7B">
        <w:rPr>
          <w:rFonts w:ascii="Times New Roman" w:hAnsi="Times New Roman" w:cs="Times New Roman"/>
          <w:sz w:val="28"/>
          <w:szCs w:val="28"/>
        </w:rPr>
        <w:t>, школьная би</w:t>
      </w:r>
      <w:r>
        <w:rPr>
          <w:rFonts w:ascii="Times New Roman" w:hAnsi="Times New Roman" w:cs="Times New Roman"/>
          <w:sz w:val="28"/>
          <w:szCs w:val="28"/>
        </w:rPr>
        <w:t xml:space="preserve">блиотека, компьютерный класс. </w:t>
      </w:r>
    </w:p>
    <w:p w:rsidR="00A50B59" w:rsidRDefault="00A50B59" w:rsidP="00256964">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Виды деятельности и формы организации работы с обучающимися по основным направлениям духовно-нравственного воспитания и развития </w:t>
      </w:r>
    </w:p>
    <w:p w:rsidR="00A50B59" w:rsidRDefault="00A50B59" w:rsidP="00256964">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1. Воспитание гражданственности, патриотизма, уважения к правам, свободам и обязанностям человека:</w:t>
      </w:r>
    </w:p>
    <w:tbl>
      <w:tblPr>
        <w:tblStyle w:val="aff7"/>
        <w:tblW w:w="5000" w:type="pct"/>
        <w:tblLook w:val="04A0"/>
      </w:tblPr>
      <w:tblGrid>
        <w:gridCol w:w="3143"/>
        <w:gridCol w:w="3143"/>
        <w:gridCol w:w="3284"/>
      </w:tblGrid>
      <w:tr w:rsidR="00A50B59" w:rsidRPr="00256964" w:rsidTr="00256964">
        <w:tc>
          <w:tcPr>
            <w:tcW w:w="1642" w:type="pct"/>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Основное содержание</w:t>
            </w:r>
          </w:p>
        </w:tc>
        <w:tc>
          <w:tcPr>
            <w:tcW w:w="1642" w:type="pct"/>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Виды деятельности</w:t>
            </w:r>
          </w:p>
        </w:tc>
        <w:tc>
          <w:tcPr>
            <w:tcW w:w="1716" w:type="pct"/>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Формы организации работы</w:t>
            </w:r>
          </w:p>
        </w:tc>
      </w:tr>
      <w:tr w:rsidR="00A50B59" w:rsidRPr="00256964" w:rsidTr="00256964">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r w:rsidRPr="00256964">
              <w:rPr>
                <w:rFonts w:ascii="Times New Roman" w:hAnsi="Times New Roman" w:cs="Times New Roman"/>
                <w:sz w:val="24"/>
                <w:szCs w:val="24"/>
              </w:rPr>
              <w:br/>
              <w:t>представления о символах государства — Флаге, Гербе России, о флаге и гербе Республики Башкортостан</w:t>
            </w:r>
          </w:p>
        </w:tc>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Получение первоначальных</w:t>
            </w:r>
            <w:r w:rsidR="00256964">
              <w:rPr>
                <w:rFonts w:ascii="Times New Roman" w:hAnsi="Times New Roman" w:cs="Times New Roman"/>
                <w:sz w:val="24"/>
                <w:szCs w:val="24"/>
              </w:rPr>
              <w:t xml:space="preserve"> </w:t>
            </w:r>
            <w:r w:rsidRPr="00256964">
              <w:rPr>
                <w:rFonts w:ascii="Times New Roman" w:hAnsi="Times New Roman" w:cs="Times New Roman"/>
                <w:sz w:val="24"/>
                <w:szCs w:val="24"/>
              </w:rPr>
              <w:t>представлений о Конституции Российской Федерации, ознакомление с государственной символикой — Гербом, Флагом Российской Федерации, гербом и флагом Республики Башкортостан</w:t>
            </w:r>
          </w:p>
        </w:tc>
        <w:tc>
          <w:tcPr>
            <w:tcW w:w="1716"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Изучение плакатов, картинок, в процессе бесед, чтения книг, изучения предметов, предусмотренных учебным планом.</w:t>
            </w:r>
          </w:p>
        </w:tc>
      </w:tr>
      <w:tr w:rsidR="00A50B59" w:rsidRPr="00256964" w:rsidTr="00256964">
        <w:tc>
          <w:tcPr>
            <w:tcW w:w="1642" w:type="pct"/>
            <w:vMerge w:val="restar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r w:rsidRPr="00256964">
              <w:rPr>
                <w:rFonts w:ascii="Times New Roman" w:hAnsi="Times New Roman" w:cs="Times New Roman"/>
                <w:sz w:val="24"/>
                <w:szCs w:val="24"/>
              </w:rPr>
              <w:br/>
              <w:t xml:space="preserve">элементарные представления о правах и обязанностях гражданина России; </w:t>
            </w:r>
            <w:r w:rsidRPr="00256964">
              <w:rPr>
                <w:rFonts w:ascii="Times New Roman" w:hAnsi="Times New Roman" w:cs="Times New Roman"/>
                <w:sz w:val="24"/>
                <w:szCs w:val="24"/>
              </w:rPr>
              <w:br/>
              <w:t>интерес к общественным явлениям, понимание активной роли человека в обществе; стремление активно участвовать в делах класса, школы, семьи, своего района;</w:t>
            </w:r>
          </w:p>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уважительное отношение к русскому языку как государственному, языку межнационального общения; </w:t>
            </w:r>
          </w:p>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Башкирскому языку как государственному языку Республики Башкортостан</w:t>
            </w:r>
          </w:p>
        </w:tc>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Знакомство с деятельностью общественных организаций </w:t>
            </w:r>
            <w:r w:rsidRPr="00256964">
              <w:rPr>
                <w:rFonts w:ascii="Times New Roman" w:hAnsi="Times New Roman" w:cs="Times New Roman"/>
                <w:sz w:val="24"/>
                <w:szCs w:val="24"/>
              </w:rPr>
              <w:br/>
              <w:t>патриотической и</w:t>
            </w:r>
            <w:r w:rsidR="00AC6136">
              <w:rPr>
                <w:rFonts w:ascii="Times New Roman" w:hAnsi="Times New Roman" w:cs="Times New Roman"/>
                <w:sz w:val="24"/>
                <w:szCs w:val="24"/>
              </w:rPr>
              <w:t xml:space="preserve"> </w:t>
            </w:r>
            <w:r w:rsidRPr="00256964">
              <w:rPr>
                <w:rFonts w:ascii="Times New Roman" w:hAnsi="Times New Roman" w:cs="Times New Roman"/>
                <w:sz w:val="24"/>
                <w:szCs w:val="24"/>
              </w:rPr>
              <w:t>гражданской направленности, детскими организациями</w:t>
            </w:r>
          </w:p>
        </w:tc>
        <w:tc>
          <w:tcPr>
            <w:tcW w:w="1716"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В процессе посильного участия в социальных проектах и мероприятиях.</w:t>
            </w:r>
          </w:p>
        </w:tc>
      </w:tr>
      <w:tr w:rsidR="00A50B59" w:rsidRPr="00256964" w:rsidTr="00256964">
        <w:tc>
          <w:tcPr>
            <w:tcW w:w="1642" w:type="pct"/>
            <w:vMerge/>
          </w:tcPr>
          <w:p w:rsidR="00A50B59" w:rsidRPr="00256964" w:rsidRDefault="00A50B59" w:rsidP="001C6AE5">
            <w:pPr>
              <w:rPr>
                <w:rFonts w:ascii="Times New Roman" w:hAnsi="Times New Roman" w:cs="Times New Roman"/>
                <w:sz w:val="24"/>
                <w:szCs w:val="24"/>
              </w:rPr>
            </w:pPr>
          </w:p>
        </w:tc>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1716"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В процессе бесед, народных игр, организации и проведения национально-культурных праздников.</w:t>
            </w:r>
          </w:p>
        </w:tc>
      </w:tr>
      <w:tr w:rsidR="00A50B59" w:rsidRPr="00256964" w:rsidTr="00256964">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Начальные </w:t>
            </w:r>
            <w:r w:rsidR="00256964">
              <w:rPr>
                <w:rFonts w:ascii="Times New Roman" w:hAnsi="Times New Roman" w:cs="Times New Roman"/>
                <w:sz w:val="24"/>
                <w:szCs w:val="24"/>
              </w:rPr>
              <w:t xml:space="preserve"> </w:t>
            </w:r>
            <w:r w:rsidRPr="00256964">
              <w:rPr>
                <w:rFonts w:ascii="Times New Roman" w:hAnsi="Times New Roman" w:cs="Times New Roman"/>
                <w:sz w:val="24"/>
                <w:szCs w:val="24"/>
              </w:rPr>
              <w:t>представления о народах России, Республики Башкортостан, об их</w:t>
            </w:r>
            <w:r w:rsidR="00AC6136">
              <w:rPr>
                <w:rFonts w:ascii="Times New Roman" w:hAnsi="Times New Roman" w:cs="Times New Roman"/>
                <w:sz w:val="24"/>
                <w:szCs w:val="24"/>
              </w:rPr>
              <w:t xml:space="preserve"> </w:t>
            </w:r>
            <w:r w:rsidRPr="00256964">
              <w:rPr>
                <w:rFonts w:ascii="Times New Roman" w:hAnsi="Times New Roman" w:cs="Times New Roman"/>
                <w:sz w:val="24"/>
                <w:szCs w:val="24"/>
              </w:rPr>
              <w:t>общей исторической судьбе, о единстве народов нашей страны;</w:t>
            </w:r>
          </w:p>
        </w:tc>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Знакомство с историей и культурой Республики Башкортостан, народным творчеством, фольклором, особенностями быта народов России.</w:t>
            </w:r>
          </w:p>
        </w:tc>
        <w:tc>
          <w:tcPr>
            <w:tcW w:w="1716"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В процессе бесед, сюжетно-ролевых игр, просмотра кинофильмов, творческих конкурсов, фестивалей, праздников, экскурсий, путешествий, изучения вариативных учебных дисциплин.</w:t>
            </w:r>
          </w:p>
        </w:tc>
      </w:tr>
      <w:tr w:rsidR="00A50B59" w:rsidRPr="00256964" w:rsidTr="00256964">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Элементарные представления о национальных героях и важнейших событиях истории России и её народов;</w:t>
            </w:r>
          </w:p>
        </w:tc>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tc>
        <w:tc>
          <w:tcPr>
            <w:tcW w:w="1716"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tc>
      </w:tr>
      <w:tr w:rsidR="00A50B59" w:rsidRPr="00256964" w:rsidTr="00256964">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Интерес к государственным </w:t>
            </w:r>
            <w:r w:rsidRPr="00256964">
              <w:rPr>
                <w:rFonts w:ascii="Times New Roman" w:hAnsi="Times New Roman" w:cs="Times New Roman"/>
                <w:sz w:val="24"/>
                <w:szCs w:val="24"/>
              </w:rPr>
              <w:br/>
              <w:t>праздникам и важнейшим событиям в жизни России, Республики Башкортостан, Белокатайского района, в котором находится образовательное учреждение;</w:t>
            </w:r>
          </w:p>
        </w:tc>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Знакомство с важнейшими событиями в истории нашей страны, содержанием и значением государственных праздников</w:t>
            </w:r>
          </w:p>
        </w:tc>
        <w:tc>
          <w:tcPr>
            <w:tcW w:w="1716"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В процессе бесед, проведения классных часов, просмотра учебных фильмов, </w:t>
            </w:r>
            <w:r w:rsidRPr="00256964">
              <w:rPr>
                <w:rFonts w:ascii="Times New Roman" w:hAnsi="Times New Roman" w:cs="Times New Roman"/>
                <w:sz w:val="24"/>
                <w:szCs w:val="24"/>
              </w:rPr>
              <w:br/>
              <w:t>участия в подготовке и проведении</w:t>
            </w:r>
            <w:r w:rsidR="00AC6136">
              <w:rPr>
                <w:rFonts w:ascii="Times New Roman" w:hAnsi="Times New Roman" w:cs="Times New Roman"/>
                <w:sz w:val="24"/>
                <w:szCs w:val="24"/>
              </w:rPr>
              <w:t xml:space="preserve"> </w:t>
            </w:r>
            <w:r w:rsidRPr="00256964">
              <w:rPr>
                <w:rFonts w:ascii="Times New Roman" w:hAnsi="Times New Roman" w:cs="Times New Roman"/>
                <w:sz w:val="24"/>
                <w:szCs w:val="24"/>
              </w:rPr>
              <w:t>мероприятий, посвящённых государственным праздникам.</w:t>
            </w:r>
          </w:p>
        </w:tc>
      </w:tr>
      <w:tr w:rsidR="00A50B59" w:rsidRPr="00256964" w:rsidTr="00256964">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Любовь к школе, своему городу, народу, России;</w:t>
            </w:r>
          </w:p>
        </w:tc>
        <w:tc>
          <w:tcPr>
            <w:tcW w:w="1642" w:type="pct"/>
          </w:tcPr>
          <w:p w:rsidR="00A50B59" w:rsidRPr="00256964" w:rsidRDefault="00A50B59" w:rsidP="001C6AE5">
            <w:pPr>
              <w:ind w:firstLine="709"/>
              <w:rPr>
                <w:rFonts w:ascii="Times New Roman" w:hAnsi="Times New Roman" w:cs="Times New Roman"/>
                <w:sz w:val="24"/>
                <w:szCs w:val="24"/>
              </w:rPr>
            </w:pPr>
          </w:p>
        </w:tc>
        <w:tc>
          <w:tcPr>
            <w:tcW w:w="1716"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tc>
      </w:tr>
      <w:tr w:rsidR="00A50B59" w:rsidRPr="00256964" w:rsidTr="00256964">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Уважение к защитникам Родины;</w:t>
            </w:r>
          </w:p>
        </w:tc>
        <w:tc>
          <w:tcPr>
            <w:tcW w:w="1642" w:type="pct"/>
          </w:tcPr>
          <w:p w:rsidR="00A50B59" w:rsidRPr="00256964" w:rsidRDefault="00A50B59" w:rsidP="001C6AE5">
            <w:pPr>
              <w:ind w:firstLine="709"/>
              <w:rPr>
                <w:rFonts w:ascii="Times New Roman" w:hAnsi="Times New Roman" w:cs="Times New Roman"/>
                <w:sz w:val="24"/>
                <w:szCs w:val="24"/>
              </w:rPr>
            </w:pPr>
          </w:p>
        </w:tc>
        <w:tc>
          <w:tcPr>
            <w:tcW w:w="1716"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ВОВ и труда, военнослужащими.</w:t>
            </w:r>
          </w:p>
        </w:tc>
      </w:tr>
      <w:tr w:rsidR="00A50B59" w:rsidRPr="00256964" w:rsidTr="00256964">
        <w:tc>
          <w:tcPr>
            <w:tcW w:w="1642"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Умение отвечать за свои поступки; негативное отношение к нарушениям порядка в классе, дома, на улице, к невыполнению человеком своих обязанностей.</w:t>
            </w:r>
          </w:p>
        </w:tc>
        <w:tc>
          <w:tcPr>
            <w:tcW w:w="1642" w:type="pct"/>
          </w:tcPr>
          <w:p w:rsidR="00A50B59" w:rsidRPr="00256964" w:rsidRDefault="00A50B59" w:rsidP="001C6AE5">
            <w:pPr>
              <w:ind w:firstLine="709"/>
              <w:rPr>
                <w:rFonts w:ascii="Times New Roman" w:hAnsi="Times New Roman" w:cs="Times New Roman"/>
                <w:sz w:val="24"/>
                <w:szCs w:val="24"/>
              </w:rPr>
            </w:pPr>
          </w:p>
        </w:tc>
        <w:tc>
          <w:tcPr>
            <w:tcW w:w="1716" w:type="pct"/>
          </w:tcPr>
          <w:p w:rsidR="00A50B59" w:rsidRPr="00256964" w:rsidRDefault="00A50B59" w:rsidP="001C6AE5">
            <w:pPr>
              <w:ind w:firstLine="709"/>
              <w:rPr>
                <w:rFonts w:ascii="Times New Roman" w:hAnsi="Times New Roman" w:cs="Times New Roman"/>
                <w:sz w:val="24"/>
                <w:szCs w:val="24"/>
              </w:rPr>
            </w:pPr>
          </w:p>
        </w:tc>
      </w:tr>
    </w:tbl>
    <w:p w:rsidR="00A50B59" w:rsidRPr="00D85F7B" w:rsidRDefault="00A50B59" w:rsidP="00A50B59">
      <w:pPr>
        <w:spacing w:after="0"/>
        <w:ind w:firstLine="708"/>
        <w:jc w:val="both"/>
        <w:rPr>
          <w:rFonts w:ascii="Times New Roman" w:hAnsi="Times New Roman" w:cs="Times New Roman"/>
          <w:sz w:val="28"/>
          <w:szCs w:val="28"/>
        </w:rPr>
      </w:pPr>
    </w:p>
    <w:p w:rsidR="00A50B59" w:rsidRPr="00D85F7B" w:rsidRDefault="00A50B59" w:rsidP="00A50B59">
      <w:pPr>
        <w:ind w:firstLine="709"/>
        <w:jc w:val="both"/>
        <w:rPr>
          <w:rFonts w:ascii="Times New Roman" w:hAnsi="Times New Roman" w:cs="Times New Roman"/>
          <w:sz w:val="28"/>
          <w:szCs w:val="28"/>
        </w:rPr>
      </w:pPr>
      <w:r w:rsidRPr="00D85F7B">
        <w:rPr>
          <w:rFonts w:ascii="Times New Roman" w:hAnsi="Times New Roman" w:cs="Times New Roman"/>
          <w:sz w:val="28"/>
          <w:szCs w:val="28"/>
        </w:rPr>
        <w:t>2. Воспитание нравственных чувств и этического сознания:</w:t>
      </w:r>
    </w:p>
    <w:tbl>
      <w:tblPr>
        <w:tblStyle w:val="aff7"/>
        <w:tblW w:w="5000" w:type="pct"/>
        <w:tblLook w:val="04A0"/>
      </w:tblPr>
      <w:tblGrid>
        <w:gridCol w:w="3190"/>
        <w:gridCol w:w="3191"/>
        <w:gridCol w:w="3189"/>
      </w:tblGrid>
      <w:tr w:rsidR="00A50B59" w:rsidRPr="00256964" w:rsidTr="00256964">
        <w:tc>
          <w:tcPr>
            <w:tcW w:w="1667" w:type="pct"/>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Основное содержание</w:t>
            </w:r>
          </w:p>
        </w:tc>
        <w:tc>
          <w:tcPr>
            <w:tcW w:w="1667" w:type="pct"/>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Формы организации работы</w:t>
            </w:r>
          </w:p>
        </w:tc>
        <w:tc>
          <w:tcPr>
            <w:tcW w:w="1667" w:type="pct"/>
            <w:vAlign w:val="center"/>
          </w:tcPr>
          <w:p w:rsidR="00A50B59" w:rsidRPr="00256964" w:rsidRDefault="00A50B59" w:rsidP="001C6AE5">
            <w:pPr>
              <w:ind w:firstLine="709"/>
              <w:jc w:val="center"/>
              <w:rPr>
                <w:rFonts w:ascii="Times New Roman" w:hAnsi="Times New Roman" w:cs="Times New Roman"/>
                <w:b/>
                <w:sz w:val="24"/>
                <w:szCs w:val="24"/>
              </w:rPr>
            </w:pPr>
            <w:r w:rsidRPr="00256964">
              <w:rPr>
                <w:rFonts w:ascii="Times New Roman" w:hAnsi="Times New Roman" w:cs="Times New Roman"/>
                <w:b/>
                <w:sz w:val="24"/>
                <w:szCs w:val="24"/>
              </w:rPr>
              <w:t>Ответственные</w:t>
            </w:r>
          </w:p>
        </w:tc>
      </w:tr>
      <w:tr w:rsidR="00A50B59" w:rsidRPr="00256964" w:rsidTr="00256964">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Формирование представлений о</w:t>
            </w:r>
            <w:r w:rsidR="00AC6136">
              <w:rPr>
                <w:rFonts w:ascii="Times New Roman" w:hAnsi="Times New Roman" w:cs="Times New Roman"/>
                <w:sz w:val="24"/>
                <w:szCs w:val="24"/>
              </w:rPr>
              <w:t xml:space="preserve"> </w:t>
            </w:r>
            <w:r w:rsidRPr="00256964">
              <w:rPr>
                <w:rFonts w:ascii="Times New Roman" w:hAnsi="Times New Roman" w:cs="Times New Roman"/>
                <w:sz w:val="24"/>
                <w:szCs w:val="24"/>
              </w:rPr>
              <w:t>нормах морально-нравственного поведения.</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Классный час «Правила поведения в школе» «Как надо вести себя на улице, в магазине, в гостях?» Диспуты «Что такое хорошо и что такое плохо?»</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Классные руководители начальных классов, воспитатели, социальный педагог, педагог-психолог, библиотекарь.</w:t>
            </w:r>
          </w:p>
        </w:tc>
      </w:tr>
      <w:tr w:rsidR="00A50B59" w:rsidRPr="00256964" w:rsidTr="00256964">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Участие в делах благотворительности, милосердия, в оказании помощи</w:t>
            </w:r>
            <w:r w:rsidR="00AC6136">
              <w:rPr>
                <w:rFonts w:ascii="Times New Roman" w:hAnsi="Times New Roman" w:cs="Times New Roman"/>
                <w:sz w:val="24"/>
                <w:szCs w:val="24"/>
              </w:rPr>
              <w:t xml:space="preserve"> </w:t>
            </w:r>
            <w:r w:rsidRPr="00256964">
              <w:rPr>
                <w:rFonts w:ascii="Times New Roman" w:hAnsi="Times New Roman" w:cs="Times New Roman"/>
                <w:sz w:val="24"/>
                <w:szCs w:val="24"/>
              </w:rPr>
              <w:t>нуждающимся забота о животных, природе</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Акция «Прилетите птицы» (строим домик для пернатых), Акция «Вахта памяти», Акция «Земля-планета людей»</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Зам. директора по ВР, воспитатели.</w:t>
            </w:r>
          </w:p>
        </w:tc>
      </w:tr>
      <w:tr w:rsidR="00A50B59" w:rsidRPr="00256964" w:rsidTr="00256964">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Получение первоначальных </w:t>
            </w:r>
            <w:r w:rsidRPr="00256964">
              <w:rPr>
                <w:rFonts w:ascii="Times New Roman" w:hAnsi="Times New Roman" w:cs="Times New Roman"/>
                <w:sz w:val="24"/>
                <w:szCs w:val="24"/>
              </w:rPr>
              <w:br/>
              <w:t>представлений о нравственных взаимоотношениях в семье. Расширение опыта позитивного взаимодействия в семье.</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Праздники вместе с родителями. Конкурс творческих работ: «История и традиции моего города», «История и традиции моей семьи».</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Классные руководители, воспитатели </w:t>
            </w:r>
          </w:p>
        </w:tc>
      </w:tr>
      <w:tr w:rsidR="00A50B59" w:rsidRPr="00256964" w:rsidTr="00256964">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Получение первоначальных представлений о ценностях отечественной культуры, традиционных моральных нормах российских народов.</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Заочные путешествия «Традиции народов России» </w:t>
            </w:r>
            <w:r w:rsidRPr="00256964">
              <w:rPr>
                <w:rFonts w:ascii="Times New Roman" w:hAnsi="Times New Roman" w:cs="Times New Roman"/>
                <w:sz w:val="24"/>
                <w:szCs w:val="24"/>
              </w:rPr>
              <w:br/>
              <w:t>Посещения музеев.</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Классные руководители, учителя образовательной области «Искусство», преподаватели курсов внеурочной деятельности.</w:t>
            </w:r>
          </w:p>
        </w:tc>
      </w:tr>
    </w:tbl>
    <w:p w:rsidR="00A50B59" w:rsidRPr="00D85F7B" w:rsidRDefault="00A50B59" w:rsidP="00A50B59">
      <w:pPr>
        <w:ind w:firstLine="709"/>
        <w:jc w:val="both"/>
        <w:rPr>
          <w:rFonts w:ascii="Times New Roman" w:hAnsi="Times New Roman" w:cs="Times New Roman"/>
          <w:sz w:val="28"/>
          <w:szCs w:val="28"/>
        </w:rPr>
      </w:pPr>
    </w:p>
    <w:p w:rsidR="00A50B59" w:rsidRPr="00D85F7B" w:rsidRDefault="00A50B59" w:rsidP="00A50B59">
      <w:pPr>
        <w:ind w:firstLine="709"/>
        <w:jc w:val="both"/>
        <w:rPr>
          <w:rFonts w:ascii="Times New Roman" w:hAnsi="Times New Roman" w:cs="Times New Roman"/>
          <w:sz w:val="28"/>
          <w:szCs w:val="28"/>
        </w:rPr>
      </w:pPr>
      <w:r w:rsidRPr="00D85F7B">
        <w:rPr>
          <w:rFonts w:ascii="Times New Roman" w:hAnsi="Times New Roman" w:cs="Times New Roman"/>
          <w:sz w:val="28"/>
          <w:szCs w:val="28"/>
        </w:rPr>
        <w:t>3. Воспитание трудолюбия, творческого отношения к учению, труду, жизни:</w:t>
      </w:r>
    </w:p>
    <w:tbl>
      <w:tblPr>
        <w:tblStyle w:val="aff7"/>
        <w:tblW w:w="0" w:type="auto"/>
        <w:tblLook w:val="04A0"/>
      </w:tblPr>
      <w:tblGrid>
        <w:gridCol w:w="2943"/>
        <w:gridCol w:w="3287"/>
        <w:gridCol w:w="3115"/>
      </w:tblGrid>
      <w:tr w:rsidR="00A50B59" w:rsidRPr="00256964" w:rsidTr="00256964">
        <w:tc>
          <w:tcPr>
            <w:tcW w:w="2943" w:type="dxa"/>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Основное содержание</w:t>
            </w:r>
          </w:p>
        </w:tc>
        <w:tc>
          <w:tcPr>
            <w:tcW w:w="3287" w:type="dxa"/>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 xml:space="preserve">Формы организации </w:t>
            </w:r>
            <w:r w:rsidRPr="00256964">
              <w:rPr>
                <w:rFonts w:ascii="Times New Roman" w:hAnsi="Times New Roman" w:cs="Times New Roman"/>
                <w:b/>
                <w:sz w:val="24"/>
                <w:szCs w:val="24"/>
              </w:rPr>
              <w:br/>
              <w:t>работы</w:t>
            </w:r>
          </w:p>
        </w:tc>
        <w:tc>
          <w:tcPr>
            <w:tcW w:w="3115" w:type="dxa"/>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Ответственные</w:t>
            </w:r>
          </w:p>
        </w:tc>
      </w:tr>
      <w:tr w:rsidR="00A50B59" w:rsidRPr="00256964" w:rsidTr="00256964">
        <w:tc>
          <w:tcPr>
            <w:tcW w:w="2943" w:type="dxa"/>
          </w:tcPr>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Первоначальные представления о нравственных основах учёбы, ведущей роли образования, труда и значении творчества в жизни человека и общества; уважение к труду и творчеству старших и сверстников; </w:t>
            </w:r>
          </w:p>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ценностное отношение к учёбе как виду творческой деятельности; элементарные представления об основных профессиях; </w:t>
            </w:r>
          </w:p>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элементарные представления о роли знаний, науки, современного производства в жизни человека и общества;</w:t>
            </w:r>
          </w:p>
        </w:tc>
        <w:tc>
          <w:tcPr>
            <w:tcW w:w="3287" w:type="dxa"/>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Узнают о профессиях своих родителей (законных представителей) и прародителей, участвуют в организации и проведении презентаций «Труд наших родных».</w:t>
            </w:r>
          </w:p>
        </w:tc>
        <w:tc>
          <w:tcPr>
            <w:tcW w:w="3115" w:type="dxa"/>
          </w:tcPr>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В процессе изучения учебных дисциплин и проведения внеурочных мероприятий</w:t>
            </w:r>
            <w:r w:rsidR="00256964">
              <w:rPr>
                <w:rFonts w:ascii="Times New Roman" w:hAnsi="Times New Roman" w:cs="Times New Roman"/>
                <w:sz w:val="24"/>
                <w:szCs w:val="24"/>
              </w:rPr>
              <w:t xml:space="preserve"> </w:t>
            </w:r>
            <w:r w:rsidRPr="00256964">
              <w:rPr>
                <w:rFonts w:ascii="Times New Roman" w:hAnsi="Times New Roman" w:cs="Times New Roman"/>
                <w:sz w:val="24"/>
                <w:szCs w:val="24"/>
              </w:rPr>
              <w:t xml:space="preserve">обучающиеся получают первоначальные представления о роли знаний, труда и значении творчества в жизни человека и общества: участвуют в экскурсиях по городу, встречах с представителями разных профессий; </w:t>
            </w:r>
          </w:p>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Презентация «Труд моих родных».</w:t>
            </w:r>
          </w:p>
        </w:tc>
      </w:tr>
      <w:tr w:rsidR="00A50B59" w:rsidRPr="00256964" w:rsidTr="00256964">
        <w:tc>
          <w:tcPr>
            <w:tcW w:w="2943" w:type="dxa"/>
          </w:tcPr>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Первоначальные навыки коллективной работы, в том числе при разработке и реализации учебных и учебно - трудовых проектов; </w:t>
            </w:r>
            <w:r w:rsidRPr="00256964">
              <w:rPr>
                <w:rFonts w:ascii="Times New Roman" w:hAnsi="Times New Roman" w:cs="Times New Roman"/>
                <w:sz w:val="24"/>
                <w:szCs w:val="24"/>
              </w:rPr>
              <w:br/>
              <w:t xml:space="preserve">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w:t>
            </w:r>
          </w:p>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tc>
        <w:tc>
          <w:tcPr>
            <w:tcW w:w="3287" w:type="dxa"/>
          </w:tcPr>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w:t>
            </w:r>
          </w:p>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инициативы в учебном труде); </w:t>
            </w:r>
          </w:p>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получают первоначальные навыки сотрудничества, ролевого взаимодействия со </w:t>
            </w:r>
            <w:r w:rsidRPr="00256964">
              <w:rPr>
                <w:rFonts w:ascii="Times New Roman" w:hAnsi="Times New Roman" w:cs="Times New Roman"/>
                <w:sz w:val="24"/>
                <w:szCs w:val="24"/>
              </w:rPr>
              <w:br/>
              <w:t>сверстниками, старшими детьми, взрослыми в учебно-трудовой деятельности учатся творчески применять знания, полученные при изучении учебных предметов на практике приобретают начальный</w:t>
            </w:r>
            <w:r w:rsidR="00256964">
              <w:rPr>
                <w:rFonts w:ascii="Times New Roman" w:hAnsi="Times New Roman" w:cs="Times New Roman"/>
                <w:sz w:val="24"/>
                <w:szCs w:val="24"/>
              </w:rPr>
              <w:t xml:space="preserve"> </w:t>
            </w:r>
            <w:r w:rsidRPr="00256964">
              <w:rPr>
                <w:rFonts w:ascii="Times New Roman" w:hAnsi="Times New Roman" w:cs="Times New Roman"/>
                <w:sz w:val="24"/>
                <w:szCs w:val="24"/>
              </w:rPr>
              <w:t>опыт участия в различных видах общественно полезной</w:t>
            </w:r>
            <w:r w:rsidR="00256964">
              <w:rPr>
                <w:rFonts w:ascii="Times New Roman" w:hAnsi="Times New Roman" w:cs="Times New Roman"/>
                <w:sz w:val="24"/>
                <w:szCs w:val="24"/>
              </w:rPr>
              <w:t xml:space="preserve"> </w:t>
            </w:r>
            <w:r w:rsidRPr="00256964">
              <w:rPr>
                <w:rFonts w:ascii="Times New Roman" w:hAnsi="Times New Roman" w:cs="Times New Roman"/>
                <w:sz w:val="24"/>
                <w:szCs w:val="24"/>
              </w:rPr>
              <w:t>деятельности на базе школы и взаимодействующих организаций социума.</w:t>
            </w:r>
          </w:p>
        </w:tc>
        <w:tc>
          <w:tcPr>
            <w:tcW w:w="3115" w:type="dxa"/>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В ходе сюжетно - ролевых экономических игр, посредством создания игровых ситуаций по мотивам различных профессий, проведения внеурочных мероприятий </w:t>
            </w:r>
            <w:r w:rsidRPr="00256964">
              <w:rPr>
                <w:rFonts w:ascii="Times New Roman" w:hAnsi="Times New Roman" w:cs="Times New Roman"/>
                <w:sz w:val="24"/>
                <w:szCs w:val="24"/>
              </w:rPr>
              <w:br/>
              <w:t xml:space="preserve">Конкурсы: </w:t>
            </w:r>
            <w:r w:rsidRPr="00256964">
              <w:rPr>
                <w:rFonts w:ascii="Times New Roman" w:hAnsi="Times New Roman" w:cs="Times New Roman"/>
                <w:sz w:val="24"/>
                <w:szCs w:val="24"/>
              </w:rPr>
              <w:br/>
              <w:t xml:space="preserve">- На лучшую тетрадь, </w:t>
            </w:r>
            <w:r w:rsidRPr="00256964">
              <w:rPr>
                <w:rFonts w:ascii="Times New Roman" w:hAnsi="Times New Roman" w:cs="Times New Roman"/>
                <w:sz w:val="24"/>
                <w:szCs w:val="24"/>
              </w:rPr>
              <w:br/>
              <w:t xml:space="preserve">- На лучшего чтеца. </w:t>
            </w:r>
            <w:r w:rsidRPr="00256964">
              <w:rPr>
                <w:rFonts w:ascii="Times New Roman" w:hAnsi="Times New Roman" w:cs="Times New Roman"/>
                <w:sz w:val="24"/>
                <w:szCs w:val="24"/>
              </w:rPr>
              <w:br/>
              <w:t xml:space="preserve">Конкурсы по трудовой тематике на лучшую поделку: из природного материала, оригами, аппликация. </w:t>
            </w:r>
            <w:r w:rsidRPr="00256964">
              <w:rPr>
                <w:rFonts w:ascii="Times New Roman" w:hAnsi="Times New Roman" w:cs="Times New Roman"/>
                <w:sz w:val="24"/>
                <w:szCs w:val="24"/>
              </w:rPr>
              <w:br/>
              <w:t>Изготовление подарков.</w:t>
            </w:r>
          </w:p>
        </w:tc>
      </w:tr>
      <w:tr w:rsidR="00A50B59" w:rsidRPr="00256964" w:rsidTr="00256964">
        <w:tc>
          <w:tcPr>
            <w:tcW w:w="2943" w:type="dxa"/>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tc>
        <w:tc>
          <w:tcPr>
            <w:tcW w:w="3287" w:type="dxa"/>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Приобретают умения и навыки самообслуживания в школе и дома; </w:t>
            </w:r>
            <w:r w:rsidRPr="00256964">
              <w:rPr>
                <w:rFonts w:ascii="Times New Roman" w:hAnsi="Times New Roman" w:cs="Times New Roman"/>
                <w:sz w:val="24"/>
                <w:szCs w:val="24"/>
              </w:rPr>
              <w:b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tc>
        <w:tc>
          <w:tcPr>
            <w:tcW w:w="3115" w:type="dxa"/>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Деятельность школьников на пришкольном участке в учебное и каникулярное время.</w:t>
            </w:r>
          </w:p>
        </w:tc>
      </w:tr>
    </w:tbl>
    <w:p w:rsidR="00A50B59" w:rsidRDefault="00A50B59" w:rsidP="00A50B59">
      <w:pPr>
        <w:spacing w:after="0"/>
        <w:jc w:val="both"/>
        <w:rPr>
          <w:rFonts w:ascii="Times New Roman" w:hAnsi="Times New Roman" w:cs="Times New Roman"/>
          <w:sz w:val="28"/>
          <w:szCs w:val="28"/>
        </w:rPr>
      </w:pPr>
    </w:p>
    <w:p w:rsidR="00A50B59" w:rsidRPr="00D85F7B" w:rsidRDefault="00A50B59" w:rsidP="00A50B59">
      <w:pPr>
        <w:ind w:firstLine="708"/>
        <w:jc w:val="both"/>
        <w:rPr>
          <w:rFonts w:ascii="Times New Roman" w:hAnsi="Times New Roman" w:cs="Times New Roman"/>
          <w:sz w:val="28"/>
          <w:szCs w:val="28"/>
        </w:rPr>
      </w:pPr>
      <w:r w:rsidRPr="00D85F7B">
        <w:rPr>
          <w:rFonts w:ascii="Times New Roman" w:hAnsi="Times New Roman" w:cs="Times New Roman"/>
          <w:sz w:val="28"/>
          <w:szCs w:val="28"/>
        </w:rPr>
        <w:t>4. Формирование ценностного отношения</w:t>
      </w:r>
      <w:r>
        <w:rPr>
          <w:rFonts w:ascii="Times New Roman" w:hAnsi="Times New Roman" w:cs="Times New Roman"/>
          <w:sz w:val="28"/>
          <w:szCs w:val="28"/>
        </w:rPr>
        <w:t xml:space="preserve"> к здоровью и здоровому образу </w:t>
      </w:r>
      <w:r w:rsidRPr="00D85F7B">
        <w:rPr>
          <w:rFonts w:ascii="Times New Roman" w:hAnsi="Times New Roman" w:cs="Times New Roman"/>
          <w:sz w:val="28"/>
          <w:szCs w:val="28"/>
        </w:rPr>
        <w:t>жизни:</w:t>
      </w:r>
    </w:p>
    <w:tbl>
      <w:tblPr>
        <w:tblStyle w:val="aff7"/>
        <w:tblW w:w="5000" w:type="pct"/>
        <w:tblLook w:val="04A0"/>
      </w:tblPr>
      <w:tblGrid>
        <w:gridCol w:w="3190"/>
        <w:gridCol w:w="3191"/>
        <w:gridCol w:w="3189"/>
      </w:tblGrid>
      <w:tr w:rsidR="00A50B59" w:rsidRPr="00256964" w:rsidTr="00256964">
        <w:tc>
          <w:tcPr>
            <w:tcW w:w="1667" w:type="pct"/>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Основное содержание</w:t>
            </w:r>
          </w:p>
        </w:tc>
        <w:tc>
          <w:tcPr>
            <w:tcW w:w="1667" w:type="pct"/>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Формы организации работы</w:t>
            </w:r>
          </w:p>
        </w:tc>
        <w:tc>
          <w:tcPr>
            <w:tcW w:w="1667" w:type="pct"/>
            <w:vAlign w:val="center"/>
          </w:tcPr>
          <w:p w:rsidR="00A50B59" w:rsidRPr="00256964" w:rsidRDefault="00A50B59" w:rsidP="001C6AE5">
            <w:pPr>
              <w:jc w:val="center"/>
              <w:rPr>
                <w:rFonts w:ascii="Times New Roman" w:hAnsi="Times New Roman" w:cs="Times New Roman"/>
                <w:b/>
                <w:sz w:val="24"/>
                <w:szCs w:val="24"/>
              </w:rPr>
            </w:pPr>
            <w:r w:rsidRPr="00256964">
              <w:rPr>
                <w:rFonts w:ascii="Times New Roman" w:hAnsi="Times New Roman" w:cs="Times New Roman"/>
                <w:b/>
                <w:sz w:val="24"/>
                <w:szCs w:val="24"/>
              </w:rPr>
              <w:t>Ответственные</w:t>
            </w:r>
          </w:p>
        </w:tc>
      </w:tr>
      <w:tr w:rsidR="00A50B59" w:rsidRPr="00256964" w:rsidTr="00256964">
        <w:tc>
          <w:tcPr>
            <w:tcW w:w="1667" w:type="pct"/>
          </w:tcPr>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Ценностное отношение к своему здоровью, здоровью родителей, членов своей семьи, педагогов, сверстников;</w:t>
            </w:r>
          </w:p>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элементарные представления о единстве и взаимовлиянии различных видов здоровья человека:</w:t>
            </w:r>
          </w:p>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физического, нравственного (душевного), социально-психологического</w:t>
            </w:r>
            <w:r w:rsidR="00256964">
              <w:rPr>
                <w:rFonts w:ascii="Times New Roman" w:hAnsi="Times New Roman" w:cs="Times New Roman"/>
                <w:sz w:val="24"/>
                <w:szCs w:val="24"/>
              </w:rPr>
              <w:t xml:space="preserve"> </w:t>
            </w:r>
            <w:r w:rsidRPr="00256964">
              <w:rPr>
                <w:rFonts w:ascii="Times New Roman" w:hAnsi="Times New Roman" w:cs="Times New Roman"/>
                <w:sz w:val="24"/>
                <w:szCs w:val="24"/>
              </w:rPr>
              <w:t xml:space="preserve">(здоровья семьи и школьного коллектива); </w:t>
            </w:r>
            <w:r w:rsidRPr="00256964">
              <w:rPr>
                <w:rFonts w:ascii="Times New Roman" w:hAnsi="Times New Roman" w:cs="Times New Roman"/>
                <w:sz w:val="24"/>
                <w:szCs w:val="24"/>
              </w:rPr>
              <w:br/>
              <w:t>понимание важности физической культуры и спорта для здоровья человека, его образования, труда и творчества; знание и выполнение санитарно-гигиенических правил, соблюдение здоровьесберегающего</w:t>
            </w:r>
          </w:p>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режима дня; </w:t>
            </w:r>
            <w:r w:rsidRPr="00256964">
              <w:rPr>
                <w:rFonts w:ascii="Times New Roman" w:hAnsi="Times New Roman" w:cs="Times New Roman"/>
                <w:sz w:val="24"/>
                <w:szCs w:val="24"/>
              </w:rPr>
              <w:br/>
              <w:t xml:space="preserve">интерес к прогулкам на природе, подвижным играм, участию в спортивных соревнованиях; </w:t>
            </w:r>
            <w:r w:rsidRPr="00256964">
              <w:rPr>
                <w:rFonts w:ascii="Times New Roman" w:hAnsi="Times New Roman" w:cs="Times New Roman"/>
                <w:sz w:val="24"/>
                <w:szCs w:val="24"/>
              </w:rPr>
              <w:br/>
              <w:t>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 телевидения, рекламы на здоровье человека.</w:t>
            </w:r>
          </w:p>
        </w:tc>
        <w:tc>
          <w:tcPr>
            <w:tcW w:w="1667" w:type="pct"/>
          </w:tcPr>
          <w:p w:rsid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w:t>
            </w:r>
            <w:r w:rsidRPr="00256964">
              <w:rPr>
                <w:rFonts w:ascii="Times New Roman" w:hAnsi="Times New Roman" w:cs="Times New Roman"/>
                <w:sz w:val="24"/>
                <w:szCs w:val="24"/>
              </w:rPr>
              <w:br/>
              <w:t xml:space="preserve">участие в беседах о значении занятий физическими упражнениями, активного образа жизни, спорта, прогулок на природе для укрепления своего здоровья;  практическое освоение методов и форм физической культуры, здоровьесбережения, простейших элементов спортивной подготовки; </w:t>
            </w:r>
            <w:r w:rsidRPr="00256964">
              <w:rPr>
                <w:rFonts w:ascii="Times New Roman" w:hAnsi="Times New Roman" w:cs="Times New Roman"/>
                <w:sz w:val="24"/>
                <w:szCs w:val="24"/>
              </w:rPr>
              <w:br/>
              <w:t>составление здоровьесберегающего</w:t>
            </w:r>
          </w:p>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 xml:space="preserve">режима дня и контроль его выполнения, поддержание чистоты и порядка в помещениях, соблюдение санитарно-гигиенических норм труда и отдыха; </w:t>
            </w:r>
            <w:r w:rsidRPr="00256964">
              <w:rPr>
                <w:rFonts w:ascii="Times New Roman" w:hAnsi="Times New Roman" w:cs="Times New Roman"/>
                <w:sz w:val="24"/>
                <w:szCs w:val="24"/>
              </w:rPr>
              <w:br/>
              <w:t xml:space="preserve">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w:t>
            </w:r>
            <w:r w:rsidRPr="00256964">
              <w:rPr>
                <w:rFonts w:ascii="Times New Roman" w:hAnsi="Times New Roman" w:cs="Times New Roman"/>
                <w:sz w:val="24"/>
                <w:szCs w:val="24"/>
              </w:rPr>
              <w:br/>
              <w:t xml:space="preserve">грамотного питания; </w:t>
            </w:r>
            <w:r w:rsidRPr="00256964">
              <w:rPr>
                <w:rFonts w:ascii="Times New Roman" w:hAnsi="Times New Roman" w:cs="Times New Roman"/>
                <w:sz w:val="24"/>
                <w:szCs w:val="24"/>
              </w:rPr>
              <w:br/>
              <w:t xml:space="preserve">получение элементарных представлений о взаимосвязи, взаимозависимости здоровья физического, нравственного (душевного) и социального-психологического </w:t>
            </w:r>
            <w:r w:rsidR="00256964">
              <w:rPr>
                <w:rFonts w:ascii="Times New Roman" w:hAnsi="Times New Roman" w:cs="Times New Roman"/>
                <w:sz w:val="24"/>
                <w:szCs w:val="24"/>
              </w:rPr>
              <w:t xml:space="preserve"> </w:t>
            </w:r>
            <w:r w:rsidRPr="00256964">
              <w:rPr>
                <w:rFonts w:ascii="Times New Roman" w:hAnsi="Times New Roman" w:cs="Times New Roman"/>
                <w:sz w:val="24"/>
                <w:szCs w:val="24"/>
              </w:rPr>
              <w:t>(здоровья семьи и школьного коллектива), получение знаний о возможном негативном влиянии компьютерных игр, телевидения, рекламы на здоровье человека, отрицательное отношение к</w:t>
            </w:r>
            <w:r w:rsidR="001C6AE5">
              <w:rPr>
                <w:rFonts w:ascii="Times New Roman" w:hAnsi="Times New Roman" w:cs="Times New Roman"/>
                <w:sz w:val="24"/>
                <w:szCs w:val="24"/>
              </w:rPr>
              <w:t xml:space="preserve"> </w:t>
            </w:r>
            <w:r w:rsidRPr="00256964">
              <w:rPr>
                <w:rFonts w:ascii="Times New Roman" w:hAnsi="Times New Roman" w:cs="Times New Roman"/>
                <w:sz w:val="24"/>
                <w:szCs w:val="24"/>
              </w:rPr>
              <w:t>невыполнению правил личной гигиены и санитарии, уклонению от занятий физкультурой.</w:t>
            </w:r>
          </w:p>
        </w:tc>
        <w:tc>
          <w:tcPr>
            <w:tcW w:w="1667" w:type="pct"/>
          </w:tcPr>
          <w:p w:rsidR="00A50B59" w:rsidRPr="00256964" w:rsidRDefault="00A50B59" w:rsidP="001C6AE5">
            <w:pPr>
              <w:rPr>
                <w:rFonts w:ascii="Times New Roman" w:hAnsi="Times New Roman" w:cs="Times New Roman"/>
                <w:sz w:val="24"/>
                <w:szCs w:val="24"/>
              </w:rPr>
            </w:pPr>
            <w:r w:rsidRPr="00256964">
              <w:rPr>
                <w:rFonts w:ascii="Times New Roman" w:hAnsi="Times New Roman" w:cs="Times New Roman"/>
                <w:sz w:val="24"/>
                <w:szCs w:val="24"/>
              </w:rPr>
              <w:t>В ходе уроков физической культуры и других учебных дисциплин (например, в курсе «Окружающий мир» разделы: «Здоровье и безопасность», «Путешествия», «Как устроен мир», Мы и наше здоровье», «Наша безопасность»), бесед, просмотра</w:t>
            </w:r>
            <w:r w:rsidR="00AC6136">
              <w:rPr>
                <w:rFonts w:ascii="Times New Roman" w:hAnsi="Times New Roman" w:cs="Times New Roman"/>
                <w:sz w:val="24"/>
                <w:szCs w:val="24"/>
              </w:rPr>
              <w:t xml:space="preserve"> </w:t>
            </w:r>
            <w:r w:rsidRPr="00256964">
              <w:rPr>
                <w:rFonts w:ascii="Times New Roman" w:hAnsi="Times New Roman" w:cs="Times New Roman"/>
                <w:sz w:val="24"/>
                <w:szCs w:val="24"/>
              </w:rPr>
              <w:t xml:space="preserve">учебных фильмов, в системе внеклассных мероприятий, в спортивных секциях школы, при подготовке и проведении подвижных игр, туристических походов, спортивных соревнований. </w:t>
            </w:r>
            <w:r w:rsidRPr="00256964">
              <w:rPr>
                <w:rFonts w:ascii="Times New Roman" w:hAnsi="Times New Roman" w:cs="Times New Roman"/>
                <w:sz w:val="24"/>
                <w:szCs w:val="24"/>
              </w:rPr>
              <w:br/>
              <w:t>Через здоровье-сберегающие формы досуговой деятельности в процессе бесед, просмотра учебных фильмов, игровых и треннинговых программ в системе взаимодействия школы и местного социума. В ходе бесед с педагогами, школьными психологами, медицинскими работниками, родителями.</w:t>
            </w:r>
          </w:p>
        </w:tc>
      </w:tr>
    </w:tbl>
    <w:p w:rsidR="00A50B59" w:rsidRDefault="00A50B59" w:rsidP="00A50B59">
      <w:pPr>
        <w:ind w:firstLine="709"/>
        <w:jc w:val="both"/>
        <w:rPr>
          <w:rFonts w:ascii="Times New Roman" w:hAnsi="Times New Roman" w:cs="Times New Roman"/>
          <w:sz w:val="28"/>
          <w:szCs w:val="28"/>
        </w:rPr>
      </w:pPr>
    </w:p>
    <w:p w:rsidR="00A50B59" w:rsidRPr="00D85F7B" w:rsidRDefault="00A50B59" w:rsidP="00A50B59">
      <w:pPr>
        <w:ind w:firstLine="709"/>
        <w:jc w:val="both"/>
        <w:rPr>
          <w:rFonts w:ascii="Times New Roman" w:hAnsi="Times New Roman" w:cs="Times New Roman"/>
          <w:sz w:val="28"/>
          <w:szCs w:val="28"/>
        </w:rPr>
      </w:pPr>
      <w:r w:rsidRPr="00D85F7B">
        <w:rPr>
          <w:rFonts w:ascii="Times New Roman" w:hAnsi="Times New Roman" w:cs="Times New Roman"/>
          <w:sz w:val="28"/>
          <w:szCs w:val="28"/>
        </w:rPr>
        <w:t>5. Воспитание ценностного отношения к природе, окружающей среде (экологическое воспитание):</w:t>
      </w:r>
    </w:p>
    <w:tbl>
      <w:tblPr>
        <w:tblStyle w:val="aff7"/>
        <w:tblW w:w="5000" w:type="pct"/>
        <w:tblLook w:val="04A0"/>
      </w:tblPr>
      <w:tblGrid>
        <w:gridCol w:w="3190"/>
        <w:gridCol w:w="3191"/>
        <w:gridCol w:w="3189"/>
      </w:tblGrid>
      <w:tr w:rsidR="00A50B59" w:rsidRPr="001C6AE5" w:rsidTr="001C6AE5">
        <w:tc>
          <w:tcPr>
            <w:tcW w:w="1667" w:type="pct"/>
          </w:tcPr>
          <w:p w:rsidR="00A50B59" w:rsidRPr="001C6AE5" w:rsidRDefault="00A50B59" w:rsidP="001C6AE5">
            <w:pPr>
              <w:jc w:val="center"/>
              <w:rPr>
                <w:rFonts w:ascii="Times New Roman" w:hAnsi="Times New Roman" w:cs="Times New Roman"/>
                <w:b/>
                <w:sz w:val="24"/>
                <w:szCs w:val="24"/>
              </w:rPr>
            </w:pPr>
            <w:r w:rsidRPr="001C6AE5">
              <w:rPr>
                <w:rFonts w:ascii="Times New Roman" w:hAnsi="Times New Roman" w:cs="Times New Roman"/>
                <w:b/>
                <w:sz w:val="24"/>
                <w:szCs w:val="24"/>
              </w:rPr>
              <w:t>Основное содержание</w:t>
            </w:r>
          </w:p>
        </w:tc>
        <w:tc>
          <w:tcPr>
            <w:tcW w:w="1667" w:type="pct"/>
          </w:tcPr>
          <w:p w:rsidR="00A50B59" w:rsidRPr="001C6AE5" w:rsidRDefault="00A50B59" w:rsidP="001C6AE5">
            <w:pPr>
              <w:jc w:val="center"/>
              <w:rPr>
                <w:rFonts w:ascii="Times New Roman" w:hAnsi="Times New Roman" w:cs="Times New Roman"/>
                <w:b/>
                <w:sz w:val="24"/>
                <w:szCs w:val="24"/>
              </w:rPr>
            </w:pPr>
            <w:r w:rsidRPr="001C6AE5">
              <w:rPr>
                <w:rFonts w:ascii="Times New Roman" w:hAnsi="Times New Roman" w:cs="Times New Roman"/>
                <w:b/>
                <w:sz w:val="24"/>
                <w:szCs w:val="24"/>
              </w:rPr>
              <w:t>Формы организации</w:t>
            </w:r>
            <w:r w:rsidR="001C6AE5" w:rsidRPr="001C6AE5">
              <w:rPr>
                <w:rFonts w:ascii="Times New Roman" w:hAnsi="Times New Roman" w:cs="Times New Roman"/>
                <w:b/>
                <w:sz w:val="24"/>
                <w:szCs w:val="24"/>
              </w:rPr>
              <w:t xml:space="preserve"> </w:t>
            </w:r>
            <w:r w:rsidRPr="001C6AE5">
              <w:rPr>
                <w:rFonts w:ascii="Times New Roman" w:hAnsi="Times New Roman" w:cs="Times New Roman"/>
                <w:b/>
                <w:sz w:val="24"/>
                <w:szCs w:val="24"/>
              </w:rPr>
              <w:t>работы</w:t>
            </w:r>
          </w:p>
        </w:tc>
        <w:tc>
          <w:tcPr>
            <w:tcW w:w="1667" w:type="pct"/>
          </w:tcPr>
          <w:p w:rsidR="00A50B59" w:rsidRPr="001C6AE5" w:rsidRDefault="00A50B59" w:rsidP="001C6AE5">
            <w:pPr>
              <w:jc w:val="center"/>
              <w:rPr>
                <w:rFonts w:ascii="Times New Roman" w:hAnsi="Times New Roman" w:cs="Times New Roman"/>
                <w:b/>
                <w:sz w:val="24"/>
                <w:szCs w:val="24"/>
              </w:rPr>
            </w:pPr>
            <w:r w:rsidRPr="001C6AE5">
              <w:rPr>
                <w:rFonts w:ascii="Times New Roman" w:hAnsi="Times New Roman" w:cs="Times New Roman"/>
                <w:b/>
                <w:sz w:val="24"/>
                <w:szCs w:val="24"/>
              </w:rPr>
              <w:t>Ответственные</w:t>
            </w:r>
          </w:p>
        </w:tc>
      </w:tr>
      <w:tr w:rsidR="00A50B59" w:rsidRPr="001C6AE5" w:rsidTr="001C6AE5">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Развитие интереса к природе, природным явлениям и формам жизни, понимание активной роли человека в природе.</w:t>
            </w:r>
          </w:p>
        </w:tc>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Усвоение элементарных представлений об экокультурных</w:t>
            </w:r>
            <w:r w:rsidR="001C6AE5">
              <w:rPr>
                <w:rFonts w:ascii="Times New Roman" w:hAnsi="Times New Roman" w:cs="Times New Roman"/>
                <w:sz w:val="24"/>
                <w:szCs w:val="24"/>
              </w:rPr>
              <w:t xml:space="preserve"> </w:t>
            </w:r>
            <w:r w:rsidRPr="001C6AE5">
              <w:rPr>
                <w:rFonts w:ascii="Times New Roman" w:hAnsi="Times New Roman" w:cs="Times New Roman"/>
                <w:sz w:val="24"/>
                <w:szCs w:val="24"/>
              </w:rPr>
              <w:t>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В ходе изучения учебных дисциплин «Окружающий мир», некоторых тем «Литературное чтение», «Обучение грамоте», курсов внеурочной деятельности экологической направленности: бесед, просмотра учебных фильмов «Мой край», «Растения нашей местности».</w:t>
            </w:r>
          </w:p>
        </w:tc>
      </w:tr>
      <w:tr w:rsidR="00A50B59" w:rsidRPr="001C6AE5" w:rsidTr="001C6AE5">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Ценностное отношение к природе и всем формам жизни.</w:t>
            </w:r>
          </w:p>
        </w:tc>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Получение первоначального опыта эмоционально - чувственного непосредственного взаимодействия с природой, экологически грамотного поведения в природе</w:t>
            </w:r>
          </w:p>
        </w:tc>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В ходе экскурсий,</w:t>
            </w:r>
            <w:r w:rsidR="001C6AE5">
              <w:rPr>
                <w:rFonts w:ascii="Times New Roman" w:hAnsi="Times New Roman" w:cs="Times New Roman"/>
                <w:sz w:val="24"/>
                <w:szCs w:val="24"/>
              </w:rPr>
              <w:t xml:space="preserve"> </w:t>
            </w:r>
            <w:r w:rsidRPr="001C6AE5">
              <w:rPr>
                <w:rFonts w:ascii="Times New Roman" w:hAnsi="Times New Roman" w:cs="Times New Roman"/>
                <w:sz w:val="24"/>
                <w:szCs w:val="24"/>
              </w:rPr>
              <w:t>прогулок, туристических походов и путешествий по родному краю.</w:t>
            </w:r>
          </w:p>
        </w:tc>
      </w:tr>
      <w:tr w:rsidR="00A50B59" w:rsidRPr="001C6AE5" w:rsidTr="001C6AE5">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Элементарный опыт природоохранительной деятельности.</w:t>
            </w:r>
          </w:p>
        </w:tc>
        <w:tc>
          <w:tcPr>
            <w:tcW w:w="3333" w:type="pct"/>
            <w:gridSpan w:val="2"/>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Получение первоначального опыта участия в природоохранительной деятельности (на пришкольном участке, экологические акции, десанты. Уборка территории школы, высадка растений, создание цветочных клумб, очистка пришкольной территорий от мусора и т. д.), в деятельности школьных экологических патрулей; участие в создании и реализации коллективных природоохранных проектов;</w:t>
            </w:r>
          </w:p>
        </w:tc>
      </w:tr>
      <w:tr w:rsidR="00A50B59" w:rsidRPr="001C6AE5" w:rsidTr="001C6AE5">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Бережное отношение к растениям и животным.</w:t>
            </w:r>
          </w:p>
        </w:tc>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Усвоение в семье позитивных образцов взаимодействия с природой (при поддержке родителей (законных представителей).</w:t>
            </w:r>
          </w:p>
        </w:tc>
        <w:tc>
          <w:tcPr>
            <w:tcW w:w="1667"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(проект «Комфорт и уют пусть на улице у нас живут») по месту жительства.</w:t>
            </w:r>
          </w:p>
        </w:tc>
      </w:tr>
    </w:tbl>
    <w:p w:rsidR="00A50B59" w:rsidRPr="00D85F7B" w:rsidRDefault="00A50B59" w:rsidP="00A50B59">
      <w:pPr>
        <w:ind w:firstLine="709"/>
        <w:rPr>
          <w:rFonts w:ascii="Times New Roman" w:hAnsi="Times New Roman" w:cs="Times New Roman"/>
          <w:sz w:val="28"/>
          <w:szCs w:val="28"/>
        </w:rPr>
      </w:pPr>
    </w:p>
    <w:p w:rsidR="00A50B59" w:rsidRPr="00D85F7B" w:rsidRDefault="00A50B59" w:rsidP="001C6AE5">
      <w:pPr>
        <w:ind w:firstLine="709"/>
        <w:jc w:val="both"/>
        <w:rPr>
          <w:rFonts w:ascii="Times New Roman" w:hAnsi="Times New Roman" w:cs="Times New Roman"/>
          <w:sz w:val="28"/>
          <w:szCs w:val="28"/>
        </w:rPr>
      </w:pPr>
      <w:r w:rsidRPr="00D85F7B">
        <w:rPr>
          <w:rFonts w:ascii="Times New Roman" w:hAnsi="Times New Roman" w:cs="Times New Roman"/>
          <w:sz w:val="28"/>
          <w:szCs w:val="28"/>
        </w:rPr>
        <w:t>6. Воспитание ценностного отношения к прекрасному, формирование представлений об эстетических идеалах и ценностях (эстетическое воспитание):</w:t>
      </w:r>
    </w:p>
    <w:tbl>
      <w:tblPr>
        <w:tblStyle w:val="aff7"/>
        <w:tblW w:w="5000" w:type="pct"/>
        <w:tblLook w:val="04A0"/>
      </w:tblPr>
      <w:tblGrid>
        <w:gridCol w:w="2802"/>
        <w:gridCol w:w="3579"/>
        <w:gridCol w:w="3189"/>
      </w:tblGrid>
      <w:tr w:rsidR="00A50B59" w:rsidRPr="001C6AE5" w:rsidTr="001C6AE5">
        <w:tc>
          <w:tcPr>
            <w:tcW w:w="1464" w:type="pct"/>
            <w:vAlign w:val="center"/>
          </w:tcPr>
          <w:p w:rsidR="00A50B59" w:rsidRPr="001C6AE5" w:rsidRDefault="00A50B59" w:rsidP="001C6AE5">
            <w:pPr>
              <w:jc w:val="center"/>
              <w:rPr>
                <w:rFonts w:ascii="Times New Roman" w:hAnsi="Times New Roman" w:cs="Times New Roman"/>
                <w:b/>
                <w:sz w:val="24"/>
                <w:szCs w:val="24"/>
              </w:rPr>
            </w:pPr>
            <w:r w:rsidRPr="001C6AE5">
              <w:rPr>
                <w:rFonts w:ascii="Times New Roman" w:hAnsi="Times New Roman" w:cs="Times New Roman"/>
                <w:b/>
                <w:sz w:val="24"/>
                <w:szCs w:val="24"/>
              </w:rPr>
              <w:t>Основное содержание</w:t>
            </w:r>
          </w:p>
        </w:tc>
        <w:tc>
          <w:tcPr>
            <w:tcW w:w="1870" w:type="pct"/>
            <w:vAlign w:val="center"/>
          </w:tcPr>
          <w:p w:rsidR="00A50B59" w:rsidRPr="001C6AE5" w:rsidRDefault="00A50B59" w:rsidP="001C6AE5">
            <w:pPr>
              <w:jc w:val="center"/>
              <w:rPr>
                <w:rFonts w:ascii="Times New Roman" w:hAnsi="Times New Roman" w:cs="Times New Roman"/>
                <w:b/>
                <w:sz w:val="24"/>
                <w:szCs w:val="24"/>
              </w:rPr>
            </w:pPr>
            <w:r w:rsidRPr="001C6AE5">
              <w:rPr>
                <w:rFonts w:ascii="Times New Roman" w:hAnsi="Times New Roman" w:cs="Times New Roman"/>
                <w:b/>
                <w:sz w:val="24"/>
                <w:szCs w:val="24"/>
              </w:rPr>
              <w:t>Формы организации работы</w:t>
            </w:r>
          </w:p>
        </w:tc>
        <w:tc>
          <w:tcPr>
            <w:tcW w:w="1666" w:type="pct"/>
            <w:vAlign w:val="center"/>
          </w:tcPr>
          <w:p w:rsidR="00A50B59" w:rsidRPr="001C6AE5" w:rsidRDefault="00A50B59" w:rsidP="001C6AE5">
            <w:pPr>
              <w:jc w:val="center"/>
              <w:rPr>
                <w:rFonts w:ascii="Times New Roman" w:hAnsi="Times New Roman" w:cs="Times New Roman"/>
                <w:b/>
                <w:sz w:val="24"/>
                <w:szCs w:val="24"/>
              </w:rPr>
            </w:pPr>
            <w:r w:rsidRPr="001C6AE5">
              <w:rPr>
                <w:rFonts w:ascii="Times New Roman" w:hAnsi="Times New Roman" w:cs="Times New Roman"/>
                <w:b/>
                <w:sz w:val="24"/>
                <w:szCs w:val="24"/>
              </w:rPr>
              <w:t>Ответственные</w:t>
            </w:r>
          </w:p>
        </w:tc>
      </w:tr>
      <w:tr w:rsidR="00A50B59" w:rsidRPr="001C6AE5" w:rsidTr="001C6AE5">
        <w:tc>
          <w:tcPr>
            <w:tcW w:w="1464"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 xml:space="preserve">Представления о душевной и физической красоте человека; формирование эстетических идеалов, чувства прекрасного; </w:t>
            </w:r>
            <w:r w:rsidRPr="001C6AE5">
              <w:rPr>
                <w:rFonts w:ascii="Times New Roman" w:hAnsi="Times New Roman" w:cs="Times New Roman"/>
                <w:sz w:val="24"/>
                <w:szCs w:val="24"/>
              </w:rPr>
              <w:br/>
              <w:t xml:space="preserve">умение видеть красоту природы, труда и творчества; интерес к чтению, произведениям искусства, детским спектаклям, концертам, выставкам, музыке; </w:t>
            </w:r>
            <w:r w:rsidRPr="001C6AE5">
              <w:rPr>
                <w:rFonts w:ascii="Times New Roman" w:hAnsi="Times New Roman" w:cs="Times New Roman"/>
                <w:sz w:val="24"/>
                <w:szCs w:val="24"/>
              </w:rPr>
              <w:br/>
              <w:t>интерес к занятиям</w:t>
            </w:r>
            <w:r w:rsidR="001C6AE5">
              <w:rPr>
                <w:rFonts w:ascii="Times New Roman" w:hAnsi="Times New Roman" w:cs="Times New Roman"/>
                <w:sz w:val="24"/>
                <w:szCs w:val="24"/>
              </w:rPr>
              <w:t xml:space="preserve"> </w:t>
            </w:r>
            <w:r w:rsidRPr="001C6AE5">
              <w:rPr>
                <w:rFonts w:ascii="Times New Roman" w:hAnsi="Times New Roman" w:cs="Times New Roman"/>
                <w:sz w:val="24"/>
                <w:szCs w:val="24"/>
              </w:rPr>
              <w:t>художественным творчеством; стремление к опрятному внешнему виду.</w:t>
            </w:r>
          </w:p>
        </w:tc>
        <w:tc>
          <w:tcPr>
            <w:tcW w:w="1870"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Получение элементарных представлений об</w:t>
            </w:r>
            <w:r w:rsidR="00AC6136">
              <w:rPr>
                <w:rFonts w:ascii="Times New Roman" w:hAnsi="Times New Roman" w:cs="Times New Roman"/>
                <w:sz w:val="24"/>
                <w:szCs w:val="24"/>
              </w:rPr>
              <w:t xml:space="preserve"> </w:t>
            </w:r>
            <w:r w:rsidRPr="001C6AE5">
              <w:rPr>
                <w:rFonts w:ascii="Times New Roman" w:hAnsi="Times New Roman" w:cs="Times New Roman"/>
                <w:sz w:val="24"/>
                <w:szCs w:val="24"/>
              </w:rPr>
              <w:t xml:space="preserve">эстетических идеалах и художественных ценностях культуры России, культур народов России; </w:t>
            </w:r>
            <w:r w:rsidRPr="001C6AE5">
              <w:rPr>
                <w:rFonts w:ascii="Times New Roman" w:hAnsi="Times New Roman" w:cs="Times New Roman"/>
                <w:sz w:val="24"/>
                <w:szCs w:val="24"/>
              </w:rPr>
              <w:br/>
              <w:t xml:space="preserve">ознакомление с эстетическими идеалами, традициями; </w:t>
            </w:r>
            <w:r w:rsidRPr="001C6AE5">
              <w:rPr>
                <w:rFonts w:ascii="Times New Roman" w:hAnsi="Times New Roman" w:cs="Times New Roman"/>
                <w:sz w:val="24"/>
                <w:szCs w:val="24"/>
              </w:rPr>
              <w:br/>
              <w:t>художественной культуры родного края, с  фольклором и народными художественными промыслами.</w:t>
            </w:r>
          </w:p>
        </w:tc>
        <w:tc>
          <w:tcPr>
            <w:tcW w:w="1666"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В ходе изучения учебных дисциплин и курсов внеурочной деятельности, виртуальные знакомства с лучшими произведениями искусства в музеях, на выставках. Классный час «Художественные ценности России и малой родины».</w:t>
            </w:r>
            <w:r w:rsidR="001C6AE5">
              <w:rPr>
                <w:rFonts w:ascii="Times New Roman" w:hAnsi="Times New Roman" w:cs="Times New Roman"/>
                <w:sz w:val="24"/>
                <w:szCs w:val="24"/>
              </w:rPr>
              <w:t xml:space="preserve"> </w:t>
            </w:r>
            <w:r w:rsidRPr="001C6AE5">
              <w:rPr>
                <w:rFonts w:ascii="Times New Roman" w:hAnsi="Times New Roman" w:cs="Times New Roman"/>
                <w:sz w:val="24"/>
                <w:szCs w:val="24"/>
              </w:rPr>
              <w:t xml:space="preserve">Знакомство с понятием «Ландшафтный дизайн» на примере оформления двора у дома, школьного двора. Представление творческих работ по мотивам семейных </w:t>
            </w:r>
            <w:r w:rsidRPr="001C6AE5">
              <w:rPr>
                <w:rFonts w:ascii="Times New Roman" w:hAnsi="Times New Roman" w:cs="Times New Roman"/>
                <w:sz w:val="24"/>
                <w:szCs w:val="24"/>
              </w:rPr>
              <w:br/>
              <w:t>экскурсий: «Осень – очей очарованье», «В царстве Морозко», «Природа просыпается».</w:t>
            </w:r>
          </w:p>
        </w:tc>
      </w:tr>
      <w:tr w:rsidR="00A50B59" w:rsidRPr="001C6AE5" w:rsidTr="001C6AE5">
        <w:tc>
          <w:tcPr>
            <w:tcW w:w="1464"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Отрицательное отношение к некрасивым поступкам и неряшливости.</w:t>
            </w:r>
          </w:p>
        </w:tc>
        <w:tc>
          <w:tcPr>
            <w:tcW w:w="1870" w:type="pct"/>
          </w:tcPr>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Обучение видеть прекрасное в окружающем мире, природе родного края, в том, что окружает обучающихся в пространстве школы и дома, сельском ландшафте, в природе в</w:t>
            </w:r>
            <w:r w:rsidR="00AC6136">
              <w:rPr>
                <w:rFonts w:ascii="Times New Roman" w:hAnsi="Times New Roman" w:cs="Times New Roman"/>
                <w:sz w:val="24"/>
                <w:szCs w:val="24"/>
              </w:rPr>
              <w:t xml:space="preserve"> </w:t>
            </w:r>
            <w:r w:rsidRPr="001C6AE5">
              <w:rPr>
                <w:rFonts w:ascii="Times New Roman" w:hAnsi="Times New Roman" w:cs="Times New Roman"/>
                <w:sz w:val="24"/>
                <w:szCs w:val="24"/>
              </w:rPr>
              <w:t xml:space="preserve">разное время суток и года, в различную погоду; разучивание стихотворений, </w:t>
            </w:r>
            <w:r w:rsidRPr="001C6AE5">
              <w:rPr>
                <w:rFonts w:ascii="Times New Roman" w:hAnsi="Times New Roman" w:cs="Times New Roman"/>
                <w:sz w:val="24"/>
                <w:szCs w:val="24"/>
              </w:rPr>
              <w:br/>
              <w:t xml:space="preserve">знакомство с картинами, участие в просмотре учебных фильмов, фрагментов художественных </w:t>
            </w:r>
            <w:r w:rsidRPr="001C6AE5">
              <w:rPr>
                <w:rFonts w:ascii="Times New Roman" w:hAnsi="Times New Roman" w:cs="Times New Roman"/>
                <w:sz w:val="24"/>
                <w:szCs w:val="24"/>
              </w:rPr>
              <w:br/>
              <w:t xml:space="preserve">фильмов о природе; </w:t>
            </w:r>
            <w:r w:rsidRPr="001C6AE5">
              <w:rPr>
                <w:rFonts w:ascii="Times New Roman" w:hAnsi="Times New Roman" w:cs="Times New Roman"/>
                <w:sz w:val="24"/>
                <w:szCs w:val="24"/>
              </w:rPr>
              <w:br/>
              <w:t>обучение видеть прекрасное в поведении и труде людей,</w:t>
            </w:r>
            <w:r w:rsidRPr="001C6AE5">
              <w:rPr>
                <w:rFonts w:ascii="Times New Roman" w:hAnsi="Times New Roman" w:cs="Times New Roman"/>
                <w:sz w:val="24"/>
                <w:szCs w:val="24"/>
              </w:rPr>
              <w:br/>
              <w:t xml:space="preserve">получение первоначального опыта самореализации в различных видах творческой </w:t>
            </w:r>
            <w:r w:rsidRPr="001C6AE5">
              <w:rPr>
                <w:rFonts w:ascii="Times New Roman" w:hAnsi="Times New Roman" w:cs="Times New Roman"/>
                <w:sz w:val="24"/>
                <w:szCs w:val="24"/>
              </w:rPr>
              <w:br/>
              <w:t xml:space="preserve">деятельности, умения выражать себя в доступных видах и формах художественного творчества участие вместе с родителями (законными представителями) в проведении выставок семейного художественного </w:t>
            </w:r>
            <w:r w:rsidRPr="001C6AE5">
              <w:rPr>
                <w:rFonts w:ascii="Times New Roman" w:hAnsi="Times New Roman" w:cs="Times New Roman"/>
                <w:sz w:val="24"/>
                <w:szCs w:val="24"/>
              </w:rPr>
              <w:br/>
              <w:t>творчества, творческих вечеров получение элементарных представлений о стиле</w:t>
            </w:r>
            <w:r w:rsidR="00AC6136">
              <w:rPr>
                <w:rFonts w:ascii="Times New Roman" w:hAnsi="Times New Roman" w:cs="Times New Roman"/>
                <w:sz w:val="24"/>
                <w:szCs w:val="24"/>
              </w:rPr>
              <w:t xml:space="preserve"> </w:t>
            </w:r>
            <w:r w:rsidRPr="001C6AE5">
              <w:rPr>
                <w:rFonts w:ascii="Times New Roman" w:hAnsi="Times New Roman" w:cs="Times New Roman"/>
                <w:sz w:val="24"/>
                <w:szCs w:val="24"/>
              </w:rPr>
              <w:t>одежды как способе</w:t>
            </w:r>
            <w:r w:rsidR="001C6AE5">
              <w:rPr>
                <w:rFonts w:ascii="Times New Roman" w:hAnsi="Times New Roman" w:cs="Times New Roman"/>
                <w:sz w:val="24"/>
                <w:szCs w:val="24"/>
              </w:rPr>
              <w:t xml:space="preserve"> </w:t>
            </w:r>
            <w:r w:rsidRPr="001C6AE5">
              <w:rPr>
                <w:rFonts w:ascii="Times New Roman" w:hAnsi="Times New Roman" w:cs="Times New Roman"/>
                <w:sz w:val="24"/>
                <w:szCs w:val="24"/>
              </w:rPr>
              <w:t>выражения внутреннего, душевного состояния человека; участие в художественном оформлении помещений.</w:t>
            </w:r>
          </w:p>
        </w:tc>
        <w:tc>
          <w:tcPr>
            <w:tcW w:w="1666" w:type="pct"/>
          </w:tcPr>
          <w:p w:rsid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 xml:space="preserve">В ходе изучения вариативных дисциплин, в системе экскурсионно - краеведческой деятельности, внеклассных мероприятий, посещение театрализованных народных праздников </w:t>
            </w:r>
          </w:p>
          <w:p w:rsid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 xml:space="preserve">Экскурсия «Красота родного края» </w:t>
            </w:r>
          </w:p>
          <w:p w:rsid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 xml:space="preserve">Конкурс рисунков, </w:t>
            </w:r>
          </w:p>
          <w:p w:rsidR="00A50B59" w:rsidRPr="001C6AE5" w:rsidRDefault="00A50B59" w:rsidP="001C6AE5">
            <w:pPr>
              <w:rPr>
                <w:rFonts w:ascii="Times New Roman" w:hAnsi="Times New Roman" w:cs="Times New Roman"/>
                <w:sz w:val="24"/>
                <w:szCs w:val="24"/>
              </w:rPr>
            </w:pPr>
            <w:r w:rsidRPr="001C6AE5">
              <w:rPr>
                <w:rFonts w:ascii="Times New Roman" w:hAnsi="Times New Roman" w:cs="Times New Roman"/>
                <w:sz w:val="24"/>
                <w:szCs w:val="24"/>
              </w:rPr>
              <w:t>На классных часах, в беседах о прочитанных книгах, художественных фильмах, телевизионных передачах, компьютерных играх различать добро и зло, отличать красивое от безобразного, плохое от хорошего, созидательное от разрушительного.</w:t>
            </w:r>
          </w:p>
        </w:tc>
      </w:tr>
    </w:tbl>
    <w:p w:rsidR="00A50B59" w:rsidRPr="00D85F7B" w:rsidRDefault="00A50B59" w:rsidP="001C6AE5">
      <w:pPr>
        <w:spacing w:after="0" w:line="360" w:lineRule="auto"/>
        <w:ind w:firstLine="709"/>
        <w:jc w:val="both"/>
        <w:rPr>
          <w:rFonts w:ascii="Times New Roman" w:hAnsi="Times New Roman" w:cs="Times New Roman"/>
          <w:sz w:val="28"/>
          <w:szCs w:val="28"/>
        </w:rPr>
      </w:pPr>
    </w:p>
    <w:p w:rsidR="00A50B59" w:rsidRDefault="00A50B59" w:rsidP="001C6AE5">
      <w:pPr>
        <w:spacing w:after="0" w:line="360" w:lineRule="auto"/>
        <w:ind w:firstLine="709"/>
        <w:jc w:val="both"/>
        <w:rPr>
          <w:rFonts w:ascii="Times New Roman" w:hAnsi="Times New Roman" w:cs="Times New Roman"/>
          <w:b/>
          <w:sz w:val="28"/>
          <w:szCs w:val="28"/>
        </w:rPr>
      </w:pPr>
      <w:r w:rsidRPr="003544BB">
        <w:rPr>
          <w:rFonts w:ascii="Times New Roman" w:hAnsi="Times New Roman" w:cs="Times New Roman"/>
          <w:b/>
          <w:sz w:val="28"/>
          <w:szCs w:val="28"/>
        </w:rPr>
        <w:t xml:space="preserve">IV. Совместная деятельность школы, семьи и общественности по </w:t>
      </w:r>
      <w:r w:rsidRPr="003544BB">
        <w:rPr>
          <w:rFonts w:ascii="Times New Roman" w:hAnsi="Times New Roman" w:cs="Times New Roman"/>
          <w:b/>
          <w:sz w:val="28"/>
          <w:szCs w:val="28"/>
        </w:rPr>
        <w:br/>
        <w:t>духовно-нравственному раз</w:t>
      </w:r>
      <w:r>
        <w:rPr>
          <w:rFonts w:ascii="Times New Roman" w:hAnsi="Times New Roman" w:cs="Times New Roman"/>
          <w:b/>
          <w:sz w:val="28"/>
          <w:szCs w:val="28"/>
        </w:rPr>
        <w:t xml:space="preserve">витию и воспитанию обучающихся </w:t>
      </w:r>
    </w:p>
    <w:p w:rsidR="00A50B59" w:rsidRDefault="00A50B59" w:rsidP="001C6AE5">
      <w:pPr>
        <w:spacing w:after="0" w:line="360" w:lineRule="auto"/>
        <w:ind w:firstLine="709"/>
        <w:jc w:val="both"/>
        <w:rPr>
          <w:rFonts w:ascii="Times New Roman" w:hAnsi="Times New Roman" w:cs="Times New Roman"/>
          <w:sz w:val="28"/>
          <w:szCs w:val="28"/>
        </w:rPr>
      </w:pPr>
      <w:r w:rsidRPr="003544BB">
        <w:rPr>
          <w:rFonts w:ascii="Times New Roman" w:hAnsi="Times New Roman" w:cs="Times New Roman"/>
          <w:sz w:val="28"/>
          <w:szCs w:val="28"/>
        </w:rPr>
        <w:t>Решающее значение для организации нравс</w:t>
      </w:r>
      <w:r>
        <w:rPr>
          <w:rFonts w:ascii="Times New Roman" w:hAnsi="Times New Roman" w:cs="Times New Roman"/>
          <w:sz w:val="28"/>
          <w:szCs w:val="28"/>
        </w:rPr>
        <w:t xml:space="preserve">твенного уклада жизни младшего </w:t>
      </w:r>
      <w:r w:rsidRPr="003544BB">
        <w:rPr>
          <w:rFonts w:ascii="Times New Roman" w:hAnsi="Times New Roman" w:cs="Times New Roman"/>
          <w:sz w:val="28"/>
          <w:szCs w:val="28"/>
        </w:rPr>
        <w:t xml:space="preserve">школьника имеет взаимодействие школы, семьи и внешкольными </w:t>
      </w:r>
      <w:r w:rsidRPr="003544BB">
        <w:rPr>
          <w:rFonts w:ascii="Times New Roman" w:hAnsi="Times New Roman" w:cs="Times New Roman"/>
          <w:sz w:val="28"/>
          <w:szCs w:val="28"/>
        </w:rPr>
        <w:br/>
        <w:t xml:space="preserve">учреждениями по местного социума. </w:t>
      </w:r>
      <w:r w:rsidRPr="00D85F7B">
        <w:rPr>
          <w:rFonts w:ascii="Times New Roman" w:hAnsi="Times New Roman" w:cs="Times New Roman"/>
          <w:sz w:val="28"/>
          <w:szCs w:val="28"/>
        </w:rPr>
        <w:t>Педагогическая культура родителей – один</w:t>
      </w:r>
      <w:r>
        <w:rPr>
          <w:rFonts w:ascii="Times New Roman" w:hAnsi="Times New Roman" w:cs="Times New Roman"/>
          <w:sz w:val="28"/>
          <w:szCs w:val="28"/>
        </w:rPr>
        <w:t xml:space="preserve"> из самых действенных факторов </w:t>
      </w:r>
      <w:r w:rsidRPr="00D85F7B">
        <w:rPr>
          <w:rFonts w:ascii="Times New Roman" w:hAnsi="Times New Roman" w:cs="Times New Roman"/>
          <w:sz w:val="28"/>
          <w:szCs w:val="28"/>
        </w:rPr>
        <w:t xml:space="preserve">духовно-нравственного развития, воспитания младших школьников. </w:t>
      </w:r>
    </w:p>
    <w:p w:rsidR="00A50B59" w:rsidRDefault="00A50B59" w:rsidP="001C6A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Уклад </w:t>
      </w:r>
      <w:r w:rsidRPr="00D85F7B">
        <w:rPr>
          <w:rFonts w:ascii="Times New Roman" w:hAnsi="Times New Roman" w:cs="Times New Roman"/>
          <w:sz w:val="28"/>
          <w:szCs w:val="28"/>
        </w:rPr>
        <w:t>семейной жизни представляет собой</w:t>
      </w:r>
      <w:r>
        <w:rPr>
          <w:rFonts w:ascii="Times New Roman" w:hAnsi="Times New Roman" w:cs="Times New Roman"/>
          <w:sz w:val="28"/>
          <w:szCs w:val="28"/>
        </w:rPr>
        <w:t xml:space="preserve"> один из важнейших компонентов </w:t>
      </w:r>
      <w:r w:rsidRPr="00D85F7B">
        <w:rPr>
          <w:rFonts w:ascii="Times New Roman" w:hAnsi="Times New Roman" w:cs="Times New Roman"/>
          <w:sz w:val="28"/>
          <w:szCs w:val="28"/>
        </w:rPr>
        <w:t>нравственного уклада жизни обуча</w:t>
      </w:r>
      <w:r>
        <w:rPr>
          <w:rFonts w:ascii="Times New Roman" w:hAnsi="Times New Roman" w:cs="Times New Roman"/>
          <w:sz w:val="28"/>
          <w:szCs w:val="28"/>
        </w:rPr>
        <w:t xml:space="preserve">ющихся. В силу этого повышение </w:t>
      </w:r>
      <w:r w:rsidRPr="00D85F7B">
        <w:rPr>
          <w:rFonts w:ascii="Times New Roman" w:hAnsi="Times New Roman" w:cs="Times New Roman"/>
          <w:sz w:val="28"/>
          <w:szCs w:val="28"/>
        </w:rPr>
        <w:t>педагогической культуры родителей необхо</w:t>
      </w:r>
      <w:r>
        <w:rPr>
          <w:rFonts w:ascii="Times New Roman" w:hAnsi="Times New Roman" w:cs="Times New Roman"/>
          <w:sz w:val="28"/>
          <w:szCs w:val="28"/>
        </w:rPr>
        <w:t xml:space="preserve">димо рассматривать как одно из </w:t>
      </w:r>
      <w:r w:rsidRPr="00D85F7B">
        <w:rPr>
          <w:rFonts w:ascii="Times New Roman" w:hAnsi="Times New Roman" w:cs="Times New Roman"/>
          <w:sz w:val="28"/>
          <w:szCs w:val="28"/>
        </w:rPr>
        <w:t>важнейших направлений воспитания и социализаци</w:t>
      </w:r>
      <w:r>
        <w:rPr>
          <w:rFonts w:ascii="Times New Roman" w:hAnsi="Times New Roman" w:cs="Times New Roman"/>
          <w:sz w:val="28"/>
          <w:szCs w:val="28"/>
        </w:rPr>
        <w:t xml:space="preserve">и младших школьников. </w:t>
      </w:r>
    </w:p>
    <w:p w:rsidR="00A50B59" w:rsidRDefault="00A50B59" w:rsidP="001C6AE5">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Основными задачами в</w:t>
      </w:r>
      <w:r>
        <w:rPr>
          <w:rFonts w:ascii="Times New Roman" w:hAnsi="Times New Roman" w:cs="Times New Roman"/>
          <w:sz w:val="28"/>
          <w:szCs w:val="28"/>
        </w:rPr>
        <w:t xml:space="preserve"> работе с родителями являются: </w:t>
      </w:r>
    </w:p>
    <w:p w:rsidR="00A50B59" w:rsidRPr="001C6AE5"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1C6AE5">
        <w:rPr>
          <w:rFonts w:ascii="Times New Roman" w:hAnsi="Times New Roman" w:cs="Times New Roman"/>
          <w:sz w:val="28"/>
          <w:szCs w:val="28"/>
        </w:rPr>
        <w:t xml:space="preserve">развитие у родителей способности оказывать поддержку; </w:t>
      </w:r>
    </w:p>
    <w:p w:rsidR="00A50B59" w:rsidRPr="001C6AE5"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1C6AE5">
        <w:rPr>
          <w:rFonts w:ascii="Times New Roman" w:hAnsi="Times New Roman" w:cs="Times New Roman"/>
          <w:sz w:val="28"/>
          <w:szCs w:val="28"/>
        </w:rPr>
        <w:t xml:space="preserve">развитие конструктивных способов взаимодействия; </w:t>
      </w:r>
    </w:p>
    <w:p w:rsidR="00A50B59" w:rsidRPr="001C6AE5"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1C6AE5">
        <w:rPr>
          <w:rFonts w:ascii="Times New Roman" w:hAnsi="Times New Roman" w:cs="Times New Roman"/>
          <w:sz w:val="28"/>
          <w:szCs w:val="28"/>
        </w:rPr>
        <w:t xml:space="preserve">поиск новых конструктивных способов разрешения конфликтных ситуаций; </w:t>
      </w:r>
    </w:p>
    <w:p w:rsidR="00A50B59" w:rsidRPr="001C6AE5"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1C6AE5">
        <w:rPr>
          <w:rFonts w:ascii="Times New Roman" w:hAnsi="Times New Roman" w:cs="Times New Roman"/>
          <w:sz w:val="28"/>
          <w:szCs w:val="28"/>
        </w:rPr>
        <w:t xml:space="preserve">увеличение взаимной открытости; </w:t>
      </w:r>
    </w:p>
    <w:p w:rsidR="00A50B59" w:rsidRPr="001C6AE5"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1C6AE5">
        <w:rPr>
          <w:rFonts w:ascii="Times New Roman" w:hAnsi="Times New Roman" w:cs="Times New Roman"/>
          <w:sz w:val="28"/>
          <w:szCs w:val="28"/>
        </w:rPr>
        <w:t xml:space="preserve">улучшение понимания родителями собственного ребенка, особенностей и закономерностей его развития. </w:t>
      </w:r>
    </w:p>
    <w:p w:rsidR="00A50B59" w:rsidRDefault="00A50B59" w:rsidP="001C6AE5">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Система работы школы по повышению пед</w:t>
      </w:r>
      <w:r>
        <w:rPr>
          <w:rFonts w:ascii="Times New Roman" w:hAnsi="Times New Roman" w:cs="Times New Roman"/>
          <w:sz w:val="28"/>
          <w:szCs w:val="28"/>
        </w:rPr>
        <w:t xml:space="preserve">агогической культуры родителей </w:t>
      </w:r>
      <w:r w:rsidRPr="00D85F7B">
        <w:rPr>
          <w:rFonts w:ascii="Times New Roman" w:hAnsi="Times New Roman" w:cs="Times New Roman"/>
          <w:sz w:val="28"/>
          <w:szCs w:val="28"/>
        </w:rPr>
        <w:t>(законных представителей) в обеспечении духовно-нр</w:t>
      </w:r>
      <w:r>
        <w:rPr>
          <w:rFonts w:ascii="Times New Roman" w:hAnsi="Times New Roman" w:cs="Times New Roman"/>
          <w:sz w:val="28"/>
          <w:szCs w:val="28"/>
        </w:rPr>
        <w:t xml:space="preserve">авственного развития и </w:t>
      </w:r>
      <w:r w:rsidRPr="00D85F7B">
        <w:rPr>
          <w:rFonts w:ascii="Times New Roman" w:hAnsi="Times New Roman" w:cs="Times New Roman"/>
          <w:sz w:val="28"/>
          <w:szCs w:val="28"/>
        </w:rPr>
        <w:t>воспитания обучающихся младшего школ</w:t>
      </w:r>
      <w:r>
        <w:rPr>
          <w:rFonts w:ascii="Times New Roman" w:hAnsi="Times New Roman" w:cs="Times New Roman"/>
          <w:sz w:val="28"/>
          <w:szCs w:val="28"/>
        </w:rPr>
        <w:t xml:space="preserve">ьного возраста основывается на следующих принципах: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совместная педагогическая деятельност</w:t>
      </w:r>
      <w:r>
        <w:rPr>
          <w:rFonts w:ascii="Times New Roman" w:hAnsi="Times New Roman" w:cs="Times New Roman"/>
          <w:sz w:val="28"/>
          <w:szCs w:val="28"/>
        </w:rPr>
        <w:t xml:space="preserve">ь семьи и школы, в том числе в </w:t>
      </w:r>
      <w:r w:rsidRPr="00D85F7B">
        <w:rPr>
          <w:rFonts w:ascii="Times New Roman" w:hAnsi="Times New Roman" w:cs="Times New Roman"/>
          <w:sz w:val="28"/>
          <w:szCs w:val="28"/>
        </w:rPr>
        <w:t>определении основных направлений, ценностей и приоритетов деятельности образовательного учреждения по ду</w:t>
      </w:r>
      <w:r>
        <w:rPr>
          <w:rFonts w:ascii="Times New Roman" w:hAnsi="Times New Roman" w:cs="Times New Roman"/>
          <w:sz w:val="28"/>
          <w:szCs w:val="28"/>
        </w:rPr>
        <w:t xml:space="preserve">ховно-нравственному развитию и </w:t>
      </w:r>
      <w:r w:rsidRPr="00D85F7B">
        <w:rPr>
          <w:rFonts w:ascii="Times New Roman" w:hAnsi="Times New Roman" w:cs="Times New Roman"/>
          <w:sz w:val="28"/>
          <w:szCs w:val="28"/>
        </w:rPr>
        <w:t>воспитанию обучающихся, в разработке со</w:t>
      </w:r>
      <w:r>
        <w:rPr>
          <w:rFonts w:ascii="Times New Roman" w:hAnsi="Times New Roman" w:cs="Times New Roman"/>
          <w:sz w:val="28"/>
          <w:szCs w:val="28"/>
        </w:rPr>
        <w:t xml:space="preserve">держания и реализации программ </w:t>
      </w:r>
      <w:r w:rsidRPr="00D85F7B">
        <w:rPr>
          <w:rFonts w:ascii="Times New Roman" w:hAnsi="Times New Roman" w:cs="Times New Roman"/>
          <w:sz w:val="28"/>
          <w:szCs w:val="28"/>
        </w:rPr>
        <w:t xml:space="preserve">духовно-нравственного развития и </w:t>
      </w:r>
      <w:r>
        <w:rPr>
          <w:rFonts w:ascii="Times New Roman" w:hAnsi="Times New Roman" w:cs="Times New Roman"/>
          <w:sz w:val="28"/>
          <w:szCs w:val="28"/>
        </w:rPr>
        <w:t xml:space="preserve">воспитания обучающихся, оценке эффективности этих программ;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педагогическое внимание, уважение и требовательность к родител</w:t>
      </w:r>
      <w:r>
        <w:rPr>
          <w:rFonts w:ascii="Times New Roman" w:hAnsi="Times New Roman" w:cs="Times New Roman"/>
          <w:sz w:val="28"/>
          <w:szCs w:val="28"/>
        </w:rPr>
        <w:t xml:space="preserve">ям (законным представителям);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поддержка и индивидуальное сопровождение становления и развития педагогической культуры каждого из родите</w:t>
      </w:r>
      <w:r>
        <w:rPr>
          <w:rFonts w:ascii="Times New Roman" w:hAnsi="Times New Roman" w:cs="Times New Roman"/>
          <w:sz w:val="28"/>
          <w:szCs w:val="28"/>
        </w:rPr>
        <w:t xml:space="preserve">лей (законных представителей);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содействие родителям (законным представителям) в решении индивидуальных проблем воспитания детей;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опора на положитель</w:t>
      </w:r>
      <w:r>
        <w:rPr>
          <w:rFonts w:ascii="Times New Roman" w:hAnsi="Times New Roman" w:cs="Times New Roman"/>
          <w:sz w:val="28"/>
          <w:szCs w:val="28"/>
        </w:rPr>
        <w:t xml:space="preserve">ный опыт семейного воспитания. </w:t>
      </w:r>
    </w:p>
    <w:p w:rsidR="00A50B59" w:rsidRDefault="00A50B59" w:rsidP="001C6AE5">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Для этого используются различные формы</w:t>
      </w:r>
      <w:r>
        <w:rPr>
          <w:rFonts w:ascii="Times New Roman" w:hAnsi="Times New Roman" w:cs="Times New Roman"/>
          <w:sz w:val="28"/>
          <w:szCs w:val="28"/>
        </w:rPr>
        <w:t xml:space="preserve"> взаимодействия семьи и школы: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родите</w:t>
      </w:r>
      <w:r>
        <w:rPr>
          <w:rFonts w:ascii="Times New Roman" w:hAnsi="Times New Roman" w:cs="Times New Roman"/>
          <w:sz w:val="28"/>
          <w:szCs w:val="28"/>
        </w:rPr>
        <w:t xml:space="preserve">льские собрания и конференции;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индивидуальные консультации;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р</w:t>
      </w:r>
      <w:r>
        <w:rPr>
          <w:rFonts w:ascii="Times New Roman" w:hAnsi="Times New Roman" w:cs="Times New Roman"/>
          <w:sz w:val="28"/>
          <w:szCs w:val="28"/>
        </w:rPr>
        <w:t xml:space="preserve">одительский лекторий; </w:t>
      </w:r>
    </w:p>
    <w:p w:rsidR="00A50B59"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информационные уголки для семьи и родите</w:t>
      </w:r>
      <w:r>
        <w:rPr>
          <w:rFonts w:ascii="Times New Roman" w:hAnsi="Times New Roman" w:cs="Times New Roman"/>
          <w:sz w:val="28"/>
          <w:szCs w:val="28"/>
        </w:rPr>
        <w:t xml:space="preserve">лей (выставки, классные уголки </w:t>
      </w:r>
      <w:r w:rsidRPr="00D85F7B">
        <w:rPr>
          <w:rFonts w:ascii="Times New Roman" w:hAnsi="Times New Roman" w:cs="Times New Roman"/>
          <w:sz w:val="28"/>
          <w:szCs w:val="28"/>
        </w:rPr>
        <w:t>для родителей, доска объявлений</w:t>
      </w:r>
      <w:r>
        <w:rPr>
          <w:rFonts w:ascii="Times New Roman" w:hAnsi="Times New Roman" w:cs="Times New Roman"/>
          <w:sz w:val="28"/>
          <w:szCs w:val="28"/>
        </w:rPr>
        <w:t xml:space="preserve">) и информация на сайте школы; </w:t>
      </w:r>
    </w:p>
    <w:p w:rsidR="00A50B59" w:rsidRPr="00D85F7B" w:rsidRDefault="00A50B59" w:rsidP="00AD6FC8">
      <w:pPr>
        <w:pStyle w:val="a8"/>
        <w:numPr>
          <w:ilvl w:val="1"/>
          <w:numId w:val="34"/>
        </w:numPr>
        <w:tabs>
          <w:tab w:val="left" w:pos="1134"/>
        </w:tabs>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дни открытых дверей.</w:t>
      </w:r>
    </w:p>
    <w:p w:rsidR="00A50B59" w:rsidRDefault="00A50B59" w:rsidP="001C6AE5">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В формировании нравственного уклада шк</w:t>
      </w:r>
      <w:r>
        <w:rPr>
          <w:rFonts w:ascii="Times New Roman" w:hAnsi="Times New Roman" w:cs="Times New Roman"/>
          <w:sz w:val="28"/>
          <w:szCs w:val="28"/>
        </w:rPr>
        <w:t xml:space="preserve">ольной жизни свои традиционные </w:t>
      </w:r>
      <w:r w:rsidRPr="00D85F7B">
        <w:rPr>
          <w:rFonts w:ascii="Times New Roman" w:hAnsi="Times New Roman" w:cs="Times New Roman"/>
          <w:sz w:val="28"/>
          <w:szCs w:val="28"/>
        </w:rPr>
        <w:t>позиции сохраняют учреждения дополнитель</w:t>
      </w:r>
      <w:r>
        <w:rPr>
          <w:rFonts w:ascii="Times New Roman" w:hAnsi="Times New Roman" w:cs="Times New Roman"/>
          <w:sz w:val="28"/>
          <w:szCs w:val="28"/>
        </w:rPr>
        <w:t xml:space="preserve">ного образования и культуры, с </w:t>
      </w:r>
      <w:r w:rsidRPr="00D85F7B">
        <w:rPr>
          <w:rFonts w:ascii="Times New Roman" w:hAnsi="Times New Roman" w:cs="Times New Roman"/>
          <w:sz w:val="28"/>
          <w:szCs w:val="28"/>
        </w:rPr>
        <w:t>которыми взаимодействует школа.</w:t>
      </w:r>
    </w:p>
    <w:p w:rsidR="001C6AE5" w:rsidRPr="00A07291" w:rsidRDefault="00A50B59" w:rsidP="00A07291">
      <w:pPr>
        <w:widowControl w:val="0"/>
        <w:suppressAutoHyphens w:val="0"/>
        <w:spacing w:after="0" w:line="360" w:lineRule="auto"/>
        <w:ind w:firstLine="709"/>
        <w:jc w:val="both"/>
        <w:rPr>
          <w:rFonts w:ascii="Times New Roman" w:hAnsi="Times New Roman" w:cs="Times New Roman"/>
          <w:b/>
          <w:sz w:val="28"/>
          <w:szCs w:val="28"/>
        </w:rPr>
      </w:pPr>
      <w:r w:rsidRPr="00A07291">
        <w:rPr>
          <w:rFonts w:ascii="Times New Roman" w:hAnsi="Times New Roman" w:cs="Times New Roman"/>
          <w:b/>
          <w:sz w:val="28"/>
          <w:szCs w:val="28"/>
        </w:rPr>
        <w:t>V. Планируемые результаты духовно-нравственного развития и воспитания обучающихся на ступени начального общего образования.</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Воспитательные результаты любого из видов деятельности школьников распределяются по трем уровням.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С переходом от одного уровня результатов к другому существенно возрастают воспитательные эффекты: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b/>
          <w:sz w:val="28"/>
          <w:szCs w:val="28"/>
        </w:rPr>
      </w:pPr>
      <w:r w:rsidRPr="00A07291">
        <w:rPr>
          <w:rFonts w:ascii="Times New Roman" w:hAnsi="Times New Roman" w:cs="Times New Roman"/>
          <w:b/>
          <w:sz w:val="28"/>
          <w:szCs w:val="28"/>
        </w:rPr>
        <w:t xml:space="preserve">Воспитание гражданственности, патриотизма, уважения к правам, свободам и обязанностям человека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Планируемые результаты: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ценностное отношение к России, своему народу, своему краю, отечественному культурно-историческому наследию,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государственной символике, законам Российской Федерации, русскому и родному языку, народным традициям, старшему − поколению; </w:t>
      </w:r>
    </w:p>
    <w:p w:rsidR="00A50B59" w:rsidRPr="00A07291" w:rsidRDefault="00A07291"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э</w:t>
      </w:r>
      <w:r w:rsidR="00A50B59" w:rsidRPr="00A07291">
        <w:rPr>
          <w:rFonts w:ascii="Times New Roman" w:hAnsi="Times New Roman" w:cs="Times New Roman"/>
          <w:sz w:val="28"/>
          <w:szCs w:val="28"/>
        </w:rPr>
        <w:t xml:space="preserve">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первоначальный опыт постижения ценностей гражданского общества, национальной истории и культуры;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опыт ролевого взаимодействия и реализации гражданской, патриотической позиции;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опыт социальной и межкультурной коммуникации;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начальные представления о правах и обязанностях чело века, гражданина, семьянина, товарища.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b/>
          <w:sz w:val="28"/>
          <w:szCs w:val="28"/>
        </w:rPr>
      </w:pPr>
      <w:r w:rsidRPr="00A07291">
        <w:rPr>
          <w:rFonts w:ascii="Times New Roman" w:hAnsi="Times New Roman" w:cs="Times New Roman"/>
          <w:b/>
          <w:sz w:val="28"/>
          <w:szCs w:val="28"/>
        </w:rPr>
        <w:t xml:space="preserve">Воспитание нравственных чувств и этического сознания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Планируемые результаты: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нравственно - этический опыт взаимодействия со сверстниками, старшими и младшими детьми, взрослыми в соответствии с общепринятыми нравственными нормами;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уважительное отношение к традиционным религиям;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неравнодушие к жизненным проблемам других людей, сочувствие к человеку, находящемуся в трудной ситуации;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уважительное отношение к родителям (законным представителям), к старшим, заботливое отношение к младшим;</w:t>
      </w:r>
    </w:p>
    <w:p w:rsidR="00A50B59" w:rsidRPr="00A07291" w:rsidRDefault="00A07291"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00A50B59" w:rsidRPr="00A07291">
        <w:rPr>
          <w:rFonts w:ascii="Times New Roman" w:hAnsi="Times New Roman" w:cs="Times New Roman"/>
          <w:sz w:val="28"/>
          <w:szCs w:val="28"/>
        </w:rPr>
        <w:t xml:space="preserve">нание традиций своей семьи и школы, бережное отношение к ним.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b/>
          <w:sz w:val="28"/>
          <w:szCs w:val="28"/>
        </w:rPr>
      </w:pPr>
      <w:r w:rsidRPr="00A07291">
        <w:rPr>
          <w:rFonts w:ascii="Times New Roman" w:hAnsi="Times New Roman" w:cs="Times New Roman"/>
          <w:b/>
          <w:sz w:val="28"/>
          <w:szCs w:val="28"/>
        </w:rPr>
        <w:t xml:space="preserve">Воспитание трудолюбия, творческого отношения к учению, труду, жизни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Планируемые результаты: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ценностное и творческое отношение к учебному труду;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элементарные представления о различных профессиях;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первоначальные навыки трудового творческого сотрудничества со сверстниками, старшими детьми и взрослыми;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осознание приоритета нравственных основ труда, творчества, создания нового;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первоначальный опыт участия в различных видах общественно полезной и личностно значимой деятельности;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b/>
          <w:sz w:val="28"/>
          <w:szCs w:val="28"/>
        </w:rPr>
      </w:pPr>
      <w:r w:rsidRPr="00A07291">
        <w:rPr>
          <w:rFonts w:ascii="Times New Roman" w:hAnsi="Times New Roman" w:cs="Times New Roman"/>
          <w:b/>
          <w:sz w:val="28"/>
          <w:szCs w:val="28"/>
        </w:rPr>
        <w:t xml:space="preserve">Формирование ценностного отношения к семье, здоровью и здоровому образу жизни.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Планируемые результаты: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ценностное отношение к своему здоровью, здоровью близких и окружающих людей;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первоначальный личный опыт здоровьесберегающей деятельности;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первоначальные представления о роли физической культуры и спорта для здоровья человека, его образования, труда и творчества;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знания о возможном негативном влиянии компьютерных игр, телевидения, рекламы на здоровье человека.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b/>
          <w:sz w:val="28"/>
          <w:szCs w:val="28"/>
        </w:rPr>
      </w:pPr>
      <w:r w:rsidRPr="00A07291">
        <w:rPr>
          <w:rFonts w:ascii="Times New Roman" w:hAnsi="Times New Roman" w:cs="Times New Roman"/>
          <w:b/>
          <w:sz w:val="28"/>
          <w:szCs w:val="28"/>
        </w:rPr>
        <w:t xml:space="preserve">Воспитание ценностного отношения к природе, окружающей среде (экологическое воспитание).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Планируемые результаты: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ценностное отношение к природе;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первоначальный опыт эстетического, эмоционально-нравственного отношения к природе;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первоначальный опыт участия в природоохранной деятельности в школе, на пришкольном участке, по месту жительства;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личный опыт участия в экологических инициативах, проектах.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b/>
          <w:sz w:val="28"/>
          <w:szCs w:val="28"/>
        </w:rPr>
      </w:pPr>
      <w:r w:rsidRPr="00A07291">
        <w:rPr>
          <w:rFonts w:ascii="Times New Roman" w:hAnsi="Times New Roman" w:cs="Times New Roman"/>
          <w:b/>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A50B59" w:rsidRPr="00A07291"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Планируемые результаты: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первоначальные умения видеть красоту в окружающем мире;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первоначальные умения видеть красоту в поведении, поступках людей;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первоначальный опыт эмоционального постижения народного творчества, этнокультурных традиций, фольклора народов России;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A50B59" w:rsidRPr="00A07291"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A07291">
        <w:rPr>
          <w:rFonts w:ascii="Times New Roman" w:hAnsi="Times New Roman" w:cs="Times New Roman"/>
          <w:sz w:val="28"/>
          <w:szCs w:val="28"/>
        </w:rPr>
        <w:t>мотивация к реализации эстетических ценностей в пространстве школы и семьи.</w:t>
      </w:r>
    </w:p>
    <w:p w:rsidR="00A50B59" w:rsidRPr="0075106D" w:rsidRDefault="00A50B59" w:rsidP="00A07291">
      <w:pPr>
        <w:widowControl w:val="0"/>
        <w:suppressAutoHyphens w:val="0"/>
        <w:spacing w:after="0" w:line="360" w:lineRule="auto"/>
        <w:ind w:firstLine="709"/>
        <w:jc w:val="both"/>
        <w:rPr>
          <w:rFonts w:ascii="Times New Roman" w:hAnsi="Times New Roman" w:cs="Times New Roman"/>
          <w:b/>
          <w:sz w:val="28"/>
          <w:szCs w:val="28"/>
        </w:rPr>
      </w:pPr>
      <w:r w:rsidRPr="0075106D">
        <w:rPr>
          <w:rFonts w:ascii="Times New Roman" w:hAnsi="Times New Roman" w:cs="Times New Roman"/>
          <w:b/>
          <w:sz w:val="28"/>
          <w:szCs w:val="28"/>
        </w:rPr>
        <w:t xml:space="preserve">VI. Критерии эффективности функционирования Программы духовно-нравственного развития и воспитания младших школьников </w:t>
      </w:r>
    </w:p>
    <w:p w:rsidR="00A50B59"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Важнейшим показателем эффективности функ</w:t>
      </w:r>
      <w:r>
        <w:rPr>
          <w:rFonts w:ascii="Times New Roman" w:hAnsi="Times New Roman" w:cs="Times New Roman"/>
          <w:sz w:val="28"/>
          <w:szCs w:val="28"/>
        </w:rPr>
        <w:t xml:space="preserve">ционирования Программы </w:t>
      </w:r>
      <w:r w:rsidRPr="00D85F7B">
        <w:rPr>
          <w:rFonts w:ascii="Times New Roman" w:hAnsi="Times New Roman" w:cs="Times New Roman"/>
          <w:sz w:val="28"/>
          <w:szCs w:val="28"/>
        </w:rPr>
        <w:t>духовно – нравственного развития и</w:t>
      </w:r>
      <w:r>
        <w:rPr>
          <w:rFonts w:ascii="Times New Roman" w:hAnsi="Times New Roman" w:cs="Times New Roman"/>
          <w:sz w:val="28"/>
          <w:szCs w:val="28"/>
        </w:rPr>
        <w:t xml:space="preserve"> воспитания младших школьников </w:t>
      </w:r>
      <w:r w:rsidRPr="00D85F7B">
        <w:rPr>
          <w:rFonts w:ascii="Times New Roman" w:hAnsi="Times New Roman" w:cs="Times New Roman"/>
          <w:sz w:val="28"/>
          <w:szCs w:val="28"/>
        </w:rPr>
        <w:t>является нравственное развитие ре</w:t>
      </w:r>
      <w:r>
        <w:rPr>
          <w:rFonts w:ascii="Times New Roman" w:hAnsi="Times New Roman" w:cs="Times New Roman"/>
          <w:sz w:val="28"/>
          <w:szCs w:val="28"/>
        </w:rPr>
        <w:t xml:space="preserve">бенка и становление личностных </w:t>
      </w:r>
      <w:r w:rsidRPr="00D85F7B">
        <w:rPr>
          <w:rFonts w:ascii="Times New Roman" w:hAnsi="Times New Roman" w:cs="Times New Roman"/>
          <w:sz w:val="28"/>
          <w:szCs w:val="28"/>
        </w:rPr>
        <w:t>характеристик выпускника</w:t>
      </w:r>
      <w:r>
        <w:rPr>
          <w:rFonts w:ascii="Times New Roman" w:hAnsi="Times New Roman" w:cs="Times New Roman"/>
          <w:sz w:val="28"/>
          <w:szCs w:val="28"/>
        </w:rPr>
        <w:t xml:space="preserve"> начальной школы. (Приложение) </w:t>
      </w:r>
    </w:p>
    <w:p w:rsidR="00A50B59"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Объективная оценка определяется социологическими и психолого-педагогическими исследованиями (наблюдени</w:t>
      </w:r>
      <w:r>
        <w:rPr>
          <w:rFonts w:ascii="Times New Roman" w:hAnsi="Times New Roman" w:cs="Times New Roman"/>
          <w:sz w:val="28"/>
          <w:szCs w:val="28"/>
        </w:rPr>
        <w:t xml:space="preserve">е, анкетирование, тестирование </w:t>
      </w:r>
      <w:r w:rsidRPr="00D85F7B">
        <w:rPr>
          <w:rFonts w:ascii="Times New Roman" w:hAnsi="Times New Roman" w:cs="Times New Roman"/>
          <w:sz w:val="28"/>
          <w:szCs w:val="28"/>
        </w:rPr>
        <w:t>обучаю</w:t>
      </w:r>
      <w:r>
        <w:rPr>
          <w:rFonts w:ascii="Times New Roman" w:hAnsi="Times New Roman" w:cs="Times New Roman"/>
          <w:sz w:val="28"/>
          <w:szCs w:val="28"/>
        </w:rPr>
        <w:t xml:space="preserve">щихся, родителей и педагогов). </w:t>
      </w:r>
    </w:p>
    <w:p w:rsidR="00A50B59"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Наиболее информативными методами диагностики являются: беседа, </w:t>
      </w:r>
      <w:r w:rsidR="00AC6136">
        <w:rPr>
          <w:rFonts w:ascii="Times New Roman" w:hAnsi="Times New Roman" w:cs="Times New Roman"/>
          <w:sz w:val="28"/>
          <w:szCs w:val="28"/>
        </w:rPr>
        <w:t>н</w:t>
      </w:r>
      <w:r w:rsidRPr="00D85F7B">
        <w:rPr>
          <w:rFonts w:ascii="Times New Roman" w:hAnsi="Times New Roman" w:cs="Times New Roman"/>
          <w:sz w:val="28"/>
          <w:szCs w:val="28"/>
        </w:rPr>
        <w:t>аблюдение, тестирование, анкетирование, социометрия, ранжирование, недописанный тезис, рис</w:t>
      </w:r>
      <w:r>
        <w:rPr>
          <w:rFonts w:ascii="Times New Roman" w:hAnsi="Times New Roman" w:cs="Times New Roman"/>
          <w:sz w:val="28"/>
          <w:szCs w:val="28"/>
        </w:rPr>
        <w:t xml:space="preserve">уночный тест, ситуация выбора. </w:t>
      </w:r>
    </w:p>
    <w:p w:rsidR="00A50B59" w:rsidRDefault="00A50B59" w:rsidP="00A07291">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Использ</w:t>
      </w:r>
      <w:r>
        <w:rPr>
          <w:rFonts w:ascii="Times New Roman" w:hAnsi="Times New Roman" w:cs="Times New Roman"/>
          <w:sz w:val="28"/>
          <w:szCs w:val="28"/>
        </w:rPr>
        <w:t xml:space="preserve">уемые диагностики (Приложения)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диагностика уровня воспитанности школьн</w:t>
      </w:r>
      <w:r>
        <w:rPr>
          <w:rFonts w:ascii="Times New Roman" w:hAnsi="Times New Roman" w:cs="Times New Roman"/>
          <w:sz w:val="28"/>
          <w:szCs w:val="28"/>
        </w:rPr>
        <w:t xml:space="preserve">ика (методика Н.П. Капустиной, Л. Фридмана);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диагностика межличностных отношений «Н</w:t>
      </w:r>
      <w:r>
        <w:rPr>
          <w:rFonts w:ascii="Times New Roman" w:hAnsi="Times New Roman" w:cs="Times New Roman"/>
          <w:sz w:val="28"/>
          <w:szCs w:val="28"/>
        </w:rPr>
        <w:t xml:space="preserve">астоящий друг» (методика А.С. Прутченкова);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изучение представлений учащихся о нравственных качествах «Незаконченная история, или мое отношение к людям»</w:t>
      </w:r>
      <w:r>
        <w:rPr>
          <w:rFonts w:ascii="Times New Roman" w:hAnsi="Times New Roman" w:cs="Times New Roman"/>
          <w:sz w:val="28"/>
          <w:szCs w:val="28"/>
        </w:rPr>
        <w:t xml:space="preserve"> (методика Н.Е. Богуславской)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диагностика уровня товарищества и взаимопомощи (методика С.Г. Мак</w:t>
      </w:r>
      <w:r>
        <w:rPr>
          <w:rFonts w:ascii="Times New Roman" w:hAnsi="Times New Roman" w:cs="Times New Roman"/>
          <w:sz w:val="28"/>
          <w:szCs w:val="28"/>
        </w:rPr>
        <w:t xml:space="preserve">еевой);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диагностика и исследование нравствен</w:t>
      </w:r>
      <w:r>
        <w:rPr>
          <w:rFonts w:ascii="Times New Roman" w:hAnsi="Times New Roman" w:cs="Times New Roman"/>
          <w:sz w:val="28"/>
          <w:szCs w:val="28"/>
        </w:rPr>
        <w:t xml:space="preserve">ной сферы школьника «Что такое </w:t>
      </w:r>
      <w:r w:rsidRPr="00D85F7B">
        <w:rPr>
          <w:rFonts w:ascii="Times New Roman" w:hAnsi="Times New Roman" w:cs="Times New Roman"/>
          <w:sz w:val="28"/>
          <w:szCs w:val="28"/>
        </w:rPr>
        <w:t>хорошо и что такое пло</w:t>
      </w:r>
      <w:r>
        <w:rPr>
          <w:rFonts w:ascii="Times New Roman" w:hAnsi="Times New Roman" w:cs="Times New Roman"/>
          <w:sz w:val="28"/>
          <w:szCs w:val="28"/>
        </w:rPr>
        <w:t xml:space="preserve">хо?» (методика Г.М. Фридмана);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диагностика эмоционального компонента нравственного развит</w:t>
      </w:r>
      <w:r>
        <w:rPr>
          <w:rFonts w:ascii="Times New Roman" w:hAnsi="Times New Roman" w:cs="Times New Roman"/>
          <w:sz w:val="28"/>
          <w:szCs w:val="28"/>
        </w:rPr>
        <w:t xml:space="preserve">ия (методика Р.Р. Калининой);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письменный опрос-диагностика «Какие качества вы цените в людях?»;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диагностика осознанности отношения к собственному здоров</w:t>
      </w:r>
      <w:r>
        <w:rPr>
          <w:rFonts w:ascii="Times New Roman" w:hAnsi="Times New Roman" w:cs="Times New Roman"/>
          <w:sz w:val="28"/>
          <w:szCs w:val="28"/>
        </w:rPr>
        <w:t xml:space="preserve">ью (методика М.А. Тыртышной); </w:t>
      </w:r>
    </w:p>
    <w:p w:rsidR="00A50B59" w:rsidRDefault="00A50B59" w:rsidP="00AD6FC8">
      <w:pPr>
        <w:pStyle w:val="a8"/>
        <w:widowControl w:val="0"/>
        <w:numPr>
          <w:ilvl w:val="0"/>
          <w:numId w:val="35"/>
        </w:numPr>
        <w:tabs>
          <w:tab w:val="left" w:pos="1134"/>
        </w:tabs>
        <w:suppressAutoHyphens w:val="0"/>
        <w:spacing w:after="0" w:line="360" w:lineRule="auto"/>
        <w:ind w:left="0" w:firstLine="709"/>
        <w:jc w:val="both"/>
        <w:rPr>
          <w:rFonts w:ascii="Times New Roman" w:hAnsi="Times New Roman" w:cs="Times New Roman"/>
          <w:sz w:val="28"/>
          <w:szCs w:val="28"/>
        </w:rPr>
      </w:pPr>
      <w:r w:rsidRPr="00D85F7B">
        <w:rPr>
          <w:rFonts w:ascii="Times New Roman" w:hAnsi="Times New Roman" w:cs="Times New Roman"/>
          <w:sz w:val="28"/>
          <w:szCs w:val="28"/>
        </w:rPr>
        <w:t>диагностика осознанности гражданской позиции обучающихся.</w:t>
      </w:r>
    </w:p>
    <w:p w:rsidR="00A50B59" w:rsidRPr="0075106D" w:rsidRDefault="00A50B59" w:rsidP="00A07291">
      <w:pPr>
        <w:spacing w:after="0" w:line="360" w:lineRule="auto"/>
        <w:ind w:firstLine="709"/>
        <w:jc w:val="right"/>
        <w:rPr>
          <w:rFonts w:ascii="Times New Roman" w:hAnsi="Times New Roman" w:cs="Times New Roman"/>
          <w:b/>
          <w:sz w:val="28"/>
          <w:szCs w:val="28"/>
        </w:rPr>
      </w:pPr>
      <w:r w:rsidRPr="0075106D">
        <w:rPr>
          <w:rFonts w:ascii="Times New Roman" w:hAnsi="Times New Roman" w:cs="Times New Roman"/>
          <w:b/>
          <w:sz w:val="28"/>
          <w:szCs w:val="28"/>
        </w:rPr>
        <w:t xml:space="preserve">Приложение </w:t>
      </w:r>
    </w:p>
    <w:p w:rsidR="00A50B59" w:rsidRPr="0075106D" w:rsidRDefault="00A50B59" w:rsidP="00A07291">
      <w:pPr>
        <w:spacing w:after="0" w:line="360" w:lineRule="auto"/>
        <w:ind w:firstLine="709"/>
        <w:jc w:val="center"/>
        <w:rPr>
          <w:rFonts w:ascii="Times New Roman" w:hAnsi="Times New Roman" w:cs="Times New Roman"/>
          <w:b/>
          <w:sz w:val="28"/>
          <w:szCs w:val="28"/>
        </w:rPr>
      </w:pPr>
      <w:r w:rsidRPr="0075106D">
        <w:rPr>
          <w:rFonts w:ascii="Times New Roman" w:hAnsi="Times New Roman" w:cs="Times New Roman"/>
          <w:b/>
          <w:sz w:val="28"/>
          <w:szCs w:val="28"/>
        </w:rPr>
        <w:t>Модель выпускника начальной школы</w:t>
      </w:r>
    </w:p>
    <w:tbl>
      <w:tblPr>
        <w:tblStyle w:val="aff7"/>
        <w:tblW w:w="0" w:type="auto"/>
        <w:tblLook w:val="04A0"/>
      </w:tblPr>
      <w:tblGrid>
        <w:gridCol w:w="1101"/>
        <w:gridCol w:w="8469"/>
      </w:tblGrid>
      <w:tr w:rsidR="00A07291" w:rsidRPr="00A07291" w:rsidTr="00A07291">
        <w:tc>
          <w:tcPr>
            <w:tcW w:w="9571" w:type="dxa"/>
            <w:gridSpan w:val="2"/>
            <w:vAlign w:val="center"/>
          </w:tcPr>
          <w:p w:rsidR="00A07291" w:rsidRPr="00A07291" w:rsidRDefault="00A07291" w:rsidP="00A07291">
            <w:pPr>
              <w:ind w:firstLine="709"/>
              <w:jc w:val="center"/>
              <w:rPr>
                <w:rFonts w:ascii="Times New Roman" w:hAnsi="Times New Roman" w:cs="Times New Roman"/>
                <w:b/>
                <w:sz w:val="24"/>
                <w:szCs w:val="24"/>
              </w:rPr>
            </w:pPr>
            <w:r w:rsidRPr="00A07291">
              <w:rPr>
                <w:rFonts w:ascii="Times New Roman" w:hAnsi="Times New Roman" w:cs="Times New Roman"/>
                <w:b/>
                <w:sz w:val="24"/>
                <w:szCs w:val="24"/>
              </w:rPr>
              <w:t>Модель выпускника</w:t>
            </w:r>
          </w:p>
        </w:tc>
      </w:tr>
      <w:tr w:rsidR="00A50B59" w:rsidRPr="00A07291" w:rsidTr="00A07291">
        <w:tc>
          <w:tcPr>
            <w:tcW w:w="1101" w:type="dxa"/>
          </w:tcPr>
          <w:p w:rsidR="00A50B59" w:rsidRPr="00A07291" w:rsidRDefault="00A50B59" w:rsidP="00A50B59">
            <w:pPr>
              <w:jc w:val="both"/>
              <w:rPr>
                <w:rFonts w:ascii="Times New Roman" w:hAnsi="Times New Roman" w:cs="Times New Roman"/>
                <w:sz w:val="24"/>
                <w:szCs w:val="24"/>
              </w:rPr>
            </w:pPr>
            <w:r w:rsidRPr="00A07291">
              <w:rPr>
                <w:rFonts w:ascii="Times New Roman" w:hAnsi="Times New Roman" w:cs="Times New Roman"/>
                <w:sz w:val="24"/>
                <w:szCs w:val="24"/>
              </w:rPr>
              <w:t>1 класс</w:t>
            </w:r>
          </w:p>
        </w:tc>
        <w:tc>
          <w:tcPr>
            <w:tcW w:w="8470" w:type="dxa"/>
          </w:tcPr>
          <w:p w:rsidR="00A50B59" w:rsidRP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умеет сосредоточить свое внимание на предлагаемом материале и действовать в соответствии с указаниями педагога;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умеет строить отношения со взрослыми, сверстниками, доброжелателен в отношениях с людьми;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дисциплинирован, знает правила поведения в общественных местах;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имеет представление о здоровом образе жизни, элементарные культурно-гигиенические навыки, обладает хорошей работоспособностью, развиты двигательные и моторные навыки;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знает элементарные правила безопасного поведения при взаимодействии с другими людьми, правила поведения на улице, в быту, школе;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владеет доступными видами общественно-полезного труда </w:t>
            </w:r>
          </w:p>
          <w:p w:rsidR="00A50B59" w:rsidRP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владеет наглядно-образной памятью.</w:t>
            </w:r>
          </w:p>
        </w:tc>
      </w:tr>
      <w:tr w:rsidR="00A50B59" w:rsidRPr="00A07291" w:rsidTr="00A07291">
        <w:tc>
          <w:tcPr>
            <w:tcW w:w="1101" w:type="dxa"/>
          </w:tcPr>
          <w:p w:rsidR="00A50B59" w:rsidRPr="00A07291" w:rsidRDefault="00A50B59" w:rsidP="00A50B59">
            <w:pPr>
              <w:rPr>
                <w:rFonts w:ascii="Times New Roman" w:hAnsi="Times New Roman" w:cs="Times New Roman"/>
                <w:sz w:val="24"/>
                <w:szCs w:val="24"/>
              </w:rPr>
            </w:pPr>
            <w:r w:rsidRPr="00A07291">
              <w:rPr>
                <w:rFonts w:ascii="Times New Roman" w:hAnsi="Times New Roman" w:cs="Times New Roman"/>
                <w:sz w:val="24"/>
                <w:szCs w:val="24"/>
              </w:rPr>
              <w:t>2 класс</w:t>
            </w:r>
          </w:p>
        </w:tc>
        <w:tc>
          <w:tcPr>
            <w:tcW w:w="8470" w:type="dxa"/>
          </w:tcPr>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умеет управлять своим вниманием, самостоятельно его организовать;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владеет разнообразными формами и средствами общепланирования в совместной продуктивной деятельности;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проявляет чувство ответственности за живое существо, начатое дело, результат совместной деятельности, сдержан, тактичен;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выполняет основные положения здорового образа жизни, правила личной и общественной гигиены, особенности охраны здоровья в разные времена года;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выполняет правила безопасного поведения на улице, в быту, при контактах с людьми;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трудолюбив, умеет правильно организовать свой труд, поддерживать, контролировать правильность своих действий; </w:t>
            </w:r>
          </w:p>
          <w:p w:rsidR="00A50B59" w:rsidRP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владеет словесно-логической памятью;</w:t>
            </w:r>
          </w:p>
        </w:tc>
      </w:tr>
      <w:tr w:rsidR="00A50B59" w:rsidRPr="00A07291" w:rsidTr="00A07291">
        <w:tc>
          <w:tcPr>
            <w:tcW w:w="1101" w:type="dxa"/>
          </w:tcPr>
          <w:p w:rsidR="00A50B59" w:rsidRPr="00A07291" w:rsidRDefault="00A50B59" w:rsidP="00A50B59">
            <w:pPr>
              <w:jc w:val="both"/>
              <w:rPr>
                <w:rFonts w:ascii="Times New Roman" w:hAnsi="Times New Roman" w:cs="Times New Roman"/>
                <w:sz w:val="24"/>
                <w:szCs w:val="24"/>
              </w:rPr>
            </w:pPr>
            <w:r w:rsidRPr="00A07291">
              <w:rPr>
                <w:rFonts w:ascii="Times New Roman" w:hAnsi="Times New Roman" w:cs="Times New Roman"/>
                <w:sz w:val="24"/>
                <w:szCs w:val="24"/>
              </w:rPr>
              <w:t>3 класс</w:t>
            </w:r>
          </w:p>
        </w:tc>
        <w:tc>
          <w:tcPr>
            <w:tcW w:w="8470" w:type="dxa"/>
          </w:tcPr>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обладает устойчивостью внимания, умеет распределять и переключать свое внимание;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проявляет интерес к людям, общителен, доброжелателен, склонен не к конфликтам, а к сотрудничеству;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умеет контролировать свое поведение, различать разные позиции в общении, оценивать свое положение в системе социальных отношений;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выполняет основные положения здорового образа жизни, относится к своему здоровью как к важной личной и общественной ценности, имеет прочные культурно-гигиенические навыки, умеет оказывать первую медицинскую помощь;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знает и выполняет условия безопасного поведения на</w:t>
            </w:r>
            <w:r w:rsidR="00A07291">
              <w:rPr>
                <w:rFonts w:ascii="Times New Roman" w:hAnsi="Times New Roman" w:cs="Times New Roman"/>
                <w:sz w:val="24"/>
                <w:szCs w:val="24"/>
              </w:rPr>
              <w:t xml:space="preserve"> </w:t>
            </w:r>
            <w:r w:rsidRPr="00A07291">
              <w:rPr>
                <w:rFonts w:ascii="Times New Roman" w:hAnsi="Times New Roman" w:cs="Times New Roman"/>
                <w:sz w:val="24"/>
                <w:szCs w:val="24"/>
              </w:rPr>
              <w:t xml:space="preserve">улице, в быту, условия безопасности при пользовании общественным транспортом, знает правила дорожного движения;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обладает потребностью трудиться и осознает необходимость трудовой деятельности, умеет самостоятельно ориентироваться в любой работе, трудовой деятельности; </w:t>
            </w:r>
          </w:p>
          <w:p w:rsidR="00A50B59" w:rsidRP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умеет управлять своей памятью и регулировать ее проявление.</w:t>
            </w:r>
          </w:p>
        </w:tc>
      </w:tr>
      <w:tr w:rsidR="00A50B59" w:rsidRPr="00A07291" w:rsidTr="00A07291">
        <w:tc>
          <w:tcPr>
            <w:tcW w:w="1101" w:type="dxa"/>
          </w:tcPr>
          <w:p w:rsidR="00A50B59" w:rsidRPr="00A07291" w:rsidRDefault="00A50B59" w:rsidP="00A50B59">
            <w:pPr>
              <w:jc w:val="both"/>
              <w:rPr>
                <w:rFonts w:ascii="Times New Roman" w:hAnsi="Times New Roman" w:cs="Times New Roman"/>
                <w:sz w:val="24"/>
                <w:szCs w:val="24"/>
              </w:rPr>
            </w:pPr>
            <w:r w:rsidRPr="00A07291">
              <w:rPr>
                <w:rFonts w:ascii="Times New Roman" w:hAnsi="Times New Roman" w:cs="Times New Roman"/>
                <w:sz w:val="24"/>
                <w:szCs w:val="24"/>
              </w:rPr>
              <w:t>4 класс</w:t>
            </w:r>
          </w:p>
        </w:tc>
        <w:tc>
          <w:tcPr>
            <w:tcW w:w="8470" w:type="dxa"/>
          </w:tcPr>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владеет произвольным вниманием, умеет организовывать и регулировать свое внимание, сознательно управлять им;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имеет первоначально отработанную произвольную память;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коммуникативен, владеет культурой общения, бережно относится к общечеловеческим ценностям; честен, принципиален, умеет отстаивать свои взгляды и убеждения, настойчив в преодолении трудностей;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ведет здоровый образ жизни, осознанно относится к здоровью и физической культуре, владеет антистрессовой защитой, умеет применять простейшие способы оказания первой медицинской помощи;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способен действовать в чрезвычайных ситуациях, сознательно и ответственно относиться к личной безопасности и безопасности окружающих;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способен действовать, анализировать свои действия, находить причину затруднений, строить новый проект своих действий, способен к рефлексии, саморегуляции, к сознательному управлению своим поведением;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владеет культурой самоопределения личности, стремится к самосовершенствованию, мотивирован на достижение успеха, на дальнейшее продолжение образования в основной школе; </w:t>
            </w:r>
          </w:p>
          <w:p w:rsid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xml:space="preserve">− он гражданин, патриот, ощущающий ответственность за прошлое, настоящее и будущее отечества, приверженный общечеловеческим духовным идеалам; </w:t>
            </w:r>
          </w:p>
          <w:p w:rsidR="00A50B59" w:rsidRPr="00A07291" w:rsidRDefault="00A50B59" w:rsidP="00AB1AEC">
            <w:pPr>
              <w:jc w:val="both"/>
              <w:rPr>
                <w:rFonts w:ascii="Times New Roman" w:hAnsi="Times New Roman" w:cs="Times New Roman"/>
                <w:sz w:val="24"/>
                <w:szCs w:val="24"/>
              </w:rPr>
            </w:pPr>
            <w:r w:rsidRPr="00A07291">
              <w:rPr>
                <w:rFonts w:ascii="Times New Roman" w:hAnsi="Times New Roman" w:cs="Times New Roman"/>
                <w:sz w:val="24"/>
                <w:szCs w:val="24"/>
              </w:rPr>
              <w:t>− обладает уверенностью в себе, чувством собственного достоинства, положительной самооценкой.</w:t>
            </w:r>
          </w:p>
        </w:tc>
      </w:tr>
    </w:tbl>
    <w:p w:rsidR="00A50B59" w:rsidRPr="00AB1AEC" w:rsidRDefault="00A50B59" w:rsidP="00A50B59">
      <w:pPr>
        <w:ind w:firstLine="709"/>
        <w:jc w:val="both"/>
        <w:rPr>
          <w:rFonts w:ascii="Times New Roman" w:hAnsi="Times New Roman" w:cs="Times New Roman"/>
          <w:sz w:val="28"/>
          <w:szCs w:val="28"/>
        </w:rPr>
      </w:pPr>
    </w:p>
    <w:p w:rsidR="00A50B59" w:rsidRPr="00AB1AEC" w:rsidRDefault="00A50B59" w:rsidP="00AB1AEC">
      <w:pPr>
        <w:ind w:firstLine="709"/>
        <w:jc w:val="center"/>
        <w:rPr>
          <w:rFonts w:ascii="Times New Roman" w:hAnsi="Times New Roman" w:cs="Times New Roman"/>
          <w:b/>
          <w:sz w:val="28"/>
          <w:szCs w:val="28"/>
        </w:rPr>
      </w:pPr>
      <w:r w:rsidRPr="00AB1AEC">
        <w:rPr>
          <w:rFonts w:ascii="Times New Roman" w:hAnsi="Times New Roman" w:cs="Times New Roman"/>
          <w:b/>
          <w:sz w:val="28"/>
          <w:szCs w:val="28"/>
        </w:rPr>
        <w:t>2. Инструменты для оценивания результатов.</w:t>
      </w:r>
    </w:p>
    <w:p w:rsidR="00AB1AEC" w:rsidRDefault="00A50B59" w:rsidP="00AB1AEC">
      <w:pPr>
        <w:ind w:firstLine="709"/>
        <w:jc w:val="center"/>
        <w:rPr>
          <w:rFonts w:ascii="Times New Roman" w:hAnsi="Times New Roman" w:cs="Times New Roman"/>
          <w:b/>
          <w:sz w:val="28"/>
          <w:szCs w:val="28"/>
        </w:rPr>
      </w:pPr>
      <w:r w:rsidRPr="00AB1AEC">
        <w:rPr>
          <w:rFonts w:ascii="Times New Roman" w:hAnsi="Times New Roman" w:cs="Times New Roman"/>
          <w:b/>
          <w:sz w:val="28"/>
          <w:szCs w:val="28"/>
        </w:rPr>
        <w:t xml:space="preserve">Диагностика уровня воспитанности учащихся начальных классов </w:t>
      </w:r>
      <w:r w:rsidR="00AB1AEC" w:rsidRPr="00AB1AEC">
        <w:rPr>
          <w:rFonts w:ascii="Times New Roman" w:hAnsi="Times New Roman" w:cs="Times New Roman"/>
          <w:b/>
          <w:sz w:val="28"/>
          <w:szCs w:val="28"/>
        </w:rPr>
        <w:t>1-2-е классы</w:t>
      </w:r>
      <w:r w:rsidR="00AB1AEC">
        <w:rPr>
          <w:rFonts w:ascii="Times New Roman" w:hAnsi="Times New Roman" w:cs="Times New Roman"/>
          <w:b/>
          <w:sz w:val="28"/>
          <w:szCs w:val="28"/>
        </w:rPr>
        <w:t xml:space="preserve"> </w:t>
      </w:r>
      <w:r w:rsidR="00AB1AEC" w:rsidRPr="00AB1AEC">
        <w:rPr>
          <w:rFonts w:ascii="Times New Roman" w:hAnsi="Times New Roman" w:cs="Times New Roman"/>
          <w:b/>
          <w:sz w:val="28"/>
          <w:szCs w:val="28"/>
        </w:rPr>
        <w:t xml:space="preserve"> </w:t>
      </w:r>
      <w:r w:rsidRPr="00AB1AEC">
        <w:rPr>
          <w:rFonts w:ascii="Times New Roman" w:hAnsi="Times New Roman" w:cs="Times New Roman"/>
          <w:b/>
          <w:sz w:val="28"/>
          <w:szCs w:val="28"/>
        </w:rPr>
        <w:t>(методика Н.П. Капустиной)</w:t>
      </w:r>
    </w:p>
    <w:tbl>
      <w:tblPr>
        <w:tblStyle w:val="aff7"/>
        <w:tblW w:w="0" w:type="auto"/>
        <w:tblLook w:val="04A0"/>
      </w:tblPr>
      <w:tblGrid>
        <w:gridCol w:w="4644"/>
        <w:gridCol w:w="1726"/>
        <w:gridCol w:w="1584"/>
        <w:gridCol w:w="1584"/>
      </w:tblGrid>
      <w:tr w:rsidR="00A50B59" w:rsidRPr="00AB1AEC" w:rsidTr="00AB1AEC">
        <w:tc>
          <w:tcPr>
            <w:tcW w:w="4644" w:type="dxa"/>
          </w:tcPr>
          <w:p w:rsidR="00A50B59" w:rsidRPr="00AB1AEC" w:rsidRDefault="00A50B59" w:rsidP="00AB1AEC">
            <w:pPr>
              <w:jc w:val="both"/>
              <w:rPr>
                <w:rFonts w:ascii="Times New Roman" w:hAnsi="Times New Roman" w:cs="Times New Roman"/>
                <w:b/>
                <w:sz w:val="24"/>
                <w:szCs w:val="24"/>
              </w:rPr>
            </w:pPr>
          </w:p>
        </w:tc>
        <w:tc>
          <w:tcPr>
            <w:tcW w:w="1726" w:type="dxa"/>
          </w:tcPr>
          <w:p w:rsidR="00A50B59" w:rsidRPr="00AB1AEC" w:rsidRDefault="00A50B59" w:rsidP="00AB1AEC">
            <w:pPr>
              <w:jc w:val="center"/>
              <w:rPr>
                <w:rFonts w:ascii="Times New Roman" w:hAnsi="Times New Roman" w:cs="Times New Roman"/>
                <w:b/>
                <w:sz w:val="24"/>
                <w:szCs w:val="24"/>
              </w:rPr>
            </w:pPr>
            <w:r w:rsidRPr="00AB1AEC">
              <w:rPr>
                <w:rFonts w:ascii="Times New Roman" w:hAnsi="Times New Roman" w:cs="Times New Roman"/>
                <w:b/>
                <w:sz w:val="24"/>
                <w:szCs w:val="24"/>
              </w:rPr>
              <w:t>Я оцениваю себя вместе с родителями</w:t>
            </w:r>
          </w:p>
        </w:tc>
        <w:tc>
          <w:tcPr>
            <w:tcW w:w="1584" w:type="dxa"/>
          </w:tcPr>
          <w:p w:rsidR="00A50B59" w:rsidRPr="00AB1AEC" w:rsidRDefault="00A50B59" w:rsidP="00AB1AEC">
            <w:pPr>
              <w:jc w:val="center"/>
              <w:rPr>
                <w:rFonts w:ascii="Times New Roman" w:hAnsi="Times New Roman" w:cs="Times New Roman"/>
                <w:b/>
                <w:sz w:val="24"/>
                <w:szCs w:val="24"/>
              </w:rPr>
            </w:pPr>
            <w:r w:rsidRPr="00AB1AEC">
              <w:rPr>
                <w:rFonts w:ascii="Times New Roman" w:hAnsi="Times New Roman" w:cs="Times New Roman"/>
                <w:b/>
                <w:sz w:val="24"/>
                <w:szCs w:val="24"/>
              </w:rPr>
              <w:t>Меня оценивает учитель</w:t>
            </w:r>
          </w:p>
        </w:tc>
        <w:tc>
          <w:tcPr>
            <w:tcW w:w="1584" w:type="dxa"/>
          </w:tcPr>
          <w:p w:rsidR="00A50B59" w:rsidRPr="00AB1AEC" w:rsidRDefault="00A50B59" w:rsidP="00AB1AEC">
            <w:pPr>
              <w:jc w:val="center"/>
              <w:rPr>
                <w:rFonts w:ascii="Times New Roman" w:hAnsi="Times New Roman" w:cs="Times New Roman"/>
                <w:b/>
                <w:sz w:val="24"/>
                <w:szCs w:val="24"/>
              </w:rPr>
            </w:pPr>
            <w:r w:rsidRPr="00AB1AEC">
              <w:rPr>
                <w:rFonts w:ascii="Times New Roman" w:hAnsi="Times New Roman" w:cs="Times New Roman"/>
                <w:b/>
                <w:sz w:val="24"/>
                <w:szCs w:val="24"/>
              </w:rPr>
              <w:t>Итоговые оценки</w:t>
            </w:r>
          </w:p>
        </w:tc>
      </w:tr>
      <w:tr w:rsidR="00A50B59" w:rsidRPr="00AB1AEC" w:rsidTr="00AB1AEC">
        <w:tc>
          <w:tcPr>
            <w:tcW w:w="4644"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1. ЛЮБОЗНАТЕЛЬНОСТЬ: </w:t>
            </w:r>
            <w:r w:rsidRPr="00AB1AEC">
              <w:rPr>
                <w:rFonts w:ascii="Times New Roman" w:hAnsi="Times New Roman" w:cs="Times New Roman"/>
                <w:sz w:val="24"/>
                <w:szCs w:val="24"/>
              </w:rPr>
              <w:br/>
              <w:t xml:space="preserve">- мне интересно учиться </w:t>
            </w:r>
            <w:r w:rsidRPr="00AB1AEC">
              <w:rPr>
                <w:rFonts w:ascii="Times New Roman" w:hAnsi="Times New Roman" w:cs="Times New Roman"/>
                <w:sz w:val="24"/>
                <w:szCs w:val="24"/>
              </w:rPr>
              <w:br/>
              <w:t xml:space="preserve">- я люблю мечтать </w:t>
            </w:r>
            <w:r w:rsidRPr="00AB1AEC">
              <w:rPr>
                <w:rFonts w:ascii="Times New Roman" w:hAnsi="Times New Roman" w:cs="Times New Roman"/>
                <w:sz w:val="24"/>
                <w:szCs w:val="24"/>
              </w:rPr>
              <w:br/>
              <w:t xml:space="preserve">- мне интересно находить ответы на непонятные вопросы </w:t>
            </w:r>
            <w:r w:rsidRPr="00AB1AEC">
              <w:rPr>
                <w:rFonts w:ascii="Times New Roman" w:hAnsi="Times New Roman" w:cs="Times New Roman"/>
                <w:sz w:val="24"/>
                <w:szCs w:val="24"/>
              </w:rPr>
              <w:br/>
              <w:t xml:space="preserve">- мне нравится выполнять домашние задания </w:t>
            </w:r>
            <w:r w:rsidRPr="00AB1AEC">
              <w:rPr>
                <w:rFonts w:ascii="Times New Roman" w:hAnsi="Times New Roman" w:cs="Times New Roman"/>
                <w:sz w:val="24"/>
                <w:szCs w:val="24"/>
              </w:rPr>
              <w:br/>
              <w:t>- я стремлюсь получать хорошие отметки</w:t>
            </w:r>
          </w:p>
        </w:tc>
        <w:tc>
          <w:tcPr>
            <w:tcW w:w="1726"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r>
      <w:tr w:rsidR="00A50B59" w:rsidRPr="00AB1AEC" w:rsidTr="00AB1AEC">
        <w:tc>
          <w:tcPr>
            <w:tcW w:w="4644"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2. ТРУДОЛЮБИЕ: </w:t>
            </w:r>
            <w:r w:rsidRPr="00AB1AEC">
              <w:rPr>
                <w:rFonts w:ascii="Times New Roman" w:hAnsi="Times New Roman" w:cs="Times New Roman"/>
                <w:sz w:val="24"/>
                <w:szCs w:val="24"/>
              </w:rPr>
              <w:br/>
              <w:t xml:space="preserve">- я старателен в учебе </w:t>
            </w:r>
            <w:r w:rsidRPr="00AB1AEC">
              <w:rPr>
                <w:rFonts w:ascii="Times New Roman" w:hAnsi="Times New Roman" w:cs="Times New Roman"/>
                <w:sz w:val="24"/>
                <w:szCs w:val="24"/>
              </w:rPr>
              <w:br/>
              <w:t xml:space="preserve">- я внимателен </w:t>
            </w:r>
            <w:r w:rsidRPr="00AB1AEC">
              <w:rPr>
                <w:rFonts w:ascii="Times New Roman" w:hAnsi="Times New Roman" w:cs="Times New Roman"/>
                <w:sz w:val="24"/>
                <w:szCs w:val="24"/>
              </w:rPr>
              <w:br/>
              <w:t xml:space="preserve">- я помогаю другим в делах и сам обращаюсь за помощью </w:t>
            </w:r>
            <w:r w:rsidRPr="00AB1AEC">
              <w:rPr>
                <w:rFonts w:ascii="Times New Roman" w:hAnsi="Times New Roman" w:cs="Times New Roman"/>
                <w:sz w:val="24"/>
                <w:szCs w:val="24"/>
              </w:rPr>
              <w:br/>
              <w:t xml:space="preserve">- мне нравится помогать родителям, выполнять домашнюю работу </w:t>
            </w:r>
            <w:r w:rsidRPr="00AB1AEC">
              <w:rPr>
                <w:rFonts w:ascii="Times New Roman" w:hAnsi="Times New Roman" w:cs="Times New Roman"/>
                <w:sz w:val="24"/>
                <w:szCs w:val="24"/>
              </w:rPr>
              <w:br/>
              <w:t>- мне нравится дежурство в школе</w:t>
            </w:r>
          </w:p>
        </w:tc>
        <w:tc>
          <w:tcPr>
            <w:tcW w:w="1726"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r>
      <w:tr w:rsidR="00A50B59" w:rsidRPr="00AB1AEC" w:rsidTr="00AB1AEC">
        <w:tc>
          <w:tcPr>
            <w:tcW w:w="4644"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3.БЕРЕЖНОЕ ОТНОШЕНИЕ К ПРИРОДЕ: </w:t>
            </w:r>
            <w:r w:rsidRPr="00AB1AEC">
              <w:rPr>
                <w:rFonts w:ascii="Times New Roman" w:hAnsi="Times New Roman" w:cs="Times New Roman"/>
                <w:sz w:val="24"/>
                <w:szCs w:val="24"/>
              </w:rPr>
              <w:br/>
              <w:t xml:space="preserve">- к земле </w:t>
            </w:r>
            <w:r w:rsidRPr="00AB1AEC">
              <w:rPr>
                <w:rFonts w:ascii="Times New Roman" w:hAnsi="Times New Roman" w:cs="Times New Roman"/>
                <w:sz w:val="24"/>
                <w:szCs w:val="24"/>
              </w:rPr>
              <w:br/>
              <w:t>- к растениям</w:t>
            </w:r>
          </w:p>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 к животным </w:t>
            </w:r>
            <w:r w:rsidRPr="00AB1AEC">
              <w:rPr>
                <w:rFonts w:ascii="Times New Roman" w:hAnsi="Times New Roman" w:cs="Times New Roman"/>
                <w:sz w:val="24"/>
                <w:szCs w:val="24"/>
              </w:rPr>
              <w:br/>
              <w:t>- к природе</w:t>
            </w:r>
          </w:p>
        </w:tc>
        <w:tc>
          <w:tcPr>
            <w:tcW w:w="1726"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r>
      <w:tr w:rsidR="00A50B59" w:rsidRPr="00AB1AEC" w:rsidTr="00AB1AEC">
        <w:tc>
          <w:tcPr>
            <w:tcW w:w="4644"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4. МОЕ ОТНОШЕНИЕ К ШКОЛЕ: </w:t>
            </w:r>
            <w:r w:rsidRPr="00AB1AEC">
              <w:rPr>
                <w:rFonts w:ascii="Times New Roman" w:hAnsi="Times New Roman" w:cs="Times New Roman"/>
                <w:sz w:val="24"/>
                <w:szCs w:val="24"/>
              </w:rPr>
              <w:br/>
              <w:t xml:space="preserve">- я выполняю правила для учащихся </w:t>
            </w:r>
            <w:r w:rsidRPr="00AB1AEC">
              <w:rPr>
                <w:rFonts w:ascii="Times New Roman" w:hAnsi="Times New Roman" w:cs="Times New Roman"/>
                <w:sz w:val="24"/>
                <w:szCs w:val="24"/>
              </w:rPr>
              <w:br/>
              <w:t xml:space="preserve">- я добр в отношениях с людьми </w:t>
            </w:r>
            <w:r w:rsidRPr="00AB1AEC">
              <w:rPr>
                <w:rFonts w:ascii="Times New Roman" w:hAnsi="Times New Roman" w:cs="Times New Roman"/>
                <w:sz w:val="24"/>
                <w:szCs w:val="24"/>
              </w:rPr>
              <w:br/>
              <w:t>- я участвую в делах класса и школы</w:t>
            </w:r>
          </w:p>
        </w:tc>
        <w:tc>
          <w:tcPr>
            <w:tcW w:w="1726"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r>
      <w:tr w:rsidR="00A50B59" w:rsidRPr="00AB1AEC" w:rsidTr="00AB1AEC">
        <w:tc>
          <w:tcPr>
            <w:tcW w:w="4644"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5. КРАСИВОЕ В МОЕЙ ЖИЗНИ: </w:t>
            </w:r>
            <w:r w:rsidRPr="00AB1AEC">
              <w:rPr>
                <w:rFonts w:ascii="Times New Roman" w:hAnsi="Times New Roman" w:cs="Times New Roman"/>
                <w:sz w:val="24"/>
                <w:szCs w:val="24"/>
              </w:rPr>
              <w:br/>
              <w:t xml:space="preserve">- я аккуратен в делах </w:t>
            </w:r>
            <w:r w:rsidRPr="00AB1AEC">
              <w:rPr>
                <w:rFonts w:ascii="Times New Roman" w:hAnsi="Times New Roman" w:cs="Times New Roman"/>
                <w:sz w:val="24"/>
                <w:szCs w:val="24"/>
              </w:rPr>
              <w:br/>
              <w:t xml:space="preserve">- я опрятен в одежде </w:t>
            </w:r>
            <w:r w:rsidRPr="00AB1AEC">
              <w:rPr>
                <w:rFonts w:ascii="Times New Roman" w:hAnsi="Times New Roman" w:cs="Times New Roman"/>
                <w:sz w:val="24"/>
                <w:szCs w:val="24"/>
              </w:rPr>
              <w:br/>
              <w:t xml:space="preserve">- мне нравится красивое вокруг меня </w:t>
            </w:r>
            <w:r w:rsidRPr="00AB1AEC">
              <w:rPr>
                <w:rFonts w:ascii="Times New Roman" w:hAnsi="Times New Roman" w:cs="Times New Roman"/>
                <w:sz w:val="24"/>
                <w:szCs w:val="24"/>
              </w:rPr>
              <w:br/>
              <w:t>- я вежлив в отношениях с людьми</w:t>
            </w:r>
          </w:p>
        </w:tc>
        <w:tc>
          <w:tcPr>
            <w:tcW w:w="1726"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r>
      <w:tr w:rsidR="00A50B59" w:rsidRPr="00AB1AEC" w:rsidTr="00AB1AEC">
        <w:tc>
          <w:tcPr>
            <w:tcW w:w="4644"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6. КАК Я ОТНОШУСЬ К СЕБЕ: </w:t>
            </w:r>
            <w:r w:rsidRPr="00AB1AEC">
              <w:rPr>
                <w:rFonts w:ascii="Times New Roman" w:hAnsi="Times New Roman" w:cs="Times New Roman"/>
                <w:sz w:val="24"/>
                <w:szCs w:val="24"/>
              </w:rPr>
              <w:br/>
              <w:t xml:space="preserve">- я управляю собой </w:t>
            </w:r>
            <w:r w:rsidRPr="00AB1AEC">
              <w:rPr>
                <w:rFonts w:ascii="Times New Roman" w:hAnsi="Times New Roman" w:cs="Times New Roman"/>
                <w:sz w:val="24"/>
                <w:szCs w:val="24"/>
              </w:rPr>
              <w:br/>
              <w:t xml:space="preserve">- я соблюдаю санитарно-гигиенические </w:t>
            </w:r>
            <w:r w:rsidRPr="00AB1AEC">
              <w:rPr>
                <w:rFonts w:ascii="Times New Roman" w:hAnsi="Times New Roman" w:cs="Times New Roman"/>
                <w:sz w:val="24"/>
                <w:szCs w:val="24"/>
              </w:rPr>
              <w:br/>
              <w:t xml:space="preserve">правила ухода за собой </w:t>
            </w:r>
            <w:r w:rsidRPr="00AB1AEC">
              <w:rPr>
                <w:rFonts w:ascii="Times New Roman" w:hAnsi="Times New Roman" w:cs="Times New Roman"/>
                <w:sz w:val="24"/>
                <w:szCs w:val="24"/>
              </w:rPr>
              <w:br/>
              <w:t>- у меня нет вредных привычек</w:t>
            </w:r>
          </w:p>
        </w:tc>
        <w:tc>
          <w:tcPr>
            <w:tcW w:w="1726"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c>
          <w:tcPr>
            <w:tcW w:w="1584" w:type="dxa"/>
          </w:tcPr>
          <w:p w:rsidR="00A50B59" w:rsidRPr="00AB1AEC" w:rsidRDefault="00A50B59" w:rsidP="00AB1AEC">
            <w:pPr>
              <w:jc w:val="both"/>
              <w:rPr>
                <w:rFonts w:ascii="Times New Roman" w:hAnsi="Times New Roman" w:cs="Times New Roman"/>
                <w:sz w:val="24"/>
                <w:szCs w:val="24"/>
              </w:rPr>
            </w:pPr>
          </w:p>
        </w:tc>
      </w:tr>
    </w:tbl>
    <w:p w:rsidR="00AB1AEC" w:rsidRDefault="00AB1AEC" w:rsidP="00AB1AEC">
      <w:pPr>
        <w:spacing w:after="0" w:line="360" w:lineRule="auto"/>
        <w:ind w:firstLine="709"/>
        <w:jc w:val="both"/>
        <w:rPr>
          <w:rFonts w:ascii="Times New Roman" w:hAnsi="Times New Roman" w:cs="Times New Roman"/>
          <w:sz w:val="28"/>
          <w:szCs w:val="28"/>
        </w:rPr>
      </w:pPr>
    </w:p>
    <w:p w:rsidR="00A50B59" w:rsidRPr="00D85F7B"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Оценка результатов:</w:t>
      </w:r>
      <w:r w:rsidR="00AB1AEC">
        <w:rPr>
          <w:rFonts w:ascii="Times New Roman" w:hAnsi="Times New Roman" w:cs="Times New Roman"/>
          <w:sz w:val="28"/>
          <w:szCs w:val="28"/>
        </w:rPr>
        <w:t xml:space="preserve"> </w:t>
      </w:r>
      <w:r w:rsidRPr="00D85F7B">
        <w:rPr>
          <w:rFonts w:ascii="Times New Roman" w:hAnsi="Times New Roman" w:cs="Times New Roman"/>
          <w:sz w:val="28"/>
          <w:szCs w:val="28"/>
        </w:rPr>
        <w:t xml:space="preserve">5 – всегда, 4 – часто, 3 – редко, 2 – никогда, </w:t>
      </w:r>
      <w:r>
        <w:rPr>
          <w:rFonts w:ascii="Times New Roman" w:hAnsi="Times New Roman" w:cs="Times New Roman"/>
          <w:sz w:val="28"/>
          <w:szCs w:val="28"/>
        </w:rPr>
        <w:t xml:space="preserve">1 – у меня </w:t>
      </w:r>
      <w:r w:rsidRPr="00D85F7B">
        <w:rPr>
          <w:rFonts w:ascii="Times New Roman" w:hAnsi="Times New Roman" w:cs="Times New Roman"/>
          <w:sz w:val="28"/>
          <w:szCs w:val="28"/>
        </w:rPr>
        <w:t xml:space="preserve">другая позиция. По каждому качеству </w:t>
      </w:r>
      <w:r>
        <w:rPr>
          <w:rFonts w:ascii="Times New Roman" w:hAnsi="Times New Roman" w:cs="Times New Roman"/>
          <w:sz w:val="28"/>
          <w:szCs w:val="28"/>
        </w:rPr>
        <w:t xml:space="preserve">выводится среднеарифметическая </w:t>
      </w:r>
      <w:r w:rsidRPr="00D85F7B">
        <w:rPr>
          <w:rFonts w:ascii="Times New Roman" w:hAnsi="Times New Roman" w:cs="Times New Roman"/>
          <w:sz w:val="28"/>
          <w:szCs w:val="28"/>
        </w:rPr>
        <w:t>оценка. В результат</w:t>
      </w:r>
      <w:r>
        <w:rPr>
          <w:rFonts w:ascii="Times New Roman" w:hAnsi="Times New Roman" w:cs="Times New Roman"/>
          <w:sz w:val="28"/>
          <w:szCs w:val="28"/>
        </w:rPr>
        <w:t xml:space="preserve">е каждый ученик имеет 6 оценок. Они складываются и </w:t>
      </w:r>
      <w:r w:rsidRPr="00D85F7B">
        <w:rPr>
          <w:rFonts w:ascii="Times New Roman" w:hAnsi="Times New Roman" w:cs="Times New Roman"/>
          <w:sz w:val="28"/>
          <w:szCs w:val="28"/>
        </w:rPr>
        <w:t>делятся на 6. Средний б</w:t>
      </w:r>
      <w:r>
        <w:rPr>
          <w:rFonts w:ascii="Times New Roman" w:hAnsi="Times New Roman" w:cs="Times New Roman"/>
          <w:sz w:val="28"/>
          <w:szCs w:val="28"/>
        </w:rPr>
        <w:t>алл – уровень воспитанности. 5–4,5 – высокий уровень 3,9–</w:t>
      </w:r>
      <w:r w:rsidRPr="00D85F7B">
        <w:rPr>
          <w:rFonts w:ascii="Times New Roman" w:hAnsi="Times New Roman" w:cs="Times New Roman"/>
          <w:sz w:val="28"/>
          <w:szCs w:val="28"/>
        </w:rPr>
        <w:t xml:space="preserve">2,9 </w:t>
      </w:r>
      <w:r>
        <w:rPr>
          <w:rFonts w:ascii="Times New Roman" w:hAnsi="Times New Roman" w:cs="Times New Roman"/>
          <w:sz w:val="28"/>
          <w:szCs w:val="28"/>
        </w:rPr>
        <w:t>–</w:t>
      </w:r>
      <w:r w:rsidRPr="00D85F7B">
        <w:rPr>
          <w:rFonts w:ascii="Times New Roman" w:hAnsi="Times New Roman" w:cs="Times New Roman"/>
          <w:sz w:val="28"/>
          <w:szCs w:val="28"/>
        </w:rPr>
        <w:t xml:space="preserve"> средний уровен</w:t>
      </w:r>
      <w:r>
        <w:rPr>
          <w:rFonts w:ascii="Times New Roman" w:hAnsi="Times New Roman" w:cs="Times New Roman"/>
          <w:sz w:val="28"/>
          <w:szCs w:val="28"/>
        </w:rPr>
        <w:t>ь, 4,4–4 – хороший уровень, 2,8–</w:t>
      </w:r>
      <w:r w:rsidRPr="00D85F7B">
        <w:rPr>
          <w:rFonts w:ascii="Times New Roman" w:hAnsi="Times New Roman" w:cs="Times New Roman"/>
          <w:sz w:val="28"/>
          <w:szCs w:val="28"/>
        </w:rPr>
        <w:t>2 – низкий уровень.</w:t>
      </w:r>
    </w:p>
    <w:p w:rsidR="00AB1AEC" w:rsidRDefault="00A50B59" w:rsidP="00AB1AEC">
      <w:pPr>
        <w:ind w:firstLine="709"/>
        <w:jc w:val="center"/>
        <w:rPr>
          <w:rFonts w:ascii="Times New Roman" w:hAnsi="Times New Roman" w:cs="Times New Roman"/>
          <w:b/>
          <w:sz w:val="28"/>
          <w:szCs w:val="28"/>
        </w:rPr>
      </w:pPr>
      <w:r w:rsidRPr="00AB1AEC">
        <w:rPr>
          <w:rFonts w:ascii="Times New Roman" w:hAnsi="Times New Roman" w:cs="Times New Roman"/>
          <w:b/>
          <w:sz w:val="28"/>
          <w:szCs w:val="28"/>
        </w:rPr>
        <w:t xml:space="preserve">Диагностика уровня воспитанности учащихся начальных классов </w:t>
      </w:r>
      <w:r w:rsidR="00AB1AEC" w:rsidRPr="00AB1AEC">
        <w:rPr>
          <w:rFonts w:ascii="Times New Roman" w:hAnsi="Times New Roman" w:cs="Times New Roman"/>
          <w:b/>
          <w:sz w:val="28"/>
          <w:szCs w:val="28"/>
        </w:rPr>
        <w:t>3-4-е классы</w:t>
      </w:r>
      <w:r w:rsidR="00AB1AEC">
        <w:rPr>
          <w:rFonts w:ascii="Times New Roman" w:hAnsi="Times New Roman" w:cs="Times New Roman"/>
          <w:b/>
          <w:sz w:val="28"/>
          <w:szCs w:val="28"/>
        </w:rPr>
        <w:t xml:space="preserve"> </w:t>
      </w:r>
      <w:r w:rsidR="00AB1AEC" w:rsidRPr="00AB1AEC">
        <w:rPr>
          <w:rFonts w:ascii="Times New Roman" w:hAnsi="Times New Roman" w:cs="Times New Roman"/>
          <w:b/>
          <w:sz w:val="28"/>
          <w:szCs w:val="28"/>
        </w:rPr>
        <w:t xml:space="preserve"> </w:t>
      </w:r>
      <w:r w:rsidRPr="00AB1AEC">
        <w:rPr>
          <w:rFonts w:ascii="Times New Roman" w:hAnsi="Times New Roman" w:cs="Times New Roman"/>
          <w:b/>
          <w:sz w:val="28"/>
          <w:szCs w:val="28"/>
        </w:rPr>
        <w:t>(методика Н.П. Капустиной)</w:t>
      </w:r>
    </w:p>
    <w:tbl>
      <w:tblPr>
        <w:tblStyle w:val="aff7"/>
        <w:tblW w:w="9606" w:type="dxa"/>
        <w:tblLook w:val="04A0"/>
      </w:tblPr>
      <w:tblGrid>
        <w:gridCol w:w="4786"/>
        <w:gridCol w:w="1701"/>
        <w:gridCol w:w="1559"/>
        <w:gridCol w:w="1560"/>
      </w:tblGrid>
      <w:tr w:rsidR="00A50B59" w:rsidRPr="00AB1AEC" w:rsidTr="00AB1AEC">
        <w:tc>
          <w:tcPr>
            <w:tcW w:w="4786" w:type="dxa"/>
          </w:tcPr>
          <w:p w:rsidR="00A50B59" w:rsidRPr="00AB1AEC" w:rsidRDefault="00A50B59" w:rsidP="00AB1AEC">
            <w:pPr>
              <w:ind w:firstLine="709"/>
              <w:rPr>
                <w:rFonts w:ascii="Times New Roman" w:hAnsi="Times New Roman" w:cs="Times New Roman"/>
                <w:sz w:val="24"/>
                <w:szCs w:val="24"/>
              </w:rPr>
            </w:pPr>
          </w:p>
        </w:tc>
        <w:tc>
          <w:tcPr>
            <w:tcW w:w="1701" w:type="dxa"/>
          </w:tcPr>
          <w:p w:rsidR="00A50B59" w:rsidRPr="00AB1AEC" w:rsidRDefault="00A50B59" w:rsidP="00AB1AEC">
            <w:pPr>
              <w:jc w:val="center"/>
              <w:rPr>
                <w:rFonts w:ascii="Times New Roman" w:hAnsi="Times New Roman" w:cs="Times New Roman"/>
                <w:b/>
                <w:sz w:val="24"/>
                <w:szCs w:val="24"/>
              </w:rPr>
            </w:pPr>
            <w:r w:rsidRPr="00AB1AEC">
              <w:rPr>
                <w:rFonts w:ascii="Times New Roman" w:hAnsi="Times New Roman" w:cs="Times New Roman"/>
                <w:b/>
                <w:sz w:val="24"/>
                <w:szCs w:val="24"/>
              </w:rPr>
              <w:t>Я оцениваю себя вместе с родителями</w:t>
            </w:r>
          </w:p>
        </w:tc>
        <w:tc>
          <w:tcPr>
            <w:tcW w:w="1559" w:type="dxa"/>
          </w:tcPr>
          <w:p w:rsidR="00A50B59" w:rsidRPr="00AB1AEC" w:rsidRDefault="00A50B59" w:rsidP="00AB1AEC">
            <w:pPr>
              <w:jc w:val="center"/>
              <w:rPr>
                <w:rFonts w:ascii="Times New Roman" w:hAnsi="Times New Roman" w:cs="Times New Roman"/>
                <w:b/>
                <w:sz w:val="24"/>
                <w:szCs w:val="24"/>
              </w:rPr>
            </w:pPr>
            <w:r w:rsidRPr="00AB1AEC">
              <w:rPr>
                <w:rFonts w:ascii="Times New Roman" w:hAnsi="Times New Roman" w:cs="Times New Roman"/>
                <w:b/>
                <w:sz w:val="24"/>
                <w:szCs w:val="24"/>
              </w:rPr>
              <w:t>Меня оценивает учитель</w:t>
            </w:r>
          </w:p>
        </w:tc>
        <w:tc>
          <w:tcPr>
            <w:tcW w:w="1560" w:type="dxa"/>
          </w:tcPr>
          <w:p w:rsidR="00A50B59" w:rsidRPr="00AB1AEC" w:rsidRDefault="00A50B59" w:rsidP="00AB1AEC">
            <w:pPr>
              <w:jc w:val="center"/>
              <w:rPr>
                <w:rFonts w:ascii="Times New Roman" w:hAnsi="Times New Roman" w:cs="Times New Roman"/>
                <w:b/>
                <w:sz w:val="24"/>
                <w:szCs w:val="24"/>
              </w:rPr>
            </w:pPr>
            <w:r w:rsidRPr="00AB1AEC">
              <w:rPr>
                <w:rFonts w:ascii="Times New Roman" w:hAnsi="Times New Roman" w:cs="Times New Roman"/>
                <w:b/>
                <w:sz w:val="24"/>
                <w:szCs w:val="24"/>
              </w:rPr>
              <w:t>Итоговые оценки</w:t>
            </w:r>
          </w:p>
        </w:tc>
      </w:tr>
      <w:tr w:rsidR="00A50B59" w:rsidRPr="00AB1AEC" w:rsidTr="00AB1AEC">
        <w:tc>
          <w:tcPr>
            <w:tcW w:w="4786"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1. ЛЮБОЗНАТЕЛЬНОСТЬ: </w:t>
            </w:r>
            <w:r w:rsidRPr="00AB1AEC">
              <w:rPr>
                <w:rFonts w:ascii="Times New Roman" w:hAnsi="Times New Roman" w:cs="Times New Roman"/>
                <w:sz w:val="24"/>
                <w:szCs w:val="24"/>
              </w:rPr>
              <w:br/>
              <w:t xml:space="preserve">- мне интересно учиться </w:t>
            </w:r>
            <w:r w:rsidRPr="00AB1AEC">
              <w:rPr>
                <w:rFonts w:ascii="Times New Roman" w:hAnsi="Times New Roman" w:cs="Times New Roman"/>
                <w:sz w:val="24"/>
                <w:szCs w:val="24"/>
              </w:rPr>
              <w:br/>
              <w:t xml:space="preserve">- я всегда выполняю домашние задания </w:t>
            </w:r>
            <w:r w:rsidRPr="00AB1AEC">
              <w:rPr>
                <w:rFonts w:ascii="Times New Roman" w:hAnsi="Times New Roman" w:cs="Times New Roman"/>
                <w:sz w:val="24"/>
                <w:szCs w:val="24"/>
              </w:rPr>
              <w:br/>
              <w:t xml:space="preserve">- я люблю читать </w:t>
            </w:r>
            <w:r w:rsidRPr="00AB1AEC">
              <w:rPr>
                <w:rFonts w:ascii="Times New Roman" w:hAnsi="Times New Roman" w:cs="Times New Roman"/>
                <w:sz w:val="24"/>
                <w:szCs w:val="24"/>
              </w:rPr>
              <w:br/>
              <w:t xml:space="preserve">- мне интересно находить ответы на непонятные вопросы </w:t>
            </w:r>
            <w:r w:rsidRPr="00AB1AEC">
              <w:rPr>
                <w:rFonts w:ascii="Times New Roman" w:hAnsi="Times New Roman" w:cs="Times New Roman"/>
                <w:sz w:val="24"/>
                <w:szCs w:val="24"/>
              </w:rPr>
              <w:br/>
              <w:t>- я стремлюсь получать хорошие отметки</w:t>
            </w:r>
          </w:p>
        </w:tc>
        <w:tc>
          <w:tcPr>
            <w:tcW w:w="1701" w:type="dxa"/>
          </w:tcPr>
          <w:p w:rsidR="00A50B59" w:rsidRPr="00AB1AEC" w:rsidRDefault="00A50B59" w:rsidP="00A50B59">
            <w:pPr>
              <w:ind w:firstLine="709"/>
              <w:jc w:val="both"/>
              <w:rPr>
                <w:rFonts w:ascii="Times New Roman" w:hAnsi="Times New Roman" w:cs="Times New Roman"/>
                <w:sz w:val="24"/>
                <w:szCs w:val="24"/>
              </w:rPr>
            </w:pPr>
          </w:p>
        </w:tc>
        <w:tc>
          <w:tcPr>
            <w:tcW w:w="1559" w:type="dxa"/>
          </w:tcPr>
          <w:p w:rsidR="00A50B59" w:rsidRPr="00AB1AEC" w:rsidRDefault="00A50B59" w:rsidP="00A50B59">
            <w:pPr>
              <w:ind w:firstLine="709"/>
              <w:jc w:val="both"/>
              <w:rPr>
                <w:rFonts w:ascii="Times New Roman" w:hAnsi="Times New Roman" w:cs="Times New Roman"/>
                <w:sz w:val="24"/>
                <w:szCs w:val="24"/>
              </w:rPr>
            </w:pPr>
          </w:p>
        </w:tc>
        <w:tc>
          <w:tcPr>
            <w:tcW w:w="1560" w:type="dxa"/>
          </w:tcPr>
          <w:p w:rsidR="00A50B59" w:rsidRPr="00AB1AEC" w:rsidRDefault="00A50B59" w:rsidP="00A50B59">
            <w:pPr>
              <w:ind w:firstLine="709"/>
              <w:jc w:val="both"/>
              <w:rPr>
                <w:rFonts w:ascii="Times New Roman" w:hAnsi="Times New Roman" w:cs="Times New Roman"/>
                <w:sz w:val="24"/>
                <w:szCs w:val="24"/>
              </w:rPr>
            </w:pPr>
          </w:p>
        </w:tc>
      </w:tr>
      <w:tr w:rsidR="00A50B59" w:rsidRPr="00AB1AEC" w:rsidTr="00AB1AEC">
        <w:tc>
          <w:tcPr>
            <w:tcW w:w="4786"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2. ПРИЛЕЖАНИЕ: </w:t>
            </w:r>
            <w:r w:rsidRPr="00AB1AEC">
              <w:rPr>
                <w:rFonts w:ascii="Times New Roman" w:hAnsi="Times New Roman" w:cs="Times New Roman"/>
                <w:sz w:val="24"/>
                <w:szCs w:val="24"/>
              </w:rPr>
              <w:br/>
              <w:t xml:space="preserve">- я старателен в учебе </w:t>
            </w:r>
            <w:r w:rsidRPr="00AB1AEC">
              <w:rPr>
                <w:rFonts w:ascii="Times New Roman" w:hAnsi="Times New Roman" w:cs="Times New Roman"/>
                <w:sz w:val="24"/>
                <w:szCs w:val="24"/>
              </w:rPr>
              <w:br/>
              <w:t xml:space="preserve">- я внимателен </w:t>
            </w:r>
            <w:r w:rsidRPr="00AB1AEC">
              <w:rPr>
                <w:rFonts w:ascii="Times New Roman" w:hAnsi="Times New Roman" w:cs="Times New Roman"/>
                <w:sz w:val="24"/>
                <w:szCs w:val="24"/>
              </w:rPr>
              <w:br/>
              <w:t xml:space="preserve">- я старателен </w:t>
            </w:r>
            <w:r w:rsidRPr="00AB1AEC">
              <w:rPr>
                <w:rFonts w:ascii="Times New Roman" w:hAnsi="Times New Roman" w:cs="Times New Roman"/>
                <w:sz w:val="24"/>
                <w:szCs w:val="24"/>
              </w:rPr>
              <w:br/>
              <w:t xml:space="preserve">- я помогаю другим в делах и сам обращаюсь за помощью </w:t>
            </w:r>
            <w:r w:rsidRPr="00AB1AEC">
              <w:rPr>
                <w:rFonts w:ascii="Times New Roman" w:hAnsi="Times New Roman" w:cs="Times New Roman"/>
                <w:sz w:val="24"/>
                <w:szCs w:val="24"/>
              </w:rPr>
              <w:br/>
              <w:t>-мне нравится самообслуживание в школе и дома</w:t>
            </w:r>
          </w:p>
        </w:tc>
        <w:tc>
          <w:tcPr>
            <w:tcW w:w="1701" w:type="dxa"/>
          </w:tcPr>
          <w:p w:rsidR="00A50B59" w:rsidRPr="00AB1AEC" w:rsidRDefault="00A50B59" w:rsidP="00A50B59">
            <w:pPr>
              <w:ind w:firstLine="709"/>
              <w:jc w:val="both"/>
              <w:rPr>
                <w:rFonts w:ascii="Times New Roman" w:hAnsi="Times New Roman" w:cs="Times New Roman"/>
                <w:sz w:val="24"/>
                <w:szCs w:val="24"/>
              </w:rPr>
            </w:pPr>
          </w:p>
        </w:tc>
        <w:tc>
          <w:tcPr>
            <w:tcW w:w="1559" w:type="dxa"/>
          </w:tcPr>
          <w:p w:rsidR="00A50B59" w:rsidRPr="00AB1AEC" w:rsidRDefault="00A50B59" w:rsidP="00A50B59">
            <w:pPr>
              <w:ind w:firstLine="709"/>
              <w:jc w:val="both"/>
              <w:rPr>
                <w:rFonts w:ascii="Times New Roman" w:hAnsi="Times New Roman" w:cs="Times New Roman"/>
                <w:sz w:val="24"/>
                <w:szCs w:val="24"/>
              </w:rPr>
            </w:pPr>
          </w:p>
        </w:tc>
        <w:tc>
          <w:tcPr>
            <w:tcW w:w="1560" w:type="dxa"/>
          </w:tcPr>
          <w:p w:rsidR="00A50B59" w:rsidRPr="00AB1AEC" w:rsidRDefault="00A50B59" w:rsidP="00A50B59">
            <w:pPr>
              <w:ind w:firstLine="709"/>
              <w:jc w:val="both"/>
              <w:rPr>
                <w:rFonts w:ascii="Times New Roman" w:hAnsi="Times New Roman" w:cs="Times New Roman"/>
                <w:sz w:val="24"/>
                <w:szCs w:val="24"/>
              </w:rPr>
            </w:pPr>
          </w:p>
        </w:tc>
      </w:tr>
      <w:tr w:rsidR="00A50B59" w:rsidRPr="00AB1AEC" w:rsidTr="00AB1AEC">
        <w:tc>
          <w:tcPr>
            <w:tcW w:w="4786"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3. ОТНОШЕНИЕ К ПРИРОДЕ: </w:t>
            </w:r>
            <w:r w:rsidRPr="00AB1AEC">
              <w:rPr>
                <w:rFonts w:ascii="Times New Roman" w:hAnsi="Times New Roman" w:cs="Times New Roman"/>
                <w:sz w:val="24"/>
                <w:szCs w:val="24"/>
              </w:rPr>
              <w:br/>
              <w:t xml:space="preserve">- я берегу землю </w:t>
            </w:r>
            <w:r w:rsidRPr="00AB1AEC">
              <w:rPr>
                <w:rFonts w:ascii="Times New Roman" w:hAnsi="Times New Roman" w:cs="Times New Roman"/>
                <w:sz w:val="24"/>
                <w:szCs w:val="24"/>
              </w:rPr>
              <w:br/>
              <w:t xml:space="preserve">- я берегу растения </w:t>
            </w:r>
            <w:r w:rsidRPr="00AB1AEC">
              <w:rPr>
                <w:rFonts w:ascii="Times New Roman" w:hAnsi="Times New Roman" w:cs="Times New Roman"/>
                <w:sz w:val="24"/>
                <w:szCs w:val="24"/>
              </w:rPr>
              <w:br/>
              <w:t xml:space="preserve">- я берегу животных </w:t>
            </w:r>
            <w:r w:rsidRPr="00AB1AEC">
              <w:rPr>
                <w:rFonts w:ascii="Times New Roman" w:hAnsi="Times New Roman" w:cs="Times New Roman"/>
                <w:sz w:val="24"/>
                <w:szCs w:val="24"/>
              </w:rPr>
              <w:br/>
              <w:t>- я берегу природу</w:t>
            </w:r>
          </w:p>
        </w:tc>
        <w:tc>
          <w:tcPr>
            <w:tcW w:w="1701" w:type="dxa"/>
          </w:tcPr>
          <w:p w:rsidR="00A50B59" w:rsidRPr="00AB1AEC" w:rsidRDefault="00A50B59" w:rsidP="00A50B59">
            <w:pPr>
              <w:ind w:firstLine="709"/>
              <w:jc w:val="both"/>
              <w:rPr>
                <w:rFonts w:ascii="Times New Roman" w:hAnsi="Times New Roman" w:cs="Times New Roman"/>
                <w:sz w:val="24"/>
                <w:szCs w:val="24"/>
              </w:rPr>
            </w:pPr>
          </w:p>
        </w:tc>
        <w:tc>
          <w:tcPr>
            <w:tcW w:w="1559" w:type="dxa"/>
          </w:tcPr>
          <w:p w:rsidR="00A50B59" w:rsidRPr="00AB1AEC" w:rsidRDefault="00A50B59" w:rsidP="00A50B59">
            <w:pPr>
              <w:ind w:firstLine="709"/>
              <w:jc w:val="both"/>
              <w:rPr>
                <w:rFonts w:ascii="Times New Roman" w:hAnsi="Times New Roman" w:cs="Times New Roman"/>
                <w:sz w:val="24"/>
                <w:szCs w:val="24"/>
              </w:rPr>
            </w:pPr>
          </w:p>
        </w:tc>
        <w:tc>
          <w:tcPr>
            <w:tcW w:w="1560" w:type="dxa"/>
          </w:tcPr>
          <w:p w:rsidR="00A50B59" w:rsidRPr="00AB1AEC" w:rsidRDefault="00A50B59" w:rsidP="00A50B59">
            <w:pPr>
              <w:ind w:firstLine="709"/>
              <w:jc w:val="both"/>
              <w:rPr>
                <w:rFonts w:ascii="Times New Roman" w:hAnsi="Times New Roman" w:cs="Times New Roman"/>
                <w:sz w:val="24"/>
                <w:szCs w:val="24"/>
              </w:rPr>
            </w:pPr>
          </w:p>
        </w:tc>
      </w:tr>
      <w:tr w:rsidR="00A50B59" w:rsidRPr="00AB1AEC" w:rsidTr="00AB1AEC">
        <w:tc>
          <w:tcPr>
            <w:tcW w:w="4786"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4. Я И ШКОЛА: </w:t>
            </w:r>
            <w:r w:rsidRPr="00AB1AEC">
              <w:rPr>
                <w:rFonts w:ascii="Times New Roman" w:hAnsi="Times New Roman" w:cs="Times New Roman"/>
                <w:sz w:val="24"/>
                <w:szCs w:val="24"/>
              </w:rPr>
              <w:br/>
              <w:t xml:space="preserve">- я выполняю правила для учащихся </w:t>
            </w:r>
            <w:r w:rsidRPr="00AB1AEC">
              <w:rPr>
                <w:rFonts w:ascii="Times New Roman" w:hAnsi="Times New Roman" w:cs="Times New Roman"/>
                <w:sz w:val="24"/>
                <w:szCs w:val="24"/>
              </w:rPr>
              <w:br/>
              <w:t xml:space="preserve">- я выполняю правила внутришкольной жизни </w:t>
            </w:r>
            <w:r w:rsidRPr="00AB1AEC">
              <w:rPr>
                <w:rFonts w:ascii="Times New Roman" w:hAnsi="Times New Roman" w:cs="Times New Roman"/>
                <w:sz w:val="24"/>
                <w:szCs w:val="24"/>
              </w:rPr>
              <w:br/>
              <w:t xml:space="preserve">- я участвую в делах класса и школы </w:t>
            </w:r>
            <w:r w:rsidRPr="00AB1AEC">
              <w:rPr>
                <w:rFonts w:ascii="Times New Roman" w:hAnsi="Times New Roman" w:cs="Times New Roman"/>
                <w:sz w:val="24"/>
                <w:szCs w:val="24"/>
              </w:rPr>
              <w:br/>
              <w:t xml:space="preserve">- я добр в отношениях с людьми </w:t>
            </w:r>
            <w:r w:rsidRPr="00AB1AEC">
              <w:rPr>
                <w:rFonts w:ascii="Times New Roman" w:hAnsi="Times New Roman" w:cs="Times New Roman"/>
                <w:sz w:val="24"/>
                <w:szCs w:val="24"/>
              </w:rPr>
              <w:br/>
              <w:t>- я справедлив в отношениях с людьми</w:t>
            </w:r>
          </w:p>
        </w:tc>
        <w:tc>
          <w:tcPr>
            <w:tcW w:w="1701" w:type="dxa"/>
          </w:tcPr>
          <w:p w:rsidR="00A50B59" w:rsidRPr="00AB1AEC" w:rsidRDefault="00A50B59" w:rsidP="00A50B59">
            <w:pPr>
              <w:ind w:firstLine="709"/>
              <w:jc w:val="both"/>
              <w:rPr>
                <w:rFonts w:ascii="Times New Roman" w:hAnsi="Times New Roman" w:cs="Times New Roman"/>
                <w:sz w:val="24"/>
                <w:szCs w:val="24"/>
              </w:rPr>
            </w:pPr>
          </w:p>
        </w:tc>
        <w:tc>
          <w:tcPr>
            <w:tcW w:w="1559" w:type="dxa"/>
          </w:tcPr>
          <w:p w:rsidR="00A50B59" w:rsidRPr="00AB1AEC" w:rsidRDefault="00A50B59" w:rsidP="00A50B59">
            <w:pPr>
              <w:ind w:firstLine="709"/>
              <w:jc w:val="both"/>
              <w:rPr>
                <w:rFonts w:ascii="Times New Roman" w:hAnsi="Times New Roman" w:cs="Times New Roman"/>
                <w:sz w:val="24"/>
                <w:szCs w:val="24"/>
              </w:rPr>
            </w:pPr>
          </w:p>
        </w:tc>
        <w:tc>
          <w:tcPr>
            <w:tcW w:w="1560" w:type="dxa"/>
          </w:tcPr>
          <w:p w:rsidR="00A50B59" w:rsidRPr="00AB1AEC" w:rsidRDefault="00A50B59" w:rsidP="00A50B59">
            <w:pPr>
              <w:ind w:firstLine="709"/>
              <w:jc w:val="both"/>
              <w:rPr>
                <w:rFonts w:ascii="Times New Roman" w:hAnsi="Times New Roman" w:cs="Times New Roman"/>
                <w:sz w:val="24"/>
                <w:szCs w:val="24"/>
              </w:rPr>
            </w:pPr>
          </w:p>
        </w:tc>
      </w:tr>
      <w:tr w:rsidR="00A50B59" w:rsidRPr="00AB1AEC" w:rsidTr="00AB1AEC">
        <w:tc>
          <w:tcPr>
            <w:tcW w:w="4786" w:type="dxa"/>
          </w:tcPr>
          <w:p w:rsidR="00A50B59" w:rsidRPr="00AB1AEC" w:rsidRDefault="00A50B59" w:rsidP="00AB1AEC">
            <w:pPr>
              <w:rPr>
                <w:rFonts w:ascii="Times New Roman" w:hAnsi="Times New Roman" w:cs="Times New Roman"/>
                <w:sz w:val="24"/>
                <w:szCs w:val="24"/>
              </w:rPr>
            </w:pPr>
            <w:r w:rsidRPr="00AB1AEC">
              <w:rPr>
                <w:rFonts w:ascii="Times New Roman" w:hAnsi="Times New Roman" w:cs="Times New Roman"/>
                <w:sz w:val="24"/>
                <w:szCs w:val="24"/>
              </w:rPr>
              <w:t xml:space="preserve">5. ПРЕКРАСНОЕ В МОЕЙ ЖИЗНИ: </w:t>
            </w:r>
            <w:r w:rsidRPr="00AB1AEC">
              <w:rPr>
                <w:rFonts w:ascii="Times New Roman" w:hAnsi="Times New Roman" w:cs="Times New Roman"/>
                <w:sz w:val="24"/>
                <w:szCs w:val="24"/>
              </w:rPr>
              <w:br/>
              <w:t xml:space="preserve">- я аккуратен и опрятен </w:t>
            </w:r>
            <w:r w:rsidRPr="00AB1AEC">
              <w:rPr>
                <w:rFonts w:ascii="Times New Roman" w:hAnsi="Times New Roman" w:cs="Times New Roman"/>
                <w:sz w:val="24"/>
                <w:szCs w:val="24"/>
              </w:rPr>
              <w:br/>
              <w:t xml:space="preserve">- я соблюдаю культуру поведения </w:t>
            </w:r>
            <w:r w:rsidRPr="00AB1AEC">
              <w:rPr>
                <w:rFonts w:ascii="Times New Roman" w:hAnsi="Times New Roman" w:cs="Times New Roman"/>
                <w:sz w:val="24"/>
                <w:szCs w:val="24"/>
              </w:rPr>
              <w:br/>
              <w:t xml:space="preserve">- я забочусь о здоровье </w:t>
            </w:r>
            <w:r w:rsidRPr="00AB1AEC">
              <w:rPr>
                <w:rFonts w:ascii="Times New Roman" w:hAnsi="Times New Roman" w:cs="Times New Roman"/>
                <w:sz w:val="24"/>
                <w:szCs w:val="24"/>
              </w:rPr>
              <w:br/>
              <w:t xml:space="preserve">- я умею правильно распределять время учебы и отдыха </w:t>
            </w:r>
            <w:r w:rsidRPr="00AB1AEC">
              <w:rPr>
                <w:rFonts w:ascii="Times New Roman" w:hAnsi="Times New Roman" w:cs="Times New Roman"/>
                <w:sz w:val="24"/>
                <w:szCs w:val="24"/>
              </w:rPr>
              <w:br/>
              <w:t>- у меня нет вредных привычек</w:t>
            </w:r>
          </w:p>
        </w:tc>
        <w:tc>
          <w:tcPr>
            <w:tcW w:w="1701" w:type="dxa"/>
          </w:tcPr>
          <w:p w:rsidR="00A50B59" w:rsidRPr="00AB1AEC" w:rsidRDefault="00A50B59" w:rsidP="00A50B59">
            <w:pPr>
              <w:ind w:firstLine="709"/>
              <w:jc w:val="both"/>
              <w:rPr>
                <w:rFonts w:ascii="Times New Roman" w:hAnsi="Times New Roman" w:cs="Times New Roman"/>
                <w:sz w:val="24"/>
                <w:szCs w:val="24"/>
              </w:rPr>
            </w:pPr>
          </w:p>
        </w:tc>
        <w:tc>
          <w:tcPr>
            <w:tcW w:w="1559" w:type="dxa"/>
          </w:tcPr>
          <w:p w:rsidR="00A50B59" w:rsidRPr="00AB1AEC" w:rsidRDefault="00A50B59" w:rsidP="00A50B59">
            <w:pPr>
              <w:ind w:firstLine="709"/>
              <w:jc w:val="both"/>
              <w:rPr>
                <w:rFonts w:ascii="Times New Roman" w:hAnsi="Times New Roman" w:cs="Times New Roman"/>
                <w:sz w:val="24"/>
                <w:szCs w:val="24"/>
              </w:rPr>
            </w:pPr>
          </w:p>
        </w:tc>
        <w:tc>
          <w:tcPr>
            <w:tcW w:w="1560" w:type="dxa"/>
          </w:tcPr>
          <w:p w:rsidR="00A50B59" w:rsidRPr="00AB1AEC" w:rsidRDefault="00A50B59" w:rsidP="00A50B59">
            <w:pPr>
              <w:ind w:firstLine="709"/>
              <w:jc w:val="both"/>
              <w:rPr>
                <w:rFonts w:ascii="Times New Roman" w:hAnsi="Times New Roman" w:cs="Times New Roman"/>
                <w:sz w:val="24"/>
                <w:szCs w:val="24"/>
              </w:rPr>
            </w:pPr>
          </w:p>
        </w:tc>
      </w:tr>
    </w:tbl>
    <w:p w:rsidR="00A50B59" w:rsidRPr="00D85F7B"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Оценка результатов:5 – всегда, 4 – часто, 3 –</w:t>
      </w:r>
      <w:r>
        <w:rPr>
          <w:rFonts w:ascii="Times New Roman" w:hAnsi="Times New Roman" w:cs="Times New Roman"/>
          <w:sz w:val="28"/>
          <w:szCs w:val="28"/>
        </w:rPr>
        <w:t xml:space="preserve"> редко, 2 – никогда, 1- у меня другая позиция.  По каждому качеству выводится </w:t>
      </w:r>
      <w:r w:rsidRPr="00D85F7B">
        <w:rPr>
          <w:rFonts w:ascii="Times New Roman" w:hAnsi="Times New Roman" w:cs="Times New Roman"/>
          <w:sz w:val="28"/>
          <w:szCs w:val="28"/>
        </w:rPr>
        <w:t>среднеарифм</w:t>
      </w:r>
      <w:r>
        <w:rPr>
          <w:rFonts w:ascii="Times New Roman" w:hAnsi="Times New Roman" w:cs="Times New Roman"/>
          <w:sz w:val="28"/>
          <w:szCs w:val="28"/>
        </w:rPr>
        <w:t xml:space="preserve">етическая оценка. В результате каждый ученик имеет 5 оценок. </w:t>
      </w:r>
      <w:r w:rsidRPr="00D85F7B">
        <w:rPr>
          <w:rFonts w:ascii="Times New Roman" w:hAnsi="Times New Roman" w:cs="Times New Roman"/>
          <w:sz w:val="28"/>
          <w:szCs w:val="28"/>
        </w:rPr>
        <w:t>Они складываются и де</w:t>
      </w:r>
      <w:r>
        <w:rPr>
          <w:rFonts w:ascii="Times New Roman" w:hAnsi="Times New Roman" w:cs="Times New Roman"/>
          <w:sz w:val="28"/>
          <w:szCs w:val="28"/>
        </w:rPr>
        <w:t xml:space="preserve">лятся на 5. Средний </w:t>
      </w:r>
      <w:r w:rsidRPr="00D85F7B">
        <w:rPr>
          <w:rFonts w:ascii="Times New Roman" w:hAnsi="Times New Roman" w:cs="Times New Roman"/>
          <w:sz w:val="28"/>
          <w:szCs w:val="28"/>
        </w:rPr>
        <w:t>б</w:t>
      </w:r>
      <w:r>
        <w:rPr>
          <w:rFonts w:ascii="Times New Roman" w:hAnsi="Times New Roman" w:cs="Times New Roman"/>
          <w:sz w:val="28"/>
          <w:szCs w:val="28"/>
        </w:rPr>
        <w:t xml:space="preserve">алл – уровень воспитанности. </w:t>
      </w:r>
      <w:r>
        <w:rPr>
          <w:rFonts w:ascii="Times New Roman" w:hAnsi="Times New Roman" w:cs="Times New Roman"/>
          <w:sz w:val="28"/>
          <w:szCs w:val="28"/>
        </w:rPr>
        <w:br/>
        <w:t>5–</w:t>
      </w:r>
      <w:r w:rsidRPr="00D85F7B">
        <w:rPr>
          <w:rFonts w:ascii="Times New Roman" w:hAnsi="Times New Roman" w:cs="Times New Roman"/>
          <w:sz w:val="28"/>
          <w:szCs w:val="28"/>
        </w:rPr>
        <w:t>4,5 – высокий уровень</w:t>
      </w:r>
      <w:r>
        <w:rPr>
          <w:rFonts w:ascii="Times New Roman" w:hAnsi="Times New Roman" w:cs="Times New Roman"/>
          <w:sz w:val="28"/>
          <w:szCs w:val="28"/>
        </w:rPr>
        <w:t>, 3,9–</w:t>
      </w:r>
      <w:r w:rsidRPr="00D85F7B">
        <w:rPr>
          <w:rFonts w:ascii="Times New Roman" w:hAnsi="Times New Roman" w:cs="Times New Roman"/>
          <w:sz w:val="28"/>
          <w:szCs w:val="28"/>
        </w:rPr>
        <w:t xml:space="preserve">2,9 </w:t>
      </w:r>
      <w:r>
        <w:rPr>
          <w:rFonts w:ascii="Times New Roman" w:hAnsi="Times New Roman" w:cs="Times New Roman"/>
          <w:sz w:val="28"/>
          <w:szCs w:val="28"/>
        </w:rPr>
        <w:t>–</w:t>
      </w:r>
      <w:r w:rsidRPr="00D85F7B">
        <w:rPr>
          <w:rFonts w:ascii="Times New Roman" w:hAnsi="Times New Roman" w:cs="Times New Roman"/>
          <w:sz w:val="28"/>
          <w:szCs w:val="28"/>
        </w:rPr>
        <w:t xml:space="preserve"> средний уровень</w:t>
      </w:r>
      <w:r>
        <w:rPr>
          <w:rFonts w:ascii="Times New Roman" w:hAnsi="Times New Roman" w:cs="Times New Roman"/>
          <w:sz w:val="28"/>
          <w:szCs w:val="28"/>
        </w:rPr>
        <w:t>, 4,4–</w:t>
      </w:r>
      <w:r w:rsidRPr="00D85F7B">
        <w:rPr>
          <w:rFonts w:ascii="Times New Roman" w:hAnsi="Times New Roman" w:cs="Times New Roman"/>
          <w:sz w:val="28"/>
          <w:szCs w:val="28"/>
        </w:rPr>
        <w:t>4 – хороший уровен</w:t>
      </w:r>
      <w:r>
        <w:rPr>
          <w:rFonts w:ascii="Times New Roman" w:hAnsi="Times New Roman" w:cs="Times New Roman"/>
          <w:sz w:val="28"/>
          <w:szCs w:val="28"/>
        </w:rPr>
        <w:t>ь, 2,8–</w:t>
      </w:r>
      <w:r w:rsidRPr="00D85F7B">
        <w:rPr>
          <w:rFonts w:ascii="Times New Roman" w:hAnsi="Times New Roman" w:cs="Times New Roman"/>
          <w:sz w:val="28"/>
          <w:szCs w:val="28"/>
        </w:rPr>
        <w:t>2 – низкий уровень</w:t>
      </w:r>
      <w:r>
        <w:rPr>
          <w:rFonts w:ascii="Times New Roman" w:hAnsi="Times New Roman" w:cs="Times New Roman"/>
          <w:sz w:val="28"/>
          <w:szCs w:val="28"/>
        </w:rPr>
        <w:t>.</w:t>
      </w:r>
    </w:p>
    <w:p w:rsidR="00AB1AEC" w:rsidRPr="00AB1AEC" w:rsidRDefault="00A50B59" w:rsidP="00AB1AEC">
      <w:pPr>
        <w:spacing w:after="0" w:line="360" w:lineRule="auto"/>
        <w:ind w:firstLine="709"/>
        <w:jc w:val="both"/>
        <w:rPr>
          <w:rFonts w:ascii="Times New Roman" w:hAnsi="Times New Roman" w:cs="Times New Roman"/>
          <w:b/>
          <w:sz w:val="28"/>
          <w:szCs w:val="28"/>
        </w:rPr>
      </w:pPr>
      <w:r w:rsidRPr="00AB1AEC">
        <w:rPr>
          <w:rFonts w:ascii="Times New Roman" w:hAnsi="Times New Roman" w:cs="Times New Roman"/>
          <w:b/>
          <w:sz w:val="28"/>
          <w:szCs w:val="28"/>
        </w:rPr>
        <w:t>Анкета-опросник «Настоящий друг» (Прутченков А.С.)</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 Делится новостями о своих успехах.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2. Оказывает эмоциональную поддержку.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3. Добровольно помогает в случае нужды.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4. Стремиться, чтобы другу было приятно в его обществе.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5. Не завидует другу.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6. Защищает друга в его отсутствие.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7. Терпим к остальным друзьям своего друга.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8. Хранит доверенные ему тайны.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9. Не критикует друга публично.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10. Не ревнует друга к остальным людям.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11. Стремится не быть назойливым.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12. Не поучает, как нужно жить.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13. Уважает внутренний мир друга.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14. Не использует доверенную тайну в своих целях.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15. Не стремиться переделать друга по своему образцу.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16. Не предает в трудную минуту.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17. Доверяет свои самые сокровенные мысли.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18. Понимает состояние и настроение друга.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19. Уверен в своем друге.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20. Искренен в общении.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21. Первым прощает ошибки друга.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22. Радуется успехам и достижениям друга.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23. Не забывает поздравить друга. </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24. Помнит о друге, когда того нет рядом. </w:t>
      </w:r>
    </w:p>
    <w:p w:rsidR="00A50B59"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25. Может сказать другу то, что думает. </w:t>
      </w:r>
      <w:r>
        <w:rPr>
          <w:rFonts w:ascii="Times New Roman" w:hAnsi="Times New Roman" w:cs="Times New Roman"/>
          <w:sz w:val="28"/>
          <w:szCs w:val="28"/>
        </w:rPr>
        <w:tab/>
      </w:r>
    </w:p>
    <w:p w:rsidR="00A50B59"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Обработка результатов:</w:t>
      </w:r>
      <w:r>
        <w:rPr>
          <w:rFonts w:ascii="Times New Roman" w:hAnsi="Times New Roman" w:cs="Times New Roman"/>
          <w:sz w:val="28"/>
          <w:szCs w:val="28"/>
        </w:rPr>
        <w:tab/>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За каждый ответ «да» поставьте себе 2 балла, за ответ «не знаю» – по 1 баллу, а за ответ «нет» – 0 баллов. Сложите полученные очки.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От 0 до 14 баллов. Вы еще не оценили до конца всех прелестей и достоинств дружбы. Скорее всего, вы не доверяете людям, </w:t>
      </w:r>
      <w:r>
        <w:rPr>
          <w:rFonts w:ascii="Times New Roman" w:hAnsi="Times New Roman" w:cs="Times New Roman"/>
          <w:sz w:val="28"/>
          <w:szCs w:val="28"/>
        </w:rPr>
        <w:t xml:space="preserve">поэтому с вами трудно дружить. </w:t>
      </w:r>
    </w:p>
    <w:p w:rsidR="00AB1AEC"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От 15 до 35 баллов. У вас есть опыт дружбы,</w:t>
      </w:r>
      <w:r>
        <w:rPr>
          <w:rFonts w:ascii="Times New Roman" w:hAnsi="Times New Roman" w:cs="Times New Roman"/>
          <w:sz w:val="28"/>
          <w:szCs w:val="28"/>
        </w:rPr>
        <w:t xml:space="preserve"> но есть и ошибки. Хорошо, что </w:t>
      </w:r>
      <w:r w:rsidRPr="00D85F7B">
        <w:rPr>
          <w:rFonts w:ascii="Times New Roman" w:hAnsi="Times New Roman" w:cs="Times New Roman"/>
          <w:sz w:val="28"/>
          <w:szCs w:val="28"/>
        </w:rPr>
        <w:t xml:space="preserve">вы верите в настоящую дружбу и готовы дружить. </w:t>
      </w:r>
    </w:p>
    <w:p w:rsidR="00A50B59" w:rsidRPr="00D85F7B" w:rsidRDefault="00A50B59" w:rsidP="00AB1AEC">
      <w:pPr>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От 35 до 50 баллов. Вы настоящий друг, верный и преданный. С вами тепло и радостно, ваши друзья чувствуют себя споко</w:t>
      </w:r>
      <w:r>
        <w:rPr>
          <w:rFonts w:ascii="Times New Roman" w:hAnsi="Times New Roman" w:cs="Times New Roman"/>
          <w:sz w:val="28"/>
          <w:szCs w:val="28"/>
        </w:rPr>
        <w:t xml:space="preserve">йно и надежно, доверяют вам, и </w:t>
      </w:r>
      <w:r w:rsidRPr="00D85F7B">
        <w:rPr>
          <w:rFonts w:ascii="Times New Roman" w:hAnsi="Times New Roman" w:cs="Times New Roman"/>
          <w:sz w:val="28"/>
          <w:szCs w:val="28"/>
        </w:rPr>
        <w:t>вы платите им тем же.</w:t>
      </w:r>
    </w:p>
    <w:p w:rsidR="00AB1AEC" w:rsidRPr="00AB1AEC" w:rsidRDefault="00A50B59" w:rsidP="00AB1AEC">
      <w:pPr>
        <w:spacing w:after="0" w:line="360" w:lineRule="auto"/>
        <w:ind w:firstLine="709"/>
        <w:jc w:val="center"/>
        <w:rPr>
          <w:rFonts w:ascii="Times New Roman" w:hAnsi="Times New Roman" w:cs="Times New Roman"/>
          <w:b/>
          <w:sz w:val="28"/>
          <w:szCs w:val="28"/>
        </w:rPr>
      </w:pPr>
      <w:r w:rsidRPr="00AB1AEC">
        <w:rPr>
          <w:rFonts w:ascii="Times New Roman" w:hAnsi="Times New Roman" w:cs="Times New Roman"/>
          <w:b/>
          <w:sz w:val="28"/>
          <w:szCs w:val="28"/>
        </w:rPr>
        <w:t>Тест «Уровень сотрудничества в детском коллективе»</w:t>
      </w:r>
    </w:p>
    <w:p w:rsidR="00A50B59" w:rsidRP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Инструкция классу. Представьте, что в каждом прочитанном далее утверждении речь идет о вашем классе. В случае согласия с утверждением ставьте рядом с его номером плюс (+), в случае несогласия – минус (–). Можно два-три раза поставить вопросительный знак, если отвечаете «не знаю». Помните, что здесь нет «правильных» и «неправильных» ответов. Важно ваше личное мнение. Указывать свою фамилию на листке не нужно. </w:t>
      </w:r>
    </w:p>
    <w:p w:rsidR="00A50B59" w:rsidRP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Список утверждений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 Ребята стараются хорошо выполнять дела, полезные всей школе. </w:t>
      </w:r>
      <w:r w:rsidRPr="00AB1AEC">
        <w:rPr>
          <w:rFonts w:ascii="Times New Roman" w:hAnsi="Times New Roman" w:cs="Times New Roman"/>
          <w:sz w:val="28"/>
          <w:szCs w:val="28"/>
        </w:rPr>
        <w:tab/>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2. Когда мы собираемся вместе, мы обязательно говорим об общих делах класса.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3. Для нас важно, чтобы каждый в классе мог высказывать свое мнение.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4. У нас получается лучше, если мы что-то делаем все вместе, а не каждый по отдельности.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5. После уроков мы не спешим расходиться и продолжаем общаться друг с другом.</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6. Мы участвуем в чем-то, если рассчитываем на награду или успех.</w:t>
      </w:r>
      <w:r w:rsidRPr="00AB1AEC">
        <w:rPr>
          <w:rFonts w:ascii="Times New Roman" w:hAnsi="Times New Roman" w:cs="Times New Roman"/>
          <w:sz w:val="28"/>
          <w:szCs w:val="28"/>
        </w:rPr>
        <w:tab/>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7. Классному руководителю с нами интересно. </w:t>
      </w:r>
      <w:r w:rsidRPr="00AB1AEC">
        <w:rPr>
          <w:rFonts w:ascii="Times New Roman" w:hAnsi="Times New Roman" w:cs="Times New Roman"/>
          <w:sz w:val="28"/>
          <w:szCs w:val="28"/>
        </w:rPr>
        <w:tab/>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8. Если классный руководитель предлагает нам, что делать, онучитывает наши мнения.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9. Классный руководитель стремится, чтобы каждый в классе понимал, зачем мы делаем то или иное дело. </w:t>
      </w:r>
      <w:r w:rsidRPr="00AB1AEC">
        <w:rPr>
          <w:rFonts w:ascii="Times New Roman" w:hAnsi="Times New Roman" w:cs="Times New Roman"/>
          <w:sz w:val="28"/>
          <w:szCs w:val="28"/>
        </w:rPr>
        <w:tab/>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10. Ребята нашего класса всегда хорошо себя ведут.</w:t>
      </w:r>
      <w:r w:rsidRPr="00AB1AEC">
        <w:rPr>
          <w:rFonts w:ascii="Times New Roman" w:hAnsi="Times New Roman" w:cs="Times New Roman"/>
          <w:sz w:val="28"/>
          <w:szCs w:val="28"/>
        </w:rPr>
        <w:tab/>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11. Мы согласны на трудную работу, если она нужна школе.</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12. Мы заботимся о том, чтобы наш класс был самым дружным в школе.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13. Лидером класса может быть тот, кто выражает мнение других ребят.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14. Если дело интересное, то весь класс в нем активно учувствует.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15. В общих делах класса нам больше всего нравится помогать друг другу.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16. Нас легче вовлечь в дело, если доказать его пользу для каждого.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17. Дело идет намного лучше, когда с нами классный руководитель.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18. При затруднениях мы свободно обращаемся к классному руководителю.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19. Если дело не удается, классный руководитель делит ответственность с нами. </w:t>
      </w:r>
    </w:p>
    <w:p w:rsidR="00A50B59" w:rsidRP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20. В нашем классе ребята всегда и во всем правы. </w:t>
      </w:r>
      <w:r w:rsidRPr="00AB1AEC">
        <w:rPr>
          <w:rFonts w:ascii="Times New Roman" w:hAnsi="Times New Roman" w:cs="Times New Roman"/>
          <w:sz w:val="28"/>
          <w:szCs w:val="28"/>
        </w:rPr>
        <w:tab/>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Ключ, обработка и интерпретация результатов. Все 20 утверждений представляют собой 10 шкал, хотя при обработке результатов возможно рассматривать ответы школьников по каждому из 20 утверждений отдельно.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В соответствии с порядковым номером утверждений от No1 до No10 (и аналогично от No11 до No20) это следующие шкалы: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 (1) – ценность школы. При высоких значениях: ориентация на школу, активность в общешкольных делах, включенность в ритм жизни параллели, широкий круг общения в школьном коллективе.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(2) – ценность класса. При высоких значениях: ориентация на класс как на центр школьной жизни, включенность в дела класса, акцентирование групповых (внутриклассных) интересов.</w:t>
      </w:r>
      <w:r w:rsidRPr="00AB1AEC">
        <w:rPr>
          <w:rFonts w:ascii="Times New Roman" w:hAnsi="Times New Roman" w:cs="Times New Roman"/>
          <w:sz w:val="28"/>
          <w:szCs w:val="28"/>
        </w:rPr>
        <w:tab/>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 (3) – ценность личности. При высоких значениях: ориентация на личность, индивидуальность, приоритет самостоятельности, свободного самовыражения, личной позиции.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 (4) – ценность творчества. При высоких значениях: ориентация на творческое участие, интересное дело, совместную продуктивную деятельность. </w:t>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(5) – ценность диалога. При высоких значениях: ориентация на общение, дружеские отношения, эмпатия, забота об интересах окружающих.</w:t>
      </w:r>
      <w:r w:rsidRPr="00AB1AEC">
        <w:rPr>
          <w:rFonts w:ascii="Times New Roman" w:hAnsi="Times New Roman" w:cs="Times New Roman"/>
          <w:sz w:val="28"/>
          <w:szCs w:val="28"/>
        </w:rPr>
        <w:tab/>
      </w:r>
    </w:p>
    <w:p w:rsid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 (6) – ценность рефлексии. При высоких значениях: ориентация на самоанализ, оценивание и рефлексивное понимание собственных интересов и потребностей.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 (7) – оценка креативности классного руководителя. При высоких значениях: восприятие классного руководителя как творческого лидера, выдумщика и деятельного участника общих дел.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(8) – оценка диалогичности классного руководителя. При высоких значениях: восприятие классного руководителя как эмоционального лидера,</w:t>
      </w:r>
      <w:r w:rsidR="00B1428D">
        <w:rPr>
          <w:rFonts w:ascii="Times New Roman" w:hAnsi="Times New Roman" w:cs="Times New Roman"/>
          <w:sz w:val="28"/>
          <w:szCs w:val="28"/>
        </w:rPr>
        <w:t xml:space="preserve"> </w:t>
      </w:r>
      <w:r w:rsidRPr="00AB1AEC">
        <w:rPr>
          <w:rFonts w:ascii="Times New Roman" w:hAnsi="Times New Roman" w:cs="Times New Roman"/>
          <w:sz w:val="28"/>
          <w:szCs w:val="28"/>
        </w:rPr>
        <w:t xml:space="preserve">авторитетного взрослого, способного понять и помочь.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 (9) – оценка рефлексивности классного руководителя. При высоких значениях: восприятие классного руководителя как интеллектуального лидера, аналитика ситуации в классе, принимающего ответственные решения.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 (10) – откровенность. Оценка достоверности результатов, так как измеряет установку школьников на критичность к социально одобряемым ответам. </w:t>
      </w:r>
    </w:p>
    <w:p w:rsidR="00A50B59" w:rsidRP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Низкая откровенность ответов (низкая самокритичность) может свидетельствовать, несмотря на высокие оценки по другим шкалам, о неблагополучии во взаимоотношениях и выраженной социальной тревожности. </w:t>
      </w:r>
    </w:p>
    <w:p w:rsidR="00A50B59" w:rsidRP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Для обработки результатов необходимо определить количественные значения по каждой шкале. За каждый ответ засчитывается 1 балл (кроме утверждений No10 и No20, где 1 балл засчитывается за каждый (–) ответ. За каждый (?) ответ засчитывается 0,5 балла. Баллы по каждой шкале суммируются и переводятся в проценты от 0 до 100%. Кроме того, вычисляется средний балл как среднее арифметическое всех десяти шкал. Полученные результаты изображаются графически. </w:t>
      </w:r>
    </w:p>
    <w:p w:rsidR="00A50B59" w:rsidRP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Важно: подсчитываются и анализируются только групповые результаты, все ответы школьников анонимны. </w:t>
      </w:r>
    </w:p>
    <w:p w:rsidR="00A50B59" w:rsidRP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Для простоты анализа считают результаты: </w:t>
      </w:r>
    </w:p>
    <w:p w:rsidR="00A50B59" w:rsidRPr="00B1428D" w:rsidRDefault="00A50B59" w:rsidP="00AD6FC8">
      <w:pPr>
        <w:pStyle w:val="a8"/>
        <w:widowControl w:val="0"/>
        <w:numPr>
          <w:ilvl w:val="0"/>
          <w:numId w:val="36"/>
        </w:numPr>
        <w:tabs>
          <w:tab w:val="left" w:pos="1134"/>
        </w:tabs>
        <w:suppressAutoHyphens w:val="0"/>
        <w:spacing w:after="0" w:line="360" w:lineRule="auto"/>
        <w:ind w:left="0" w:firstLine="709"/>
        <w:jc w:val="both"/>
        <w:rPr>
          <w:rFonts w:ascii="Times New Roman" w:hAnsi="Times New Roman" w:cs="Times New Roman"/>
          <w:sz w:val="28"/>
          <w:szCs w:val="28"/>
        </w:rPr>
      </w:pPr>
      <w:r w:rsidRPr="00B1428D">
        <w:rPr>
          <w:rFonts w:ascii="Times New Roman" w:hAnsi="Times New Roman" w:cs="Times New Roman"/>
          <w:sz w:val="28"/>
          <w:szCs w:val="28"/>
        </w:rPr>
        <w:t xml:space="preserve">низкий – ниже 60%, </w:t>
      </w:r>
    </w:p>
    <w:p w:rsidR="00A50B59" w:rsidRPr="00B1428D" w:rsidRDefault="00A50B59" w:rsidP="00AD6FC8">
      <w:pPr>
        <w:pStyle w:val="a8"/>
        <w:widowControl w:val="0"/>
        <w:numPr>
          <w:ilvl w:val="0"/>
          <w:numId w:val="36"/>
        </w:numPr>
        <w:tabs>
          <w:tab w:val="left" w:pos="1134"/>
        </w:tabs>
        <w:suppressAutoHyphens w:val="0"/>
        <w:spacing w:after="0" w:line="360" w:lineRule="auto"/>
        <w:ind w:left="0" w:firstLine="709"/>
        <w:jc w:val="both"/>
        <w:rPr>
          <w:rFonts w:ascii="Times New Roman" w:hAnsi="Times New Roman" w:cs="Times New Roman"/>
          <w:sz w:val="28"/>
          <w:szCs w:val="28"/>
        </w:rPr>
      </w:pPr>
      <w:r w:rsidRPr="00B1428D">
        <w:rPr>
          <w:rFonts w:ascii="Times New Roman" w:hAnsi="Times New Roman" w:cs="Times New Roman"/>
          <w:sz w:val="28"/>
          <w:szCs w:val="28"/>
        </w:rPr>
        <w:t xml:space="preserve">нормальный – в интервале 60-80%, </w:t>
      </w:r>
    </w:p>
    <w:p w:rsidR="00A50B59" w:rsidRPr="00B1428D" w:rsidRDefault="00A50B59" w:rsidP="00AD6FC8">
      <w:pPr>
        <w:pStyle w:val="a8"/>
        <w:widowControl w:val="0"/>
        <w:numPr>
          <w:ilvl w:val="0"/>
          <w:numId w:val="36"/>
        </w:numPr>
        <w:tabs>
          <w:tab w:val="left" w:pos="1134"/>
        </w:tabs>
        <w:suppressAutoHyphens w:val="0"/>
        <w:spacing w:after="0" w:line="360" w:lineRule="auto"/>
        <w:ind w:left="0" w:firstLine="709"/>
        <w:jc w:val="both"/>
        <w:rPr>
          <w:rFonts w:ascii="Times New Roman" w:hAnsi="Times New Roman" w:cs="Times New Roman"/>
          <w:sz w:val="28"/>
          <w:szCs w:val="28"/>
        </w:rPr>
      </w:pPr>
      <w:r w:rsidRPr="00B1428D">
        <w:rPr>
          <w:rFonts w:ascii="Times New Roman" w:hAnsi="Times New Roman" w:cs="Times New Roman"/>
          <w:sz w:val="28"/>
          <w:szCs w:val="28"/>
        </w:rPr>
        <w:t xml:space="preserve">высокий – в интервале 80-100%. </w:t>
      </w:r>
    </w:p>
    <w:p w:rsidR="00A50B59" w:rsidRPr="00AB1AEC"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AB1AEC">
        <w:rPr>
          <w:rFonts w:ascii="Times New Roman" w:hAnsi="Times New Roman" w:cs="Times New Roman"/>
          <w:sz w:val="28"/>
          <w:szCs w:val="28"/>
        </w:rPr>
        <w:t xml:space="preserve">Особо интерпретируются результаты шкалы No10: при значениях ниже 50% результаты теста перепроверяются как недостоверные, при значениях в области 50-60% речь идет о пониженной самокритичности, выраженной социальной тревожности, стремлении выглядеть лучше в глазах окружающих взрослых. </w:t>
      </w:r>
    </w:p>
    <w:p w:rsidR="00B1428D" w:rsidRDefault="00A50B59" w:rsidP="00B1428D">
      <w:pPr>
        <w:widowControl w:val="0"/>
        <w:suppressAutoHyphens w:val="0"/>
        <w:spacing w:after="0" w:line="360" w:lineRule="auto"/>
        <w:ind w:firstLine="709"/>
        <w:jc w:val="both"/>
        <w:rPr>
          <w:rFonts w:ascii="Times New Roman" w:hAnsi="Times New Roman" w:cs="Times New Roman"/>
          <w:b/>
          <w:sz w:val="28"/>
          <w:szCs w:val="28"/>
        </w:rPr>
      </w:pPr>
      <w:r w:rsidRPr="00B1428D">
        <w:rPr>
          <w:rFonts w:ascii="Times New Roman" w:hAnsi="Times New Roman" w:cs="Times New Roman"/>
          <w:b/>
          <w:sz w:val="28"/>
          <w:szCs w:val="28"/>
        </w:rPr>
        <w:t>Методика «Закончи предложение» (методика Н.Е. Богуславской)</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Детям предлагается бланк теста, где необходимо закончить предложения несколькими словами.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 Если я знаю, что поступил неправильно, то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2. Когда я затрудняюсь сам принять правильное решение, то ...</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3. Выбирая между интересным, но необязательным, и необходимым, но скучным занятием, я обычно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4. Когда в моем присутствии обижают человека, я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5. Когда ложь становится единственным средством сохранения хорошего отношения ко мне, я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6. Если бы я был на месте учителя, я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Обработка резуль</w:t>
      </w:r>
      <w:r>
        <w:rPr>
          <w:rFonts w:ascii="Times New Roman" w:hAnsi="Times New Roman" w:cs="Times New Roman"/>
          <w:sz w:val="28"/>
          <w:szCs w:val="28"/>
        </w:rPr>
        <w:t xml:space="preserve">татов по вышеуказанной шкале.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Незаконченные </w:t>
      </w:r>
      <w:r w:rsidRPr="00D85F7B">
        <w:rPr>
          <w:rFonts w:ascii="Times New Roman" w:hAnsi="Times New Roman" w:cs="Times New Roman"/>
          <w:sz w:val="28"/>
          <w:szCs w:val="28"/>
        </w:rPr>
        <w:t>предложен</w:t>
      </w:r>
      <w:r>
        <w:rPr>
          <w:rFonts w:ascii="Times New Roman" w:hAnsi="Times New Roman" w:cs="Times New Roman"/>
          <w:sz w:val="28"/>
          <w:szCs w:val="28"/>
        </w:rPr>
        <w:t xml:space="preserve">ия, или моё отношение к людям. </w:t>
      </w:r>
    </w:p>
    <w:p w:rsidR="00A50B59" w:rsidRDefault="00A50B59" w:rsidP="00B1428D">
      <w:pPr>
        <w:widowControl w:val="0"/>
        <w:suppressAutoHyphens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Отношение к друзьям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Думаю, что настоящий друг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Не люблю людей, которые ... </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Больше всего люблю тех людей, которые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Когда меня нет, мои друзья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Я хотел бы, чтобы мои друзья ... </w:t>
      </w:r>
    </w:p>
    <w:p w:rsidR="00A50B59" w:rsidRDefault="00A50B59" w:rsidP="00B1428D">
      <w:pPr>
        <w:widowControl w:val="0"/>
        <w:suppressAutoHyphens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Отношение к семье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Моя семья обращается со мной как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когда я был маленьким, моя семья ... </w:t>
      </w:r>
    </w:p>
    <w:p w:rsidR="00A50B59" w:rsidRDefault="00A50B59" w:rsidP="00B1428D">
      <w:pPr>
        <w:widowControl w:val="0"/>
        <w:suppressAutoHyphens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Чувство вины </w:t>
      </w:r>
    </w:p>
    <w:p w:rsidR="00A50B59" w:rsidRPr="00D85F7B"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Сделал бы все, чтобы забыть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Моей самой большой ошибкой было ... </w:t>
      </w:r>
      <w:r>
        <w:rPr>
          <w:rFonts w:ascii="Times New Roman" w:hAnsi="Times New Roman" w:cs="Times New Roman"/>
          <w:sz w:val="28"/>
          <w:szCs w:val="28"/>
        </w:rPr>
        <w:tab/>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Если ты совершаешь дурной поступок, то ... </w:t>
      </w:r>
    </w:p>
    <w:p w:rsidR="00A50B59" w:rsidRDefault="00A50B59" w:rsidP="00B1428D">
      <w:pPr>
        <w:widowControl w:val="0"/>
        <w:suppressAutoHyphens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Отношение к себе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Если все против меня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Думаю, что я достаточно способен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Я хотел бы быть похожим на тех, кто ... </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Наибольших успехов я достигаю, когда ...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Больше всего я ценю ... </w:t>
      </w:r>
    </w:p>
    <w:p w:rsidR="00A50B59" w:rsidRPr="00B1428D" w:rsidRDefault="00A50B59" w:rsidP="00B1428D">
      <w:pPr>
        <w:widowControl w:val="0"/>
        <w:suppressAutoHyphens w:val="0"/>
        <w:spacing w:after="0" w:line="360" w:lineRule="auto"/>
        <w:ind w:firstLine="709"/>
        <w:jc w:val="both"/>
        <w:rPr>
          <w:rFonts w:ascii="Times New Roman" w:hAnsi="Times New Roman" w:cs="Times New Roman"/>
          <w:b/>
          <w:sz w:val="28"/>
          <w:szCs w:val="28"/>
        </w:rPr>
      </w:pPr>
      <w:r w:rsidRPr="00B1428D">
        <w:rPr>
          <w:rFonts w:ascii="Times New Roman" w:hAnsi="Times New Roman" w:cs="Times New Roman"/>
          <w:b/>
          <w:sz w:val="28"/>
          <w:szCs w:val="28"/>
        </w:rPr>
        <w:t xml:space="preserve">Методика «Что такое хорошо и что такое плохо?»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Учащихся просят привести примеры: доброг</w:t>
      </w:r>
      <w:r>
        <w:rPr>
          <w:rFonts w:ascii="Times New Roman" w:hAnsi="Times New Roman" w:cs="Times New Roman"/>
          <w:sz w:val="28"/>
          <w:szCs w:val="28"/>
        </w:rPr>
        <w:t xml:space="preserve">о дела, свидетелем которого ты </w:t>
      </w:r>
      <w:r w:rsidRPr="00D85F7B">
        <w:rPr>
          <w:rFonts w:ascii="Times New Roman" w:hAnsi="Times New Roman" w:cs="Times New Roman"/>
          <w:sz w:val="28"/>
          <w:szCs w:val="28"/>
        </w:rPr>
        <w:t>был; зла, сделанного тебе другими; справедлив</w:t>
      </w:r>
      <w:r>
        <w:rPr>
          <w:rFonts w:ascii="Times New Roman" w:hAnsi="Times New Roman" w:cs="Times New Roman"/>
          <w:sz w:val="28"/>
          <w:szCs w:val="28"/>
        </w:rPr>
        <w:t xml:space="preserve">ого поступка твоего знакомого; </w:t>
      </w:r>
      <w:r w:rsidRPr="00D85F7B">
        <w:rPr>
          <w:rFonts w:ascii="Times New Roman" w:hAnsi="Times New Roman" w:cs="Times New Roman"/>
          <w:sz w:val="28"/>
          <w:szCs w:val="28"/>
        </w:rPr>
        <w:t>безвольного поступка; прояв</w:t>
      </w:r>
      <w:r>
        <w:rPr>
          <w:rFonts w:ascii="Times New Roman" w:hAnsi="Times New Roman" w:cs="Times New Roman"/>
          <w:sz w:val="28"/>
          <w:szCs w:val="28"/>
        </w:rPr>
        <w:t xml:space="preserve">ления безответственности и др.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Обработка рез</w:t>
      </w:r>
      <w:r>
        <w:rPr>
          <w:rFonts w:ascii="Times New Roman" w:hAnsi="Times New Roman" w:cs="Times New Roman"/>
          <w:sz w:val="28"/>
          <w:szCs w:val="28"/>
        </w:rPr>
        <w:t xml:space="preserve">ультатов. </w:t>
      </w:r>
      <w:r w:rsidRPr="00D85F7B">
        <w:rPr>
          <w:rFonts w:ascii="Times New Roman" w:hAnsi="Times New Roman" w:cs="Times New Roman"/>
          <w:sz w:val="28"/>
          <w:szCs w:val="28"/>
        </w:rPr>
        <w:t>Степень сформированности понятий о нрав</w:t>
      </w:r>
      <w:r>
        <w:rPr>
          <w:rFonts w:ascii="Times New Roman" w:hAnsi="Times New Roman" w:cs="Times New Roman"/>
          <w:sz w:val="28"/>
          <w:szCs w:val="28"/>
        </w:rPr>
        <w:t xml:space="preserve">ственных качествах оценивается </w:t>
      </w:r>
      <w:r w:rsidRPr="00D85F7B">
        <w:rPr>
          <w:rFonts w:ascii="Times New Roman" w:hAnsi="Times New Roman" w:cs="Times New Roman"/>
          <w:sz w:val="28"/>
          <w:szCs w:val="28"/>
        </w:rPr>
        <w:t xml:space="preserve">по 3-х бальной шкале: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1 балл – если у ребенка сформировано неправильное представление о</w:t>
      </w:r>
      <w:r>
        <w:rPr>
          <w:rFonts w:ascii="Times New Roman" w:hAnsi="Times New Roman" w:cs="Times New Roman"/>
          <w:sz w:val="28"/>
          <w:szCs w:val="28"/>
        </w:rPr>
        <w:t xml:space="preserve"> данном нравственном понятии;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2 балла – если представление о нравственном понятии пр</w:t>
      </w:r>
      <w:r>
        <w:rPr>
          <w:rFonts w:ascii="Times New Roman" w:hAnsi="Times New Roman" w:cs="Times New Roman"/>
          <w:sz w:val="28"/>
          <w:szCs w:val="28"/>
        </w:rPr>
        <w:t>авильное, но недостаточно четкое и полное;</w:t>
      </w:r>
    </w:p>
    <w:p w:rsidR="00A50B59" w:rsidRPr="00D85F7B" w:rsidRDefault="00A50B59" w:rsidP="00B1428D">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85F7B">
        <w:rPr>
          <w:rFonts w:ascii="Times New Roman" w:hAnsi="Times New Roman" w:cs="Times New Roman"/>
          <w:sz w:val="28"/>
          <w:szCs w:val="28"/>
        </w:rPr>
        <w:t>3 балла – если сформировано полное и четкое представление.</w:t>
      </w:r>
    </w:p>
    <w:p w:rsidR="00A50B59" w:rsidRPr="00B1428D" w:rsidRDefault="00A50B59" w:rsidP="00B1428D">
      <w:pPr>
        <w:widowControl w:val="0"/>
        <w:suppressAutoHyphens w:val="0"/>
        <w:spacing w:after="0" w:line="360" w:lineRule="auto"/>
        <w:ind w:firstLine="709"/>
        <w:jc w:val="both"/>
        <w:rPr>
          <w:rFonts w:ascii="Times New Roman" w:hAnsi="Times New Roman" w:cs="Times New Roman"/>
          <w:b/>
          <w:sz w:val="28"/>
          <w:szCs w:val="28"/>
        </w:rPr>
      </w:pPr>
      <w:r w:rsidRPr="00B1428D">
        <w:rPr>
          <w:rFonts w:ascii="Times New Roman" w:hAnsi="Times New Roman" w:cs="Times New Roman"/>
          <w:b/>
          <w:sz w:val="28"/>
          <w:szCs w:val="28"/>
        </w:rPr>
        <w:t xml:space="preserve">Диагностика эмоционального компонента нравственного развития Методика «Сюжетные картинки» (предназначена для детей 1-2 классов)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Ребенку предоставляются картинки с изображением положительных и отрицательных поступков сверстников. Ребенок должен разложить картинки так, чтобы с одной стороны лежали те, на которых нарисованы хорошие поступки, а с другой </w:t>
      </w:r>
      <w:r>
        <w:rPr>
          <w:rFonts w:ascii="Times New Roman" w:hAnsi="Times New Roman" w:cs="Times New Roman"/>
          <w:sz w:val="28"/>
          <w:szCs w:val="28"/>
        </w:rPr>
        <w:t xml:space="preserve">– плохие, объясняя свой выбор.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Обработка резу</w:t>
      </w:r>
      <w:r>
        <w:rPr>
          <w:rFonts w:ascii="Times New Roman" w:hAnsi="Times New Roman" w:cs="Times New Roman"/>
          <w:sz w:val="28"/>
          <w:szCs w:val="28"/>
        </w:rPr>
        <w:t xml:space="preserve">льтатов. </w:t>
      </w:r>
      <w:r w:rsidRPr="00D85F7B">
        <w:rPr>
          <w:rFonts w:ascii="Times New Roman" w:hAnsi="Times New Roman" w:cs="Times New Roman"/>
          <w:sz w:val="28"/>
          <w:szCs w:val="28"/>
        </w:rPr>
        <w:t>0 баллов – ребенок неправильно расклад</w:t>
      </w:r>
      <w:r>
        <w:rPr>
          <w:rFonts w:ascii="Times New Roman" w:hAnsi="Times New Roman" w:cs="Times New Roman"/>
          <w:sz w:val="28"/>
          <w:szCs w:val="28"/>
        </w:rPr>
        <w:t xml:space="preserve">ывает картинки (в одной стопке </w:t>
      </w:r>
      <w:r w:rsidRPr="00D85F7B">
        <w:rPr>
          <w:rFonts w:ascii="Times New Roman" w:hAnsi="Times New Roman" w:cs="Times New Roman"/>
          <w:sz w:val="28"/>
          <w:szCs w:val="28"/>
        </w:rPr>
        <w:t>картинки с изображением плохих и хор</w:t>
      </w:r>
      <w:r>
        <w:rPr>
          <w:rFonts w:ascii="Times New Roman" w:hAnsi="Times New Roman" w:cs="Times New Roman"/>
          <w:sz w:val="28"/>
          <w:szCs w:val="28"/>
        </w:rPr>
        <w:t xml:space="preserve">оших поступков), эмоциональные </w:t>
      </w:r>
      <w:r w:rsidRPr="00D85F7B">
        <w:rPr>
          <w:rFonts w:ascii="Times New Roman" w:hAnsi="Times New Roman" w:cs="Times New Roman"/>
          <w:sz w:val="28"/>
          <w:szCs w:val="28"/>
        </w:rPr>
        <w:t>реакци</w:t>
      </w:r>
      <w:r>
        <w:rPr>
          <w:rFonts w:ascii="Times New Roman" w:hAnsi="Times New Roman" w:cs="Times New Roman"/>
          <w:sz w:val="28"/>
          <w:szCs w:val="28"/>
        </w:rPr>
        <w:t xml:space="preserve">и неадекватны или отсутствуют.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1 балл – ребенок правильно раскладывает картинки, но не может обосновать свои действия; эмоц</w:t>
      </w:r>
      <w:r>
        <w:rPr>
          <w:rFonts w:ascii="Times New Roman" w:hAnsi="Times New Roman" w:cs="Times New Roman"/>
          <w:sz w:val="28"/>
          <w:szCs w:val="28"/>
        </w:rPr>
        <w:t xml:space="preserve">иональные реакции неадекватны.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2 балла – ребенок правильно раскладывает картинки, обосновывает свои действия, эмоциональные реакции</w:t>
      </w:r>
      <w:r>
        <w:rPr>
          <w:rFonts w:ascii="Times New Roman" w:hAnsi="Times New Roman" w:cs="Times New Roman"/>
          <w:sz w:val="28"/>
          <w:szCs w:val="28"/>
        </w:rPr>
        <w:t xml:space="preserve"> адекватны, но выражены слабо.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3 балла – ребенок обосновывает свой выбор (называет моральные нормы); эмоциональные реакции адекватны, ярки, проявляются в мимике, </w:t>
      </w:r>
      <w:r>
        <w:rPr>
          <w:rFonts w:ascii="Times New Roman" w:hAnsi="Times New Roman" w:cs="Times New Roman"/>
          <w:sz w:val="28"/>
          <w:szCs w:val="28"/>
        </w:rPr>
        <w:t xml:space="preserve">активной жестикуляции и т.д. </w:t>
      </w:r>
    </w:p>
    <w:p w:rsidR="00A50B59" w:rsidRPr="00B1428D" w:rsidRDefault="00A50B59" w:rsidP="00B1428D">
      <w:pPr>
        <w:widowControl w:val="0"/>
        <w:suppressAutoHyphens w:val="0"/>
        <w:spacing w:after="0" w:line="360" w:lineRule="auto"/>
        <w:ind w:firstLine="709"/>
        <w:jc w:val="both"/>
        <w:rPr>
          <w:rFonts w:ascii="Times New Roman" w:hAnsi="Times New Roman" w:cs="Times New Roman"/>
          <w:b/>
          <w:sz w:val="28"/>
          <w:szCs w:val="28"/>
        </w:rPr>
      </w:pPr>
      <w:r w:rsidRPr="00B1428D">
        <w:rPr>
          <w:rFonts w:ascii="Times New Roman" w:hAnsi="Times New Roman" w:cs="Times New Roman"/>
          <w:b/>
          <w:sz w:val="28"/>
          <w:szCs w:val="28"/>
        </w:rPr>
        <w:t xml:space="preserve">Методика «Закончи историю»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Методика предназначена для изучения осозн</w:t>
      </w:r>
      <w:r>
        <w:rPr>
          <w:rFonts w:ascii="Times New Roman" w:hAnsi="Times New Roman" w:cs="Times New Roman"/>
          <w:sz w:val="28"/>
          <w:szCs w:val="28"/>
        </w:rPr>
        <w:t xml:space="preserve">ания детьми нравственных норм. </w:t>
      </w:r>
      <w:r w:rsidRPr="00D85F7B">
        <w:rPr>
          <w:rFonts w:ascii="Times New Roman" w:hAnsi="Times New Roman" w:cs="Times New Roman"/>
          <w:sz w:val="28"/>
          <w:szCs w:val="28"/>
        </w:rPr>
        <w:t>Исследов</w:t>
      </w:r>
      <w:r>
        <w:rPr>
          <w:rFonts w:ascii="Times New Roman" w:hAnsi="Times New Roman" w:cs="Times New Roman"/>
          <w:sz w:val="28"/>
          <w:szCs w:val="28"/>
        </w:rPr>
        <w:t xml:space="preserve">ание проводятся индивидуально. </w:t>
      </w:r>
      <w:r w:rsidRPr="00D85F7B">
        <w:rPr>
          <w:rFonts w:ascii="Times New Roman" w:hAnsi="Times New Roman" w:cs="Times New Roman"/>
          <w:sz w:val="28"/>
          <w:szCs w:val="28"/>
        </w:rPr>
        <w:t>Инструкция к тест</w:t>
      </w:r>
      <w:r>
        <w:rPr>
          <w:rFonts w:ascii="Times New Roman" w:hAnsi="Times New Roman" w:cs="Times New Roman"/>
          <w:sz w:val="28"/>
          <w:szCs w:val="28"/>
        </w:rPr>
        <w:t>у</w:t>
      </w:r>
      <w:r w:rsidRPr="00D85F7B">
        <w:rPr>
          <w:rFonts w:ascii="Times New Roman" w:hAnsi="Times New Roman" w:cs="Times New Roman"/>
          <w:sz w:val="28"/>
          <w:szCs w:val="28"/>
        </w:rPr>
        <w:t>: «Я буду тебе рассказыв</w:t>
      </w:r>
      <w:r>
        <w:rPr>
          <w:rFonts w:ascii="Times New Roman" w:hAnsi="Times New Roman" w:cs="Times New Roman"/>
          <w:sz w:val="28"/>
          <w:szCs w:val="28"/>
        </w:rPr>
        <w:t xml:space="preserve">ать истории, а ты их закончи». </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Тестовый материал</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История 1. Дети строили город. Оля стояла и смотрела, как играют другие. К </w:t>
      </w:r>
      <w:r w:rsidRPr="00D85F7B">
        <w:rPr>
          <w:rFonts w:ascii="Times New Roman" w:hAnsi="Times New Roman" w:cs="Times New Roman"/>
          <w:sz w:val="28"/>
          <w:szCs w:val="28"/>
        </w:rPr>
        <w:br/>
        <w:t>ребятам подошла воспитательница и ска</w:t>
      </w:r>
      <w:r>
        <w:rPr>
          <w:rFonts w:ascii="Times New Roman" w:hAnsi="Times New Roman" w:cs="Times New Roman"/>
          <w:sz w:val="28"/>
          <w:szCs w:val="28"/>
        </w:rPr>
        <w:t xml:space="preserve">зала: «Мы сейчас будем ужинать. Пора </w:t>
      </w:r>
      <w:r w:rsidRPr="00D85F7B">
        <w:rPr>
          <w:rFonts w:ascii="Times New Roman" w:hAnsi="Times New Roman" w:cs="Times New Roman"/>
          <w:sz w:val="28"/>
          <w:szCs w:val="28"/>
        </w:rPr>
        <w:t>складывать кубики в коробки. Попросите Олю помоч</w:t>
      </w:r>
      <w:r>
        <w:rPr>
          <w:rFonts w:ascii="Times New Roman" w:hAnsi="Times New Roman" w:cs="Times New Roman"/>
          <w:sz w:val="28"/>
          <w:szCs w:val="28"/>
        </w:rPr>
        <w:t xml:space="preserve">ь вам». Тогда Оля ответила... </w:t>
      </w:r>
      <w:r w:rsidRPr="00D85F7B">
        <w:rPr>
          <w:rFonts w:ascii="Times New Roman" w:hAnsi="Times New Roman" w:cs="Times New Roman"/>
          <w:sz w:val="28"/>
          <w:szCs w:val="28"/>
        </w:rPr>
        <w:t>Что ответила Оля? Почему? Как она поступила? Почему?</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История 2. Кате на день рождения мама подарила красивую куклу. Катя стала с ней играть. Тут подошла к ней ее младшая сестра Вера и сказала: «Я тоже хочу поиграть с этой куклой». Тогда Катя ответила... Что ответила Катя? Почему? Как поступила Катя? Почему?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История 3. Люба и Саша рисовали. Люба рисовала красным карандашом, а Саша зеленым. Вдруг Любин карандаш сломался. «Саша, – сказала Люба, – можно мне дорисовать картинку твоим карандашом?» Саша ответил... Что ответил Саша? Почему? Как поступил Саша? Почему? </w:t>
      </w:r>
      <w:r>
        <w:rPr>
          <w:rFonts w:ascii="Times New Roman" w:hAnsi="Times New Roman" w:cs="Times New Roman"/>
          <w:sz w:val="28"/>
          <w:szCs w:val="28"/>
        </w:rPr>
        <w:tab/>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История 4. Петя и Вова играли вместе и сломали дорогую красивую игрушку. Пришел папа и спросил: «Кто сломал игрушку?» Тогда Петя ответил... Что ответил Петя? Почему? Как поступил Петя? Почему?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ответы </w:t>
      </w:r>
      <w:r w:rsidRPr="00D85F7B">
        <w:rPr>
          <w:rFonts w:ascii="Times New Roman" w:hAnsi="Times New Roman" w:cs="Times New Roman"/>
          <w:sz w:val="28"/>
          <w:szCs w:val="28"/>
        </w:rPr>
        <w:t>ребенка, по возможности досл</w:t>
      </w:r>
      <w:r>
        <w:rPr>
          <w:rFonts w:ascii="Times New Roman" w:hAnsi="Times New Roman" w:cs="Times New Roman"/>
          <w:sz w:val="28"/>
          <w:szCs w:val="28"/>
        </w:rPr>
        <w:t xml:space="preserve">овно, фиксируются в протоколе.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Обработка результатов теста: </w:t>
      </w:r>
      <w:r w:rsidRPr="00D85F7B">
        <w:rPr>
          <w:rFonts w:ascii="Times New Roman" w:hAnsi="Times New Roman" w:cs="Times New Roman"/>
          <w:sz w:val="28"/>
          <w:szCs w:val="28"/>
        </w:rPr>
        <w:t>0 баллов – ребенок не м</w:t>
      </w:r>
      <w:r>
        <w:rPr>
          <w:rFonts w:ascii="Times New Roman" w:hAnsi="Times New Roman" w:cs="Times New Roman"/>
          <w:sz w:val="28"/>
          <w:szCs w:val="28"/>
        </w:rPr>
        <w:t xml:space="preserve">ожет оценить поступки детей; </w:t>
      </w:r>
      <w:r w:rsidRPr="00D85F7B">
        <w:rPr>
          <w:rFonts w:ascii="Times New Roman" w:hAnsi="Times New Roman" w:cs="Times New Roman"/>
          <w:sz w:val="28"/>
          <w:szCs w:val="28"/>
        </w:rPr>
        <w:t xml:space="preserve">1 балл – ребенок оценивает поведение детей как положительное или отрицательное (правильное или неправильное, хорошее </w:t>
      </w:r>
      <w:r>
        <w:rPr>
          <w:rFonts w:ascii="Times New Roman" w:hAnsi="Times New Roman" w:cs="Times New Roman"/>
          <w:sz w:val="28"/>
          <w:szCs w:val="28"/>
        </w:rPr>
        <w:t xml:space="preserve">или плохое), но оценку </w:t>
      </w:r>
      <w:r w:rsidRPr="00D85F7B">
        <w:rPr>
          <w:rFonts w:ascii="Times New Roman" w:hAnsi="Times New Roman" w:cs="Times New Roman"/>
          <w:sz w:val="28"/>
          <w:szCs w:val="28"/>
        </w:rPr>
        <w:t>не мотивирует и нравственную норму не формулирует</w:t>
      </w:r>
      <w:r>
        <w:rPr>
          <w:rFonts w:ascii="Times New Roman" w:hAnsi="Times New Roman" w:cs="Times New Roman"/>
          <w:sz w:val="28"/>
          <w:szCs w:val="28"/>
        </w:rPr>
        <w:t xml:space="preserve">; </w:t>
      </w:r>
      <w:r w:rsidRPr="00D85F7B">
        <w:rPr>
          <w:rFonts w:ascii="Times New Roman" w:hAnsi="Times New Roman" w:cs="Times New Roman"/>
          <w:sz w:val="28"/>
          <w:szCs w:val="28"/>
        </w:rPr>
        <w:t>2 балла – ребенок называет нравствен</w:t>
      </w:r>
      <w:r>
        <w:rPr>
          <w:rFonts w:ascii="Times New Roman" w:hAnsi="Times New Roman" w:cs="Times New Roman"/>
          <w:sz w:val="28"/>
          <w:szCs w:val="28"/>
        </w:rPr>
        <w:t xml:space="preserve">ную норму, правильно оценивает </w:t>
      </w:r>
      <w:r w:rsidRPr="00D85F7B">
        <w:rPr>
          <w:rFonts w:ascii="Times New Roman" w:hAnsi="Times New Roman" w:cs="Times New Roman"/>
          <w:sz w:val="28"/>
          <w:szCs w:val="28"/>
        </w:rPr>
        <w:t>поведение детей, но не мотивирует с</w:t>
      </w:r>
      <w:r>
        <w:rPr>
          <w:rFonts w:ascii="Times New Roman" w:hAnsi="Times New Roman" w:cs="Times New Roman"/>
          <w:sz w:val="28"/>
          <w:szCs w:val="28"/>
        </w:rPr>
        <w:t xml:space="preserve">вою оценку. </w:t>
      </w:r>
      <w:r w:rsidRPr="00D85F7B">
        <w:rPr>
          <w:rFonts w:ascii="Times New Roman" w:hAnsi="Times New Roman" w:cs="Times New Roman"/>
          <w:sz w:val="28"/>
          <w:szCs w:val="28"/>
        </w:rPr>
        <w:t>3 балла – ребенок называет нравствен</w:t>
      </w:r>
      <w:r>
        <w:rPr>
          <w:rFonts w:ascii="Times New Roman" w:hAnsi="Times New Roman" w:cs="Times New Roman"/>
          <w:sz w:val="28"/>
          <w:szCs w:val="28"/>
        </w:rPr>
        <w:t xml:space="preserve">ную норму, правильно оценивает </w:t>
      </w:r>
      <w:r w:rsidRPr="00D85F7B">
        <w:rPr>
          <w:rFonts w:ascii="Times New Roman" w:hAnsi="Times New Roman" w:cs="Times New Roman"/>
          <w:sz w:val="28"/>
          <w:szCs w:val="28"/>
        </w:rPr>
        <w:t>поведение детей и мотивирует свою оценку.</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B1428D">
        <w:rPr>
          <w:rFonts w:ascii="Times New Roman" w:hAnsi="Times New Roman" w:cs="Times New Roman"/>
          <w:b/>
          <w:sz w:val="28"/>
          <w:szCs w:val="28"/>
        </w:rPr>
        <w:t>Методика «Что мы ценим в людях»</w:t>
      </w:r>
      <w:r w:rsidR="00B1428D">
        <w:rPr>
          <w:rFonts w:ascii="Times New Roman" w:hAnsi="Times New Roman" w:cs="Times New Roman"/>
          <w:b/>
          <w:sz w:val="28"/>
          <w:szCs w:val="28"/>
        </w:rPr>
        <w:t xml:space="preserve"> </w:t>
      </w:r>
      <w:r w:rsidRPr="00B1428D">
        <w:rPr>
          <w:rFonts w:ascii="Times New Roman" w:hAnsi="Times New Roman" w:cs="Times New Roman"/>
          <w:sz w:val="28"/>
          <w:szCs w:val="28"/>
        </w:rPr>
        <w:t>(</w:t>
      </w:r>
      <w:r w:rsidRPr="00D85F7B">
        <w:rPr>
          <w:rFonts w:ascii="Times New Roman" w:hAnsi="Times New Roman" w:cs="Times New Roman"/>
          <w:sz w:val="28"/>
          <w:szCs w:val="28"/>
        </w:rPr>
        <w:t>предназначена для выявления нра</w:t>
      </w:r>
      <w:r>
        <w:rPr>
          <w:rFonts w:ascii="Times New Roman" w:hAnsi="Times New Roman" w:cs="Times New Roman"/>
          <w:sz w:val="28"/>
          <w:szCs w:val="28"/>
        </w:rPr>
        <w:t xml:space="preserve">вственных ориентаций ребенка).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Ребенку предлагается мысленно выбрать дв</w:t>
      </w:r>
      <w:r>
        <w:rPr>
          <w:rFonts w:ascii="Times New Roman" w:hAnsi="Times New Roman" w:cs="Times New Roman"/>
          <w:sz w:val="28"/>
          <w:szCs w:val="28"/>
        </w:rPr>
        <w:t xml:space="preserve">ух своих знакомых: один из них </w:t>
      </w:r>
      <w:r w:rsidRPr="00D85F7B">
        <w:rPr>
          <w:rFonts w:ascii="Times New Roman" w:hAnsi="Times New Roman" w:cs="Times New Roman"/>
          <w:sz w:val="28"/>
          <w:szCs w:val="28"/>
        </w:rPr>
        <w:t>хороший человек, на которого ребенок х</w:t>
      </w:r>
      <w:r>
        <w:rPr>
          <w:rFonts w:ascii="Times New Roman" w:hAnsi="Times New Roman" w:cs="Times New Roman"/>
          <w:sz w:val="28"/>
          <w:szCs w:val="28"/>
        </w:rPr>
        <w:t xml:space="preserve">отел бы быть похожим, другой – </w:t>
      </w:r>
      <w:r w:rsidRPr="00D85F7B">
        <w:rPr>
          <w:rFonts w:ascii="Times New Roman" w:hAnsi="Times New Roman" w:cs="Times New Roman"/>
          <w:sz w:val="28"/>
          <w:szCs w:val="28"/>
        </w:rPr>
        <w:t>плохой. После чего просят назвать те их каче</w:t>
      </w:r>
      <w:r>
        <w:rPr>
          <w:rFonts w:ascii="Times New Roman" w:hAnsi="Times New Roman" w:cs="Times New Roman"/>
          <w:sz w:val="28"/>
          <w:szCs w:val="28"/>
        </w:rPr>
        <w:t xml:space="preserve">ства, которые нравятся в них и </w:t>
      </w:r>
      <w:r w:rsidRPr="00D85F7B">
        <w:rPr>
          <w:rFonts w:ascii="Times New Roman" w:hAnsi="Times New Roman" w:cs="Times New Roman"/>
          <w:sz w:val="28"/>
          <w:szCs w:val="28"/>
        </w:rPr>
        <w:t>которые не нравятся, и привести по три примера поступков на эти качест</w:t>
      </w:r>
      <w:r>
        <w:rPr>
          <w:rFonts w:ascii="Times New Roman" w:hAnsi="Times New Roman" w:cs="Times New Roman"/>
          <w:sz w:val="28"/>
          <w:szCs w:val="28"/>
        </w:rPr>
        <w:t xml:space="preserve">ва. </w:t>
      </w:r>
      <w:r w:rsidRPr="00D85F7B">
        <w:rPr>
          <w:rFonts w:ascii="Times New Roman" w:hAnsi="Times New Roman" w:cs="Times New Roman"/>
          <w:sz w:val="28"/>
          <w:szCs w:val="28"/>
        </w:rPr>
        <w:t>Исследование проводится индивидуально.</w:t>
      </w:r>
      <w:r>
        <w:rPr>
          <w:rFonts w:ascii="Times New Roman" w:hAnsi="Times New Roman" w:cs="Times New Roman"/>
          <w:sz w:val="28"/>
          <w:szCs w:val="28"/>
        </w:rPr>
        <w:t xml:space="preserve"> Ребенок должен дать моральную </w:t>
      </w:r>
      <w:r w:rsidRPr="00D85F7B">
        <w:rPr>
          <w:rFonts w:ascii="Times New Roman" w:hAnsi="Times New Roman" w:cs="Times New Roman"/>
          <w:sz w:val="28"/>
          <w:szCs w:val="28"/>
        </w:rPr>
        <w:t xml:space="preserve">оценку поступкам, что позволит выявить </w:t>
      </w:r>
      <w:r>
        <w:rPr>
          <w:rFonts w:ascii="Times New Roman" w:hAnsi="Times New Roman" w:cs="Times New Roman"/>
          <w:sz w:val="28"/>
          <w:szCs w:val="28"/>
        </w:rPr>
        <w:t xml:space="preserve">отношение детей к нравственным </w:t>
      </w:r>
      <w:r w:rsidRPr="00D85F7B">
        <w:rPr>
          <w:rFonts w:ascii="Times New Roman" w:hAnsi="Times New Roman" w:cs="Times New Roman"/>
          <w:sz w:val="28"/>
          <w:szCs w:val="28"/>
        </w:rPr>
        <w:t>нормам. Особое внимание уделяется оценке адекватности эмоциональных реакций ребенка на моральные нормы: полож</w:t>
      </w:r>
      <w:r>
        <w:rPr>
          <w:rFonts w:ascii="Times New Roman" w:hAnsi="Times New Roman" w:cs="Times New Roman"/>
          <w:sz w:val="28"/>
          <w:szCs w:val="28"/>
        </w:rPr>
        <w:t xml:space="preserve">ительная эмоциональная реакция </w:t>
      </w:r>
      <w:r w:rsidRPr="00D85F7B">
        <w:rPr>
          <w:rFonts w:ascii="Times New Roman" w:hAnsi="Times New Roman" w:cs="Times New Roman"/>
          <w:sz w:val="28"/>
          <w:szCs w:val="28"/>
        </w:rPr>
        <w:t>(улыбка, одобрение и т.п.) на нравственный поступок и отрицательная эмоциональная реакция (осуждение, негодовани</w:t>
      </w:r>
      <w:r>
        <w:rPr>
          <w:rFonts w:ascii="Times New Roman" w:hAnsi="Times New Roman" w:cs="Times New Roman"/>
          <w:sz w:val="28"/>
          <w:szCs w:val="28"/>
        </w:rPr>
        <w:t xml:space="preserve">е и т.п.) – на безнравственный поступок.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Обработка результатов.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0 баллов – ребенок не имеет четких нравст</w:t>
      </w:r>
      <w:r>
        <w:rPr>
          <w:rFonts w:ascii="Times New Roman" w:hAnsi="Times New Roman" w:cs="Times New Roman"/>
          <w:sz w:val="28"/>
          <w:szCs w:val="28"/>
        </w:rPr>
        <w:t xml:space="preserve">венных ориентиров. Отношения к </w:t>
      </w:r>
      <w:r w:rsidRPr="00D85F7B">
        <w:rPr>
          <w:rFonts w:ascii="Times New Roman" w:hAnsi="Times New Roman" w:cs="Times New Roman"/>
          <w:sz w:val="28"/>
          <w:szCs w:val="28"/>
        </w:rPr>
        <w:t>нравственным нормам неустойчивое. Н</w:t>
      </w:r>
      <w:r>
        <w:rPr>
          <w:rFonts w:ascii="Times New Roman" w:hAnsi="Times New Roman" w:cs="Times New Roman"/>
          <w:sz w:val="28"/>
          <w:szCs w:val="28"/>
        </w:rPr>
        <w:t xml:space="preserve">еправильно объясняет поступки, </w:t>
      </w:r>
      <w:r w:rsidRPr="00D85F7B">
        <w:rPr>
          <w:rFonts w:ascii="Times New Roman" w:hAnsi="Times New Roman" w:cs="Times New Roman"/>
          <w:sz w:val="28"/>
          <w:szCs w:val="28"/>
        </w:rPr>
        <w:t>эмоциональные реакции неадекватны или отсутствуют.</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нра</w:t>
      </w:r>
      <w:r>
        <w:rPr>
          <w:rFonts w:ascii="Times New Roman" w:hAnsi="Times New Roman" w:cs="Times New Roman"/>
          <w:sz w:val="28"/>
          <w:szCs w:val="28"/>
        </w:rPr>
        <w:t xml:space="preserve">вственным нормам неустойчивое, </w:t>
      </w:r>
      <w:r w:rsidRPr="00D85F7B">
        <w:rPr>
          <w:rFonts w:ascii="Times New Roman" w:hAnsi="Times New Roman" w:cs="Times New Roman"/>
          <w:sz w:val="28"/>
          <w:szCs w:val="28"/>
        </w:rPr>
        <w:t xml:space="preserve">пассивное. Эмоциональные реакции неадекватны.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2 балла – нравственные ориентиры существуют, оценки поступков и эмоциональные реакции адекватны, но отнош</w:t>
      </w:r>
      <w:r>
        <w:rPr>
          <w:rFonts w:ascii="Times New Roman" w:hAnsi="Times New Roman" w:cs="Times New Roman"/>
          <w:sz w:val="28"/>
          <w:szCs w:val="28"/>
        </w:rPr>
        <w:t xml:space="preserve">ение к нравственным нормам ещё </w:t>
      </w:r>
      <w:r w:rsidRPr="00D85F7B">
        <w:rPr>
          <w:rFonts w:ascii="Times New Roman" w:hAnsi="Times New Roman" w:cs="Times New Roman"/>
          <w:sz w:val="28"/>
          <w:szCs w:val="28"/>
        </w:rPr>
        <w:t>недостаточно устойчивое.</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B1428D">
        <w:rPr>
          <w:rFonts w:ascii="Times New Roman" w:hAnsi="Times New Roman" w:cs="Times New Roman"/>
          <w:b/>
          <w:sz w:val="28"/>
          <w:szCs w:val="28"/>
        </w:rPr>
        <w:t>Методика «Как поступать»</w:t>
      </w:r>
      <w:r w:rsidR="00B1428D">
        <w:rPr>
          <w:rFonts w:ascii="Times New Roman" w:hAnsi="Times New Roman" w:cs="Times New Roman"/>
          <w:b/>
          <w:sz w:val="28"/>
          <w:szCs w:val="28"/>
        </w:rPr>
        <w:t xml:space="preserve"> </w:t>
      </w:r>
      <w:r w:rsidRPr="00B1428D">
        <w:rPr>
          <w:rFonts w:ascii="Times New Roman" w:hAnsi="Times New Roman" w:cs="Times New Roman"/>
          <w:sz w:val="28"/>
          <w:szCs w:val="28"/>
        </w:rPr>
        <w:t>(</w:t>
      </w:r>
      <w:r w:rsidRPr="00D85F7B">
        <w:rPr>
          <w:rFonts w:ascii="Times New Roman" w:hAnsi="Times New Roman" w:cs="Times New Roman"/>
          <w:sz w:val="28"/>
          <w:szCs w:val="28"/>
        </w:rPr>
        <w:t>предназначена для выявления отн</w:t>
      </w:r>
      <w:r>
        <w:rPr>
          <w:rFonts w:ascii="Times New Roman" w:hAnsi="Times New Roman" w:cs="Times New Roman"/>
          <w:sz w:val="28"/>
          <w:szCs w:val="28"/>
        </w:rPr>
        <w:t xml:space="preserve">ошения к нравственным нормам).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Ребенку предлагается представить себе зад</w:t>
      </w:r>
      <w:r>
        <w:rPr>
          <w:rFonts w:ascii="Times New Roman" w:hAnsi="Times New Roman" w:cs="Times New Roman"/>
          <w:sz w:val="28"/>
          <w:szCs w:val="28"/>
        </w:rPr>
        <w:t xml:space="preserve">анную ситуацию и сообщить, как </w:t>
      </w:r>
      <w:r w:rsidRPr="00D85F7B">
        <w:rPr>
          <w:rFonts w:ascii="Times New Roman" w:hAnsi="Times New Roman" w:cs="Times New Roman"/>
          <w:sz w:val="28"/>
          <w:szCs w:val="28"/>
        </w:rPr>
        <w:t xml:space="preserve">бы он повел себя в ней.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Например, первая си</w:t>
      </w:r>
      <w:r>
        <w:rPr>
          <w:rFonts w:ascii="Times New Roman" w:hAnsi="Times New Roman" w:cs="Times New Roman"/>
          <w:sz w:val="28"/>
          <w:szCs w:val="28"/>
        </w:rPr>
        <w:t xml:space="preserve">туация: во время перемены один </w:t>
      </w:r>
      <w:r w:rsidRPr="00D85F7B">
        <w:rPr>
          <w:rFonts w:ascii="Times New Roman" w:hAnsi="Times New Roman" w:cs="Times New Roman"/>
          <w:sz w:val="28"/>
          <w:szCs w:val="28"/>
        </w:rPr>
        <w:t>из твоих</w:t>
      </w:r>
      <w:r>
        <w:rPr>
          <w:rFonts w:ascii="Times New Roman" w:hAnsi="Times New Roman" w:cs="Times New Roman"/>
          <w:sz w:val="28"/>
          <w:szCs w:val="28"/>
        </w:rPr>
        <w:t xml:space="preserve"> одноклассников разбил окно. Ты </w:t>
      </w:r>
      <w:r w:rsidRPr="00D85F7B">
        <w:rPr>
          <w:rFonts w:ascii="Times New Roman" w:hAnsi="Times New Roman" w:cs="Times New Roman"/>
          <w:sz w:val="28"/>
          <w:szCs w:val="28"/>
        </w:rPr>
        <w:t>это видел.</w:t>
      </w:r>
      <w:r>
        <w:rPr>
          <w:rFonts w:ascii="Times New Roman" w:hAnsi="Times New Roman" w:cs="Times New Roman"/>
          <w:sz w:val="28"/>
          <w:szCs w:val="28"/>
        </w:rPr>
        <w:t xml:space="preserve"> Он не сознался. Что ты </w:t>
      </w:r>
      <w:r w:rsidRPr="00D85F7B">
        <w:rPr>
          <w:rFonts w:ascii="Times New Roman" w:hAnsi="Times New Roman" w:cs="Times New Roman"/>
          <w:sz w:val="28"/>
          <w:szCs w:val="28"/>
        </w:rPr>
        <w:t xml:space="preserve">скажешь? Почему?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Вторая ситуация: одноклассники сговорились сорвать урок. Как ты поступишь? Почему? </w:t>
      </w:r>
    </w:p>
    <w:p w:rsidR="00A50B59"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Обработка результатов по вышеуказанной шкале. </w:t>
      </w:r>
    </w:p>
    <w:p w:rsidR="00A50B59" w:rsidRPr="0075106D" w:rsidRDefault="00A50B59" w:rsidP="00B1428D">
      <w:pPr>
        <w:widowControl w:val="0"/>
        <w:suppressAutoHyphens w:val="0"/>
        <w:spacing w:after="0" w:line="360" w:lineRule="auto"/>
        <w:ind w:firstLine="709"/>
        <w:jc w:val="both"/>
        <w:rPr>
          <w:rFonts w:ascii="Times New Roman" w:hAnsi="Times New Roman" w:cs="Times New Roman"/>
          <w:b/>
          <w:sz w:val="28"/>
          <w:szCs w:val="28"/>
        </w:rPr>
      </w:pPr>
      <w:r w:rsidRPr="0075106D">
        <w:rPr>
          <w:rFonts w:ascii="Times New Roman" w:hAnsi="Times New Roman" w:cs="Times New Roman"/>
          <w:b/>
          <w:sz w:val="28"/>
          <w:szCs w:val="28"/>
        </w:rPr>
        <w:t xml:space="preserve">Диагностика осознанности гражданской позиции учащихся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B1428D">
        <w:rPr>
          <w:rFonts w:ascii="Times New Roman" w:hAnsi="Times New Roman" w:cs="Times New Roman"/>
          <w:b/>
          <w:sz w:val="28"/>
          <w:szCs w:val="28"/>
        </w:rPr>
        <w:t>Тест для учащихся 3-4 классов (Кузьмина Е.С., Пырова Л.Н.)</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1. В какой последовательности располагаются полосы на Государственном флаге Российской Федерации?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а) белая, синяя, красная;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б) красная, белая, синяя;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в) синяя, белая, красная.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2. Гимн – это...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а) торжественная мелодия для исполнения симфонического оркестра;</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б) торжественная песня для коллективного прослушивания;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в) торжественная песня или мелодия, исполняемая в особых, торжественных случаях, подчеркивающая любовь к Родине, гордость за нее.</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3. На Государственном Гербе Российской Федерации изображен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а) золотой двуглавый орел;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б) Святой Георгий Победоносец;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в) Святой Георгий Победоносец с копьем, победивший черного змея. </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4. Родина – это... </w:t>
      </w:r>
      <w:r>
        <w:rPr>
          <w:rFonts w:ascii="Times New Roman" w:hAnsi="Times New Roman" w:cs="Times New Roman"/>
          <w:sz w:val="28"/>
          <w:szCs w:val="28"/>
        </w:rPr>
        <w:tab/>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а) место, где человек живет сейчас;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б) место, где человек родился и провел свое детство;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в) Отечество, родная сторона.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5. Конституция – это основной закон государства, определяющий ...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а) общественное и государственное устройство; </w:t>
      </w:r>
    </w:p>
    <w:p w:rsidR="00B1428D"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 xml:space="preserve">б) основные права и обязанности граждан; </w:t>
      </w:r>
    </w:p>
    <w:p w:rsidR="00A50B59" w:rsidRPr="00D85F7B" w:rsidRDefault="00A50B59" w:rsidP="00B1428D">
      <w:pPr>
        <w:widowControl w:val="0"/>
        <w:suppressAutoHyphens w:val="0"/>
        <w:spacing w:after="0" w:line="360" w:lineRule="auto"/>
        <w:ind w:firstLine="709"/>
        <w:jc w:val="both"/>
        <w:rPr>
          <w:rFonts w:ascii="Times New Roman" w:hAnsi="Times New Roman" w:cs="Times New Roman"/>
          <w:sz w:val="28"/>
          <w:szCs w:val="28"/>
        </w:rPr>
      </w:pPr>
      <w:r w:rsidRPr="00D85F7B">
        <w:rPr>
          <w:rFonts w:ascii="Times New Roman" w:hAnsi="Times New Roman" w:cs="Times New Roman"/>
          <w:sz w:val="28"/>
          <w:szCs w:val="28"/>
        </w:rPr>
        <w:t>в) права граждан.</w:t>
      </w:r>
    </w:p>
    <w:p w:rsidR="00D05652" w:rsidRDefault="00D05652" w:rsidP="00A50B59">
      <w:pPr>
        <w:pStyle w:val="14TexstOSNOVA1012"/>
        <w:spacing w:before="120" w:after="120" w:line="240" w:lineRule="auto"/>
        <w:ind w:firstLine="0"/>
        <w:outlineLvl w:val="2"/>
        <w:rPr>
          <w:rFonts w:ascii="Times New Roman" w:hAnsi="Times New Roman" w:cs="Times New Roman"/>
          <w:b/>
          <w:sz w:val="28"/>
          <w:szCs w:val="28"/>
        </w:rPr>
      </w:pPr>
      <w:bookmarkStart w:id="23" w:name="_Toc415833132"/>
      <w:bookmarkEnd w:id="21"/>
    </w:p>
    <w:p w:rsidR="009C039E" w:rsidRPr="00E51C87" w:rsidRDefault="00B81246" w:rsidP="00840C88">
      <w:pPr>
        <w:pStyle w:val="3"/>
      </w:pPr>
      <w:bookmarkStart w:id="24" w:name="_Toc87802553"/>
      <w:r>
        <w:t>2</w:t>
      </w:r>
      <w:r w:rsidR="006F421E" w:rsidRPr="00F63254">
        <w:t>.</w:t>
      </w:r>
      <w:r w:rsidR="006F421E">
        <w:t>2</w:t>
      </w:r>
      <w:r w:rsidR="006F421E" w:rsidRPr="00F63254">
        <w:t>.</w:t>
      </w:r>
      <w:r w:rsidR="006F421E">
        <w:t>4</w:t>
      </w:r>
      <w:r w:rsidR="006F421E" w:rsidRPr="00F63254">
        <w:t>.Программа формирования экологической культуры, здорового и безопасного образа жизни</w:t>
      </w:r>
      <w:bookmarkEnd w:id="23"/>
      <w:bookmarkEnd w:id="24"/>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 xml:space="preserve">Программа формирования ценности здоровья и здорового образа жизни на ступени начального общего образования </w:t>
      </w:r>
      <w:r>
        <w:rPr>
          <w:rFonts w:ascii="Times New Roman" w:hAnsi="Times New Roman"/>
          <w:sz w:val="28"/>
          <w:szCs w:val="28"/>
        </w:rPr>
        <w:t xml:space="preserve"> обучающихся  с ЗПР </w:t>
      </w:r>
      <w:r w:rsidRPr="009C039E">
        <w:rPr>
          <w:rFonts w:ascii="Times New Roman" w:hAnsi="Times New Roman"/>
          <w:sz w:val="28"/>
          <w:szCs w:val="28"/>
        </w:rPr>
        <w:t>сформирована с учётом факторов, оказывающих существенное влияние на состояние здоровья детей:</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неблагоприятные социальные, экономические и экологические условия;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активно формируемые в младшем школьном возрасте комплексы знаний, установок, правил поведения, привычек;</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C039E" w:rsidRPr="009C039E" w:rsidRDefault="009C039E" w:rsidP="008F4241">
      <w:pPr>
        <w:pStyle w:val="a4"/>
        <w:widowControl w:val="0"/>
        <w:tabs>
          <w:tab w:val="left" w:pos="1134"/>
        </w:tabs>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Задачи формирования культуры здорового и безопасного образа жизни обучающихся:</w:t>
      </w:r>
    </w:p>
    <w:p w:rsidR="008F4241"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8F4241">
        <w:rPr>
          <w:rFonts w:ascii="Times New Roman" w:hAnsi="Times New Roman"/>
          <w:sz w:val="28"/>
          <w:szCs w:val="28"/>
        </w:rPr>
        <w:t>сформировать представление о позитивных факторах, влияющих на здоровье;</w:t>
      </w:r>
    </w:p>
    <w:p w:rsidR="009C039E" w:rsidRPr="008F4241"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8F4241">
        <w:rPr>
          <w:rFonts w:ascii="Times New Roman" w:hAnsi="Times New Roman"/>
          <w:sz w:val="28"/>
          <w:szCs w:val="28"/>
        </w:rPr>
        <w:t>научить обучающихся осознанно выбирать поступки, поведение, позволяющие сохранять и укреплять здоровье;</w:t>
      </w:r>
    </w:p>
    <w:p w:rsidR="009C039E" w:rsidRPr="009C039E" w:rsidRDefault="008F4241"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Pr>
          <w:rFonts w:ascii="Times New Roman" w:hAnsi="Times New Roman"/>
          <w:sz w:val="28"/>
          <w:szCs w:val="28"/>
        </w:rPr>
        <w:t>н</w:t>
      </w:r>
      <w:r w:rsidR="009C039E" w:rsidRPr="009C039E">
        <w:rPr>
          <w:rFonts w:ascii="Times New Roman" w:hAnsi="Times New Roman"/>
          <w:sz w:val="28"/>
          <w:szCs w:val="28"/>
        </w:rPr>
        <w:t>аучить выполнять правила личной гигиены и развить готовность на основе её использования самостоятельно поддерживать своё здоровье;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сформировать представление о правильном (здоровом) питании, его режиме, структуре, полезных продуктах;</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обучить элементарным навыкам эмоциональной разгрузки (релаксации);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сформировать навыки позитивного коммуникативного общения;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сформировать представление об основных компонентах культуры здоровья и здорового образа жизни;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Рациональная организация учебной и внеурочной деятельности обучающихся,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r>
        <w:rPr>
          <w:rFonts w:ascii="Times New Roman" w:hAnsi="Times New Roman"/>
          <w:sz w:val="28"/>
          <w:szCs w:val="28"/>
        </w:rPr>
        <w:t>об</w:t>
      </w:r>
      <w:r w:rsidRPr="009C039E">
        <w:rPr>
          <w:rFonts w:ascii="Times New Roman" w:hAnsi="Times New Roman"/>
          <w:sz w:val="28"/>
          <w:szCs w:val="28"/>
        </w:rPr>
        <w:t>уча</w:t>
      </w:r>
      <w:r>
        <w:rPr>
          <w:rFonts w:ascii="Times New Roman" w:hAnsi="Times New Roman"/>
          <w:sz w:val="28"/>
          <w:szCs w:val="28"/>
        </w:rPr>
        <w:t>ю</w:t>
      </w:r>
      <w:r w:rsidRPr="009C039E">
        <w:rPr>
          <w:rFonts w:ascii="Times New Roman" w:hAnsi="Times New Roman"/>
          <w:sz w:val="28"/>
          <w:szCs w:val="28"/>
        </w:rPr>
        <w:t>щихся на всех этапах обучения;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введение любых инноваций в учебный процесс только под контролем специалистов;</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Эффективность реализации этого блока зависит от деятельности каждого педагога.</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полноценную и эффективную работу с обучающимися всех групп здоровья (на уроках физкультуры, в секциях и т. п.);</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рациональную и соответствующую организацию уроков физической культуры и занятий активно двигательного характера на ступени начального общего образования;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занятий по лечебной физкультуре;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часа активных движений (динамической паузы) между 3м и 4м уроками;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регулярное проведение спортивно-оздоровительных мероприятий (дней спорта, соревнований, олимпиад, походов и т. п.).</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Реализация дополнительных образовательных программ предусматривает:</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 («Школа здоровья», «Озеленение</w:t>
      </w:r>
      <w:r>
        <w:rPr>
          <w:rFonts w:ascii="Times New Roman" w:hAnsi="Times New Roman"/>
          <w:sz w:val="28"/>
          <w:szCs w:val="28"/>
        </w:rPr>
        <w:t xml:space="preserve"> и ландшафтный дизайн</w:t>
      </w:r>
      <w:r w:rsidRPr="009C039E">
        <w:rPr>
          <w:rFonts w:ascii="Times New Roman" w:hAnsi="Times New Roman"/>
          <w:sz w:val="28"/>
          <w:szCs w:val="28"/>
        </w:rPr>
        <w:t>»);</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проведение дней здоровья, конкурсов, праздников и т. п.;</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Программы, направленные на формирование ценности здоровья и здорового образа жизни, предусматривают разные формы организации занятий:</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интеграцию в базовые образовательные дисциплины;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проведение Недели здоровья;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факультативные занятия;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занятия в кружках;</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проведение досуговых мероприятий: конкурсов, праздников, викторин, экскурсий и т. п.;</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часов здоровья.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b/>
          <w:sz w:val="28"/>
          <w:szCs w:val="28"/>
        </w:rPr>
        <w:t>Просветительская работа с родителями (законными представителями)</w:t>
      </w:r>
      <w:r w:rsidRPr="009C039E">
        <w:rPr>
          <w:rFonts w:ascii="Times New Roman" w:hAnsi="Times New Roman"/>
          <w:sz w:val="28"/>
          <w:szCs w:val="28"/>
        </w:rPr>
        <w:t xml:space="preserve"> включает:</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Содержание работы по формированию культуры здорового и безопасного образа жизни урочная деятельность</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Изучение материала и выполнение учебных заданий по знакомству со здоровым образом жизни и опасностями, угрожающими здоровью людей</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Физкультура–овладение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Окружающий мир–устройство человеческого организма, опасности для здоровья в поведении людей, питании, в отношении к природе, способы сбережения здоровья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Технология –труд – правила техники безопасности.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Получение опыта укрепления и сбережения здоровья в процессе учебной работы – осмысленное чередование умственной и физической активности в процессе учёбы;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регулярность безопасных физических упражнений, игр на уроках физкультуры, на переменах и т.п.</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правила «самооценка», «право отказа от текущей отметки, право пересдачи контрольных работ» и т.п.),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обучение в психологически комфортной, не агрессивной, не стрессовой среде.</w:t>
      </w:r>
    </w:p>
    <w:p w:rsidR="009C039E" w:rsidRPr="009C039E"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9C039E">
        <w:rPr>
          <w:rFonts w:ascii="Times New Roman" w:hAnsi="Times New Roman"/>
          <w:b/>
          <w:sz w:val="28"/>
          <w:szCs w:val="28"/>
        </w:rPr>
        <w:t>Внеурочная деятельность</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«Школа здоровья» - формирование необходимых умений и навыков безопасного поведения в повседневной жизни, в случаях возникновения различных опасных и чрезвычайных ситуаций. Я сам – освоение системы социально значимых практических умений и навыков, обеспечивающих адекватное поведение в реальной жизни. 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спортивные праздники, подвижные игры (в т. ч. с родителями);</w:t>
      </w:r>
    </w:p>
    <w:p w:rsidR="009C039E" w:rsidRPr="009C039E" w:rsidRDefault="008F4241"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Pr>
          <w:rFonts w:ascii="Times New Roman" w:hAnsi="Times New Roman"/>
          <w:sz w:val="28"/>
          <w:szCs w:val="28"/>
        </w:rPr>
        <w:t>з</w:t>
      </w:r>
      <w:r w:rsidR="009C039E" w:rsidRPr="009C039E">
        <w:rPr>
          <w:rFonts w:ascii="Times New Roman" w:hAnsi="Times New Roman"/>
          <w:sz w:val="28"/>
          <w:szCs w:val="28"/>
        </w:rPr>
        <w:t>анятия в спортивных секциях;</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туристические походы (развитие выносливости, интерес к физической активности);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классные часы, беседы,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коллективно-творческие дела по соответствующим темам;</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экскурсии, видео-путешествия по знакомству с людьми, их образом жизни, укрепляющим или губящим здоровье;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9C039E">
        <w:rPr>
          <w:rFonts w:ascii="Times New Roman" w:hAnsi="Times New Roman"/>
          <w:b/>
          <w:sz w:val="28"/>
          <w:szCs w:val="28"/>
        </w:rPr>
        <w:t>Общественные задачи (внешкольная деятельность)</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Опыт ограждения своего здоровья и здоровья близких людей от вредных факторов окружающей среды: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соблюдение правил личной гигиены, чистоты тела и одежды;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составление и следование здоровьесберегающему режиму дня –учёбы, труда и отдыха;</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организация коллективных действий (семейных праздников, дружеских игр) на свежем воздухе, на природе;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9C039E" w:rsidRPr="009C039E"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9C039E">
        <w:rPr>
          <w:rFonts w:ascii="Times New Roman" w:hAnsi="Times New Roman"/>
          <w:b/>
          <w:sz w:val="28"/>
          <w:szCs w:val="28"/>
        </w:rPr>
        <w:t>Ожидаемые результаты:</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–знание о взаимозависимости здоровья физического и нравственного, здоровья человека и среды, его окружающей;</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–знание о важности спорта и физкультуры для сохранения и укрепления здоровья;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–знание о положительном влиянии незагрязнённой природы на здоровье;</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–знание о возможном вреде для здоровья компьютерных игр, телевидения, рекламы и т.п.;</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–отрицательная оценка неподвижного образа жизни, нарушения гигиены;</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–понимание влияния слова на физическое состояние, настроение человека.</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–соблюдение правил гигиены и здорового режима дня;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–подвижный образ жизни (прогулки, подвижные игры, соревнования, занятие спортом и т.</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Создание экологически безопасной, здоровьесберегающей инфраструктуры образовательного учреждения: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 ·организацию качественного горячего питания обучающихся;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оснащённость кабинетов, физкультурного зала, необходимым игровым и спортивным оборудованием и инвентарём; ·наличие помещений для медицинского персонала; ·наличие помещений для специалистов;</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9C039E">
        <w:rPr>
          <w:rFonts w:ascii="Times New Roman" w:hAnsi="Times New Roman"/>
          <w:b/>
          <w:sz w:val="28"/>
          <w:szCs w:val="28"/>
        </w:rPr>
        <w:t>Организация  урочной,  внеурочной,  внешкольной  деятельности обучающихся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Формирование   экологической   культуры,   здорового   и   безопасного образа жизни осуществляется по трем основным направлениям.</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Урочная деятельность - приобретение     обучающимися ценностных  знаний  и  опыта при   решении   заданий   по физической культуре, окружающему миру, литературному    чтению    и другим     предметам,     при соблюдении учителем следующих   требований   к уроку.</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 xml:space="preserve">Оптимальные  условия  для  организации  деятельности  обучающихся  на уроке заключается в следующем: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рациональная дозировка на уроке содержания учебного материала;</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выбор цели и средств ее достижения;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регулирование действий учеников;</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побуждение учащихся к деятельности на уроке;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развитие интереса к уроку;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чередование труда и отдыха.</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проведение на уроке разнообразных валеологических пауз, направленных на поддержание у учащихся высокого уровня работоспособности (физминутки, психогимнастика) </w:t>
      </w:r>
    </w:p>
    <w:p w:rsidR="00BB118C" w:rsidRDefault="00E50CE3" w:rsidP="00B1428D">
      <w:pPr>
        <w:pStyle w:val="a4"/>
        <w:widowControl w:val="0"/>
        <w:suppressAutoHyphens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экологической культуры, здорового</w:t>
      </w:r>
      <w:r w:rsidR="009C039E" w:rsidRPr="009C039E">
        <w:rPr>
          <w:rFonts w:ascii="Times New Roman" w:hAnsi="Times New Roman"/>
          <w:sz w:val="28"/>
          <w:szCs w:val="28"/>
        </w:rPr>
        <w:t xml:space="preserve"> и безопасного  образа  жизни  средствами  урочной  деятельности  может  </w:t>
      </w:r>
      <w:r>
        <w:rPr>
          <w:rFonts w:ascii="Times New Roman" w:hAnsi="Times New Roman"/>
          <w:sz w:val="28"/>
          <w:szCs w:val="28"/>
        </w:rPr>
        <w:t>быть реализована с помощью</w:t>
      </w:r>
      <w:r w:rsidR="009C039E" w:rsidRPr="009C039E">
        <w:rPr>
          <w:rFonts w:ascii="Times New Roman" w:hAnsi="Times New Roman"/>
          <w:sz w:val="28"/>
          <w:szCs w:val="28"/>
        </w:rPr>
        <w:t xml:space="preserve"> пред</w:t>
      </w:r>
      <w:r>
        <w:rPr>
          <w:rFonts w:ascii="Times New Roman" w:hAnsi="Times New Roman"/>
          <w:sz w:val="28"/>
          <w:szCs w:val="28"/>
        </w:rPr>
        <w:t xml:space="preserve">метов, которые формируют </w:t>
      </w:r>
      <w:r w:rsidR="009C039E" w:rsidRPr="009C039E">
        <w:rPr>
          <w:rFonts w:ascii="Times New Roman" w:hAnsi="Times New Roman"/>
          <w:sz w:val="28"/>
          <w:szCs w:val="28"/>
        </w:rPr>
        <w:t>установк</w:t>
      </w:r>
      <w:r>
        <w:rPr>
          <w:rFonts w:ascii="Times New Roman" w:hAnsi="Times New Roman"/>
          <w:sz w:val="28"/>
          <w:szCs w:val="28"/>
        </w:rPr>
        <w:t>у школьников на безопасный, здоровый образ жизни. С этой</w:t>
      </w:r>
      <w:r w:rsidR="009C039E" w:rsidRPr="009C039E">
        <w:rPr>
          <w:rFonts w:ascii="Times New Roman" w:hAnsi="Times New Roman"/>
          <w:sz w:val="28"/>
          <w:szCs w:val="28"/>
        </w:rPr>
        <w:t xml:space="preserve"> целью предусмотрены   соответствующие   разделы   и   темы,   направленные   на формирование  ценностных  ориентиров,  связанных  с  безопасностью  жизни, укреплением   собственного   физического,   нравственного   и   духовного здоровья,  активным  отдыхом. </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 xml:space="preserve"> Образовательный  процесс  строится  с  учетом гигиенических норм и требований к объёму учебной и внеурочной нагрузки. Школьное  расписание  составляется  с  учетом  сложностей  предметов  и динамики работоспособности на протяжении учебного дня и учебной недели. Занятия  ведутся  в  перв</w:t>
      </w:r>
      <w:r w:rsidR="00E51C87">
        <w:rPr>
          <w:rFonts w:ascii="Times New Roman" w:hAnsi="Times New Roman"/>
          <w:sz w:val="28"/>
          <w:szCs w:val="28"/>
        </w:rPr>
        <w:t>ую  смену,  начинаются  в  8.45.</w:t>
      </w:r>
      <w:r w:rsidRPr="009C039E">
        <w:rPr>
          <w:rFonts w:ascii="Times New Roman" w:hAnsi="Times New Roman"/>
          <w:sz w:val="28"/>
          <w:szCs w:val="28"/>
        </w:rPr>
        <w:t xml:space="preserve">  Продолжительность учебного занятия -40 минут. В 1-ых классах длительность уроков 35 минут в первом полугодии. Динамическая пауза в течение 40 минут между вторым и третьим  уроком.  Обучение  в  первом  классе  организованно  по  5-ти  дневной рабочей  неделе.  В  школе  соблюдаются  все  требования  к  использованию технических средств обучения, в том числе компьютеров и аудиовизуальных средств.</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 xml:space="preserve">Внеурочная </w:t>
      </w:r>
      <w:r w:rsidR="00E50CE3">
        <w:rPr>
          <w:rFonts w:ascii="Times New Roman" w:hAnsi="Times New Roman"/>
          <w:sz w:val="28"/>
          <w:szCs w:val="28"/>
        </w:rPr>
        <w:t xml:space="preserve">деятельность - приобретение обучающимися ценностных знаний  и опыта через участие в </w:t>
      </w:r>
      <w:r w:rsidRPr="009C039E">
        <w:rPr>
          <w:rFonts w:ascii="Times New Roman" w:hAnsi="Times New Roman"/>
          <w:sz w:val="28"/>
          <w:szCs w:val="28"/>
        </w:rPr>
        <w:t xml:space="preserve">специально организованных беседах, классных часах, </w:t>
      </w:r>
      <w:r w:rsidR="00E50CE3">
        <w:rPr>
          <w:rFonts w:ascii="Times New Roman" w:hAnsi="Times New Roman"/>
          <w:sz w:val="28"/>
          <w:szCs w:val="28"/>
        </w:rPr>
        <w:t>праздниках, экскурсиях, работе</w:t>
      </w:r>
      <w:r w:rsidRPr="009C039E">
        <w:rPr>
          <w:rFonts w:ascii="Times New Roman" w:hAnsi="Times New Roman"/>
          <w:sz w:val="28"/>
          <w:szCs w:val="28"/>
        </w:rPr>
        <w:t xml:space="preserve"> кружков и т.д.</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Система  внеурочной  деятельности  по  формированию  здо</w:t>
      </w:r>
      <w:r w:rsidR="00E50CE3">
        <w:rPr>
          <w:rFonts w:ascii="Times New Roman" w:hAnsi="Times New Roman"/>
          <w:sz w:val="28"/>
          <w:szCs w:val="28"/>
        </w:rPr>
        <w:t xml:space="preserve">рового  и безопасного образа жизни осуществляется через следующие </w:t>
      </w:r>
      <w:r w:rsidRPr="009C039E">
        <w:rPr>
          <w:rFonts w:ascii="Times New Roman" w:hAnsi="Times New Roman"/>
          <w:sz w:val="28"/>
          <w:szCs w:val="28"/>
        </w:rPr>
        <w:t>формы орган</w:t>
      </w:r>
      <w:r w:rsidR="00E50CE3">
        <w:rPr>
          <w:rFonts w:ascii="Times New Roman" w:hAnsi="Times New Roman"/>
          <w:sz w:val="28"/>
          <w:szCs w:val="28"/>
        </w:rPr>
        <w:t xml:space="preserve">изации и включение  детей с </w:t>
      </w:r>
      <w:r w:rsidR="00BB118C">
        <w:rPr>
          <w:rFonts w:ascii="Times New Roman" w:hAnsi="Times New Roman"/>
          <w:sz w:val="28"/>
          <w:szCs w:val="28"/>
        </w:rPr>
        <w:t>ЗПР</w:t>
      </w:r>
      <w:r w:rsidR="00E50CE3">
        <w:rPr>
          <w:rFonts w:ascii="Times New Roman" w:hAnsi="Times New Roman"/>
          <w:sz w:val="28"/>
          <w:szCs w:val="28"/>
        </w:rPr>
        <w:t xml:space="preserve"> в </w:t>
      </w:r>
      <w:r w:rsidRPr="009C039E">
        <w:rPr>
          <w:rFonts w:ascii="Times New Roman" w:hAnsi="Times New Roman"/>
          <w:sz w:val="28"/>
          <w:szCs w:val="28"/>
        </w:rPr>
        <w:t>данные мероприятия: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праздники Коллективно-творческие дела, театрализованные представления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Дни здоровья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Экскурсии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Встречи-беседы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Экологические акции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Конкурсы рисунков</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 xml:space="preserve">Внешкольная </w:t>
      </w:r>
      <w:r w:rsidR="00E50CE3">
        <w:rPr>
          <w:rFonts w:ascii="Times New Roman" w:hAnsi="Times New Roman"/>
          <w:sz w:val="28"/>
          <w:szCs w:val="28"/>
        </w:rPr>
        <w:t xml:space="preserve">деятельность - использование </w:t>
      </w:r>
      <w:r w:rsidRPr="009C039E">
        <w:rPr>
          <w:rFonts w:ascii="Times New Roman" w:hAnsi="Times New Roman"/>
          <w:sz w:val="28"/>
          <w:szCs w:val="28"/>
        </w:rPr>
        <w:t>обучающим</w:t>
      </w:r>
      <w:r w:rsidR="00E50CE3">
        <w:rPr>
          <w:rFonts w:ascii="Times New Roman" w:hAnsi="Times New Roman"/>
          <w:sz w:val="28"/>
          <w:szCs w:val="28"/>
        </w:rPr>
        <w:t xml:space="preserve">ися опыта, приобретенного </w:t>
      </w:r>
      <w:r w:rsidRPr="009C039E">
        <w:rPr>
          <w:rFonts w:ascii="Times New Roman" w:hAnsi="Times New Roman"/>
          <w:sz w:val="28"/>
          <w:szCs w:val="28"/>
        </w:rPr>
        <w:t xml:space="preserve">в процессе  решения  реальных общественно </w:t>
      </w:r>
      <w:r w:rsidR="00E50CE3">
        <w:rPr>
          <w:rFonts w:ascii="Times New Roman" w:hAnsi="Times New Roman"/>
          <w:sz w:val="28"/>
          <w:szCs w:val="28"/>
        </w:rPr>
        <w:t xml:space="preserve">значимых задач и в результате взаимодействия школы </w:t>
      </w:r>
      <w:r w:rsidRPr="009C039E">
        <w:rPr>
          <w:rFonts w:ascii="Times New Roman" w:hAnsi="Times New Roman"/>
          <w:sz w:val="28"/>
          <w:szCs w:val="28"/>
        </w:rPr>
        <w:t>с учреждениями дополнительного образования.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Эффективное функционирование созданной здоровьсберегающей инфраструктуры в школе поддерживает квалифицированный состав специалистов:</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Учителя физической культуры;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Учителя-логопеды;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Учителя-дефектологи;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Медицинская сестра;</w:t>
      </w:r>
    </w:p>
    <w:p w:rsidR="009C039E" w:rsidRPr="009C039E" w:rsidRDefault="00E51C87"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Pr>
          <w:rFonts w:ascii="Times New Roman" w:hAnsi="Times New Roman"/>
          <w:sz w:val="28"/>
          <w:szCs w:val="28"/>
        </w:rPr>
        <w:t>Врач</w:t>
      </w:r>
      <w:r w:rsidR="009C039E" w:rsidRPr="009C039E">
        <w:rPr>
          <w:rFonts w:ascii="Times New Roman" w:hAnsi="Times New Roman"/>
          <w:sz w:val="28"/>
          <w:szCs w:val="28"/>
        </w:rPr>
        <w:t>.</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Программа формирования экологической</w:t>
      </w:r>
      <w:r w:rsidR="00BB118C">
        <w:rPr>
          <w:rFonts w:ascii="Times New Roman" w:hAnsi="Times New Roman"/>
          <w:sz w:val="28"/>
          <w:szCs w:val="28"/>
        </w:rPr>
        <w:t xml:space="preserve"> культуры разрабатывается на ос</w:t>
      </w:r>
      <w:r w:rsidRPr="009C039E">
        <w:rPr>
          <w:rFonts w:ascii="Times New Roman" w:hAnsi="Times New Roman"/>
          <w:sz w:val="28"/>
          <w:szCs w:val="28"/>
        </w:rPr>
        <w:t>нове системно-деятельностного и культурн</w:t>
      </w:r>
      <w:r w:rsidR="00BB118C">
        <w:rPr>
          <w:rFonts w:ascii="Times New Roman" w:hAnsi="Times New Roman"/>
          <w:sz w:val="28"/>
          <w:szCs w:val="28"/>
        </w:rPr>
        <w:t>о-исторического подходов, с учё</w:t>
      </w:r>
      <w:r w:rsidRPr="009C039E">
        <w:rPr>
          <w:rFonts w:ascii="Times New Roman" w:hAnsi="Times New Roman"/>
          <w:sz w:val="28"/>
          <w:szCs w:val="28"/>
        </w:rPr>
        <w:t xml:space="preserve">том этнических, социально-экономических,  природно-территориальных и иных особенностей региона, запросов семей </w:t>
      </w:r>
      <w:r w:rsidR="00BB118C">
        <w:rPr>
          <w:rFonts w:ascii="Times New Roman" w:hAnsi="Times New Roman"/>
          <w:sz w:val="28"/>
          <w:szCs w:val="28"/>
        </w:rPr>
        <w:t>и других субъектов образователь</w:t>
      </w:r>
      <w:r w:rsidRPr="009C039E">
        <w:rPr>
          <w:rFonts w:ascii="Times New Roman" w:hAnsi="Times New Roman"/>
          <w:sz w:val="28"/>
          <w:szCs w:val="28"/>
        </w:rPr>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w:t>
      </w:r>
      <w:r w:rsidR="00BB118C">
        <w:rPr>
          <w:rFonts w:ascii="Times New Roman" w:hAnsi="Times New Roman"/>
          <w:sz w:val="28"/>
          <w:szCs w:val="28"/>
        </w:rPr>
        <w:t>гими обществен</w:t>
      </w:r>
      <w:r w:rsidRPr="009C039E">
        <w:rPr>
          <w:rFonts w:ascii="Times New Roman" w:hAnsi="Times New Roman"/>
          <w:sz w:val="28"/>
          <w:szCs w:val="28"/>
        </w:rPr>
        <w:t xml:space="preserve">ными организациями.   </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Программа формирования экологическо</w:t>
      </w:r>
      <w:r w:rsidR="00BB118C">
        <w:rPr>
          <w:rFonts w:ascii="Times New Roman" w:hAnsi="Times New Roman"/>
          <w:sz w:val="28"/>
          <w:szCs w:val="28"/>
        </w:rPr>
        <w:t>й культуры, здорового и безопас</w:t>
      </w:r>
      <w:r w:rsidRPr="009C039E">
        <w:rPr>
          <w:rFonts w:ascii="Times New Roman" w:hAnsi="Times New Roman"/>
          <w:sz w:val="28"/>
          <w:szCs w:val="28"/>
        </w:rPr>
        <w:t xml:space="preserve">ного образа жизни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психического здоровья как одной </w:t>
      </w:r>
      <w:r w:rsidR="00BB118C">
        <w:rPr>
          <w:rFonts w:ascii="Times New Roman" w:hAnsi="Times New Roman"/>
          <w:sz w:val="28"/>
          <w:szCs w:val="28"/>
        </w:rPr>
        <w:t>из ценностных составляющих, способствующих познавательному и эмо</w:t>
      </w:r>
      <w:r w:rsidRPr="009C039E">
        <w:rPr>
          <w:rFonts w:ascii="Times New Roman" w:hAnsi="Times New Roman"/>
          <w:sz w:val="28"/>
          <w:szCs w:val="28"/>
        </w:rPr>
        <w:t>циональному развитию ребёнка.</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9C039E" w:rsidRPr="009C039E" w:rsidRDefault="00E51C87" w:rsidP="00E50CE3">
      <w:pPr>
        <w:pStyle w:val="a4"/>
        <w:widowControl w:val="0"/>
        <w:suppressAutoHyphens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ГБОУ Белокатайская КШИ</w:t>
      </w:r>
      <w:r w:rsidR="009C039E" w:rsidRPr="009C039E">
        <w:rPr>
          <w:rFonts w:ascii="Times New Roman" w:hAnsi="Times New Roman"/>
          <w:sz w:val="28"/>
          <w:szCs w:val="28"/>
        </w:rPr>
        <w:t xml:space="preserve"> построена на основе об</w:t>
      </w:r>
      <w:r w:rsidR="00BB118C">
        <w:rPr>
          <w:rFonts w:ascii="Times New Roman" w:hAnsi="Times New Roman"/>
          <w:sz w:val="28"/>
          <w:szCs w:val="28"/>
        </w:rPr>
        <w:t>щенациональных ценностей российского общест</w:t>
      </w:r>
      <w:r w:rsidR="009C039E" w:rsidRPr="009C039E">
        <w:rPr>
          <w:rFonts w:ascii="Times New Roman" w:hAnsi="Times New Roman"/>
          <w:sz w:val="28"/>
          <w:szCs w:val="28"/>
        </w:rPr>
        <w:t>ва, таких, как гражданств</w:t>
      </w:r>
      <w:r w:rsidR="00BB118C">
        <w:rPr>
          <w:rFonts w:ascii="Times New Roman" w:hAnsi="Times New Roman"/>
          <w:sz w:val="28"/>
          <w:szCs w:val="28"/>
        </w:rPr>
        <w:t>енность, здоровье, природа, экологическая культура, безопас</w:t>
      </w:r>
      <w:r w:rsidR="009C039E" w:rsidRPr="009C039E">
        <w:rPr>
          <w:rFonts w:ascii="Times New Roman" w:hAnsi="Times New Roman"/>
          <w:sz w:val="28"/>
          <w:szCs w:val="28"/>
        </w:rPr>
        <w:t>ность человека и государства. Она направлена на разв</w:t>
      </w:r>
      <w:r w:rsidR="00BB118C">
        <w:rPr>
          <w:rFonts w:ascii="Times New Roman" w:hAnsi="Times New Roman"/>
          <w:sz w:val="28"/>
          <w:szCs w:val="28"/>
        </w:rPr>
        <w:t>итие мотивации и готовности обучаю</w:t>
      </w:r>
      <w:r w:rsidR="009C039E" w:rsidRPr="009C039E">
        <w:rPr>
          <w:rFonts w:ascii="Times New Roman" w:hAnsi="Times New Roman"/>
          <w:sz w:val="28"/>
          <w:szCs w:val="28"/>
        </w:rPr>
        <w:t xml:space="preserve">щихся с </w:t>
      </w:r>
      <w:r w:rsidR="00BB118C">
        <w:rPr>
          <w:rFonts w:ascii="Times New Roman" w:hAnsi="Times New Roman"/>
          <w:sz w:val="28"/>
          <w:szCs w:val="28"/>
        </w:rPr>
        <w:t>ЗПР действовать преду</w:t>
      </w:r>
      <w:r w:rsidR="009C039E" w:rsidRPr="009C039E">
        <w:rPr>
          <w:rFonts w:ascii="Times New Roman" w:hAnsi="Times New Roman"/>
          <w:sz w:val="28"/>
          <w:szCs w:val="28"/>
        </w:rPr>
        <w:t>смотрительно, придерживаться здорового и экологичес</w:t>
      </w:r>
      <w:r w:rsidR="00BB118C">
        <w:rPr>
          <w:rFonts w:ascii="Times New Roman" w:hAnsi="Times New Roman"/>
          <w:sz w:val="28"/>
          <w:szCs w:val="28"/>
        </w:rPr>
        <w:t>ки безопасного образа жизни, це</w:t>
      </w:r>
      <w:r w:rsidR="009C039E" w:rsidRPr="009C039E">
        <w:rPr>
          <w:rFonts w:ascii="Times New Roman" w:hAnsi="Times New Roman"/>
          <w:sz w:val="28"/>
          <w:szCs w:val="28"/>
        </w:rPr>
        <w:t>нить природу как источник духовного развития, ин</w:t>
      </w:r>
      <w:r w:rsidR="00BB118C">
        <w:rPr>
          <w:rFonts w:ascii="Times New Roman" w:hAnsi="Times New Roman"/>
          <w:sz w:val="28"/>
          <w:szCs w:val="28"/>
        </w:rPr>
        <w:t>формации, красоты, здоровья, материаль</w:t>
      </w:r>
      <w:r w:rsidR="009C039E" w:rsidRPr="009C039E">
        <w:rPr>
          <w:rFonts w:ascii="Times New Roman" w:hAnsi="Times New Roman"/>
          <w:sz w:val="28"/>
          <w:szCs w:val="28"/>
        </w:rPr>
        <w:t>ного благополучия.</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Реализация программы осуществляется в единстве урочной, внеурочной и внешкольной деятельности,  в совместной пе</w:t>
      </w:r>
      <w:r w:rsidR="00E51C87">
        <w:rPr>
          <w:rFonts w:ascii="Times New Roman" w:hAnsi="Times New Roman"/>
          <w:sz w:val="28"/>
          <w:szCs w:val="28"/>
        </w:rPr>
        <w:t>дагогической работе ГБОУ Белокатайской КШИ</w:t>
      </w:r>
      <w:r w:rsidRPr="009C039E">
        <w:rPr>
          <w:rFonts w:ascii="Times New Roman" w:hAnsi="Times New Roman"/>
          <w:sz w:val="28"/>
          <w:szCs w:val="28"/>
        </w:rPr>
        <w:t>, семьи и других институтов общества.</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При выборе стратегии реализации настоящей программы учитывается то,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Наиболее эффективным путём формирова</w:t>
      </w:r>
      <w:r w:rsidR="00BB118C">
        <w:rPr>
          <w:rFonts w:ascii="Times New Roman" w:hAnsi="Times New Roman"/>
          <w:sz w:val="28"/>
          <w:szCs w:val="28"/>
        </w:rPr>
        <w:t>ния экологической культуры, здорового и без</w:t>
      </w:r>
      <w:r w:rsidRPr="009C039E">
        <w:rPr>
          <w:rFonts w:ascii="Times New Roman" w:hAnsi="Times New Roman"/>
          <w:sz w:val="28"/>
          <w:szCs w:val="28"/>
        </w:rPr>
        <w:t>опасного образа жизни у обучающихся является направля</w:t>
      </w:r>
      <w:r w:rsidR="00BB118C">
        <w:rPr>
          <w:rFonts w:ascii="Times New Roman" w:hAnsi="Times New Roman"/>
          <w:sz w:val="28"/>
          <w:szCs w:val="28"/>
        </w:rPr>
        <w:t>емая и организуемая взрослы</w:t>
      </w:r>
      <w:r w:rsidRPr="009C039E">
        <w:rPr>
          <w:rFonts w:ascii="Times New Roman" w:hAnsi="Times New Roman"/>
          <w:sz w:val="28"/>
          <w:szCs w:val="28"/>
        </w:rPr>
        <w:t>ми самостоятельна</w:t>
      </w:r>
      <w:r w:rsidR="00BB118C">
        <w:rPr>
          <w:rFonts w:ascii="Times New Roman" w:hAnsi="Times New Roman"/>
          <w:sz w:val="28"/>
          <w:szCs w:val="28"/>
        </w:rPr>
        <w:t>я деятельность обучающихся, разви</w:t>
      </w:r>
      <w:r w:rsidRPr="009C039E">
        <w:rPr>
          <w:rFonts w:ascii="Times New Roman" w:hAnsi="Times New Roman"/>
          <w:sz w:val="28"/>
          <w:szCs w:val="28"/>
        </w:rPr>
        <w:t>вающая способность понимать своё состоян</w:t>
      </w:r>
      <w:r w:rsidR="00BB118C">
        <w:rPr>
          <w:rFonts w:ascii="Times New Roman" w:hAnsi="Times New Roman"/>
          <w:sz w:val="28"/>
          <w:szCs w:val="28"/>
        </w:rPr>
        <w:t>ие, обеспечивающая усвоение спо</w:t>
      </w:r>
      <w:r w:rsidRPr="009C039E">
        <w:rPr>
          <w:rFonts w:ascii="Times New Roman" w:hAnsi="Times New Roman"/>
          <w:sz w:val="28"/>
          <w:szCs w:val="28"/>
        </w:rPr>
        <w:t>собов рациональной организации режима д</w:t>
      </w:r>
      <w:r w:rsidR="00BB118C">
        <w:rPr>
          <w:rFonts w:ascii="Times New Roman" w:hAnsi="Times New Roman"/>
          <w:sz w:val="28"/>
          <w:szCs w:val="28"/>
        </w:rPr>
        <w:t>ня, двигательной активности, пи</w:t>
      </w:r>
      <w:r w:rsidRPr="009C039E">
        <w:rPr>
          <w:rFonts w:ascii="Times New Roman" w:hAnsi="Times New Roman"/>
          <w:sz w:val="28"/>
          <w:szCs w:val="28"/>
        </w:rPr>
        <w:t>тания, правил личной гигиены. Однако т</w:t>
      </w:r>
      <w:r w:rsidR="00BB118C">
        <w:rPr>
          <w:rFonts w:ascii="Times New Roman" w:hAnsi="Times New Roman"/>
          <w:sz w:val="28"/>
          <w:szCs w:val="28"/>
        </w:rPr>
        <w:t>олько знание основ здорового обра</w:t>
      </w:r>
      <w:r w:rsidRPr="009C039E">
        <w:rPr>
          <w:rFonts w:ascii="Times New Roman" w:hAnsi="Times New Roman"/>
          <w:sz w:val="28"/>
          <w:szCs w:val="28"/>
        </w:rPr>
        <w:t xml:space="preserve">за жизни не обеспечивает и не гарантирует их использования, </w:t>
      </w:r>
      <w:r w:rsidR="00BB118C">
        <w:rPr>
          <w:rFonts w:ascii="Times New Roman" w:hAnsi="Times New Roman"/>
          <w:sz w:val="28"/>
          <w:szCs w:val="28"/>
        </w:rPr>
        <w:t>если это не ста</w:t>
      </w:r>
      <w:r w:rsidRPr="009C039E">
        <w:rPr>
          <w:rFonts w:ascii="Times New Roman" w:hAnsi="Times New Roman"/>
          <w:sz w:val="28"/>
          <w:szCs w:val="28"/>
        </w:rPr>
        <w:t xml:space="preserve">новится необходимым условием ежедневной жизни ребёнка в семье и социуме. </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Программа формирования экологической культуры, здорового и безопа</w:t>
      </w:r>
      <w:r w:rsidR="00E51C87">
        <w:rPr>
          <w:rFonts w:ascii="Times New Roman" w:hAnsi="Times New Roman"/>
          <w:sz w:val="28"/>
          <w:szCs w:val="28"/>
        </w:rPr>
        <w:t>сного образа жизни ГБОУ Белокатайской КШИ</w:t>
      </w:r>
      <w:r w:rsidRPr="009C039E">
        <w:rPr>
          <w:rFonts w:ascii="Times New Roman" w:hAnsi="Times New Roman"/>
          <w:sz w:val="28"/>
          <w:szCs w:val="28"/>
        </w:rPr>
        <w:t xml:space="preserve"> является составной частью адаптированной общеобразовательной программы и проектируется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E50CE3">
        <w:rPr>
          <w:rFonts w:ascii="Times New Roman" w:hAnsi="Times New Roman"/>
          <w:b/>
          <w:sz w:val="28"/>
          <w:szCs w:val="28"/>
        </w:rPr>
        <w:t>Целью программы</w:t>
      </w:r>
      <w:r w:rsidRPr="009C039E">
        <w:rPr>
          <w:rFonts w:ascii="Times New Roman" w:hAnsi="Times New Roman"/>
          <w:sz w:val="28"/>
          <w:szCs w:val="28"/>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9C039E" w:rsidRPr="00BB118C"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BB118C">
        <w:rPr>
          <w:rFonts w:ascii="Times New Roman" w:hAnsi="Times New Roman"/>
          <w:b/>
          <w:sz w:val="28"/>
          <w:szCs w:val="28"/>
        </w:rPr>
        <w:t>Основные задачи программы: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формирование познавательного интереса и бережного отношения к природе;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формирование представлений об основных компонентах культуры здоровья и здорового образа жизни;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пробуждение в детях желания заботиться о </w:t>
      </w:r>
      <w:r w:rsidR="00BB118C">
        <w:rPr>
          <w:rFonts w:ascii="Times New Roman" w:hAnsi="Times New Roman"/>
          <w:sz w:val="28"/>
          <w:szCs w:val="28"/>
        </w:rPr>
        <w:t>своем здоровье (формирование заинтере</w:t>
      </w:r>
      <w:r w:rsidRPr="009C039E">
        <w:rPr>
          <w:rFonts w:ascii="Times New Roman" w:hAnsi="Times New Roman"/>
          <w:sz w:val="28"/>
          <w:szCs w:val="28"/>
        </w:rPr>
        <w:t>сованного отношения к собственному здоровью) путем</w:t>
      </w:r>
      <w:r w:rsidR="00BB118C">
        <w:rPr>
          <w:rFonts w:ascii="Times New Roman" w:hAnsi="Times New Roman"/>
          <w:sz w:val="28"/>
          <w:szCs w:val="28"/>
        </w:rPr>
        <w:t xml:space="preserve"> соблюдения правил здорового об</w:t>
      </w:r>
      <w:r w:rsidRPr="009C039E">
        <w:rPr>
          <w:rFonts w:ascii="Times New Roman" w:hAnsi="Times New Roman"/>
          <w:sz w:val="28"/>
          <w:szCs w:val="28"/>
        </w:rPr>
        <w:t>раза жизни и организации здоровьесберегающего хара</w:t>
      </w:r>
      <w:r w:rsidR="00BB118C">
        <w:rPr>
          <w:rFonts w:ascii="Times New Roman" w:hAnsi="Times New Roman"/>
          <w:sz w:val="28"/>
          <w:szCs w:val="28"/>
        </w:rPr>
        <w:t>ктера учебной деятельности и обще</w:t>
      </w:r>
      <w:r w:rsidRPr="009C039E">
        <w:rPr>
          <w:rFonts w:ascii="Times New Roman" w:hAnsi="Times New Roman"/>
          <w:sz w:val="28"/>
          <w:szCs w:val="28"/>
        </w:rPr>
        <w:t xml:space="preserve">ния;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формирование представлений о рациональной организации режима дня, учебы и отдыха, двигательной активности;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формирование установок на использование здорового питания;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развитие потребности в занятиях физической культурой и спортом;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соблюдение здоровьесозидающих режимов дня;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9C039E" w:rsidRPr="00BB118C"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BB118C">
        <w:rPr>
          <w:rFonts w:ascii="Times New Roman" w:hAnsi="Times New Roman"/>
          <w:b/>
          <w:sz w:val="28"/>
          <w:szCs w:val="28"/>
        </w:rPr>
        <w:t>Основные направления, формы реализации программы</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Системная работа по формированию экологической культуры, здорового и безоп</w:t>
      </w:r>
      <w:r w:rsidR="00E51C87">
        <w:rPr>
          <w:rFonts w:ascii="Times New Roman" w:hAnsi="Times New Roman"/>
          <w:sz w:val="28"/>
          <w:szCs w:val="28"/>
        </w:rPr>
        <w:t>асного о</w:t>
      </w:r>
      <w:r w:rsidR="00EB1781">
        <w:rPr>
          <w:rFonts w:ascii="Times New Roman" w:hAnsi="Times New Roman"/>
          <w:sz w:val="28"/>
          <w:szCs w:val="28"/>
        </w:rPr>
        <w:t>браза жизни в ГБОУ Белокатайская</w:t>
      </w:r>
      <w:r w:rsidR="00E51C87">
        <w:rPr>
          <w:rFonts w:ascii="Times New Roman" w:hAnsi="Times New Roman"/>
          <w:sz w:val="28"/>
          <w:szCs w:val="28"/>
        </w:rPr>
        <w:t xml:space="preserve"> КШИ</w:t>
      </w:r>
      <w:r w:rsidRPr="009C039E">
        <w:rPr>
          <w:rFonts w:ascii="Times New Roman" w:hAnsi="Times New Roman"/>
          <w:sz w:val="28"/>
          <w:szCs w:val="28"/>
        </w:rPr>
        <w:t xml:space="preserve"> может быть организована по следующим направлениям:</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1. Создание экологически безопасной, здоровьесберегаю</w:t>
      </w:r>
      <w:r w:rsidR="00E51C87">
        <w:rPr>
          <w:rFonts w:ascii="Times New Roman" w:hAnsi="Times New Roman"/>
          <w:sz w:val="28"/>
          <w:szCs w:val="28"/>
        </w:rPr>
        <w:t>щей и</w:t>
      </w:r>
      <w:r w:rsidR="00EB1781">
        <w:rPr>
          <w:rFonts w:ascii="Times New Roman" w:hAnsi="Times New Roman"/>
          <w:sz w:val="28"/>
          <w:szCs w:val="28"/>
        </w:rPr>
        <w:t>нфраструктуры ГБОУ Белокатайская</w:t>
      </w:r>
      <w:r w:rsidR="00E51C87">
        <w:rPr>
          <w:rFonts w:ascii="Times New Roman" w:hAnsi="Times New Roman"/>
          <w:sz w:val="28"/>
          <w:szCs w:val="28"/>
        </w:rPr>
        <w:t xml:space="preserve"> КШИ</w:t>
      </w:r>
      <w:r w:rsidRPr="009C039E">
        <w:rPr>
          <w:rFonts w:ascii="Times New Roman" w:hAnsi="Times New Roman"/>
          <w:sz w:val="28"/>
          <w:szCs w:val="28"/>
        </w:rPr>
        <w:t>.</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2. Реализация программы формирования экологической культуры и здорового образа жизни в урочной деятельности.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3. Реализация программы формирования экологической культуры и здорового образа жизни во внеурочной деятельности.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4. Работа с родителями (законными представителями).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5. Просветительская и методическая работ</w:t>
      </w:r>
      <w:r w:rsidR="00EB1781">
        <w:rPr>
          <w:rFonts w:ascii="Times New Roman" w:hAnsi="Times New Roman"/>
          <w:sz w:val="28"/>
          <w:szCs w:val="28"/>
        </w:rPr>
        <w:t>а со специалистами ГБОУ Белокатайская КШИ</w:t>
      </w:r>
      <w:r w:rsidRPr="009C039E">
        <w:rPr>
          <w:rFonts w:ascii="Times New Roman" w:hAnsi="Times New Roman"/>
          <w:sz w:val="28"/>
          <w:szCs w:val="28"/>
        </w:rPr>
        <w:t>.</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 xml:space="preserve"> Экологически безопасная, здоровьесберегаю</w:t>
      </w:r>
      <w:r w:rsidR="00EB1781">
        <w:rPr>
          <w:rFonts w:ascii="Times New Roman" w:hAnsi="Times New Roman"/>
          <w:sz w:val="28"/>
          <w:szCs w:val="28"/>
        </w:rPr>
        <w:t xml:space="preserve">щая инфраструктура ГБОУ Белокатайская КШИ </w:t>
      </w:r>
      <w:r w:rsidRPr="009C039E">
        <w:rPr>
          <w:rFonts w:ascii="Times New Roman" w:hAnsi="Times New Roman"/>
          <w:sz w:val="28"/>
          <w:szCs w:val="28"/>
        </w:rPr>
        <w:t xml:space="preserve"> включает:</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соответствие состояния и содержания зд</w:t>
      </w:r>
      <w:r w:rsidR="00EB1781">
        <w:rPr>
          <w:rFonts w:ascii="Times New Roman" w:hAnsi="Times New Roman"/>
          <w:sz w:val="28"/>
          <w:szCs w:val="28"/>
        </w:rPr>
        <w:t>ания и помещений  ГБОУ Белокатайская КШИ</w:t>
      </w:r>
      <w:r w:rsidRPr="009C039E">
        <w:rPr>
          <w:rFonts w:ascii="Times New Roman" w:hAnsi="Times New Roman"/>
          <w:sz w:val="28"/>
          <w:szCs w:val="28"/>
        </w:rPr>
        <w:t xml:space="preserve">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качественно</w:t>
      </w:r>
      <w:r w:rsidR="00BB118C">
        <w:rPr>
          <w:rFonts w:ascii="Times New Roman" w:hAnsi="Times New Roman"/>
          <w:sz w:val="28"/>
          <w:szCs w:val="28"/>
        </w:rPr>
        <w:t>го горячего питания обучающихся</w:t>
      </w:r>
      <w:r w:rsidRPr="009C039E">
        <w:rPr>
          <w:rFonts w:ascii="Times New Roman" w:hAnsi="Times New Roman"/>
          <w:sz w:val="28"/>
          <w:szCs w:val="28"/>
        </w:rPr>
        <w:t>;</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наличие помещений для медицинского персонала;</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наличие необходимого (в расчёте н</w:t>
      </w:r>
      <w:r w:rsidR="00BB118C">
        <w:rPr>
          <w:rFonts w:ascii="Times New Roman" w:hAnsi="Times New Roman"/>
          <w:sz w:val="28"/>
          <w:szCs w:val="28"/>
        </w:rPr>
        <w:t>а количество обучающихся) и квалифи</w:t>
      </w:r>
      <w:r w:rsidRPr="009C039E">
        <w:rPr>
          <w:rFonts w:ascii="Times New Roman" w:hAnsi="Times New Roman"/>
          <w:sz w:val="28"/>
          <w:szCs w:val="28"/>
        </w:rPr>
        <w:t>цированного состава специалистов, об</w:t>
      </w:r>
      <w:r w:rsidR="00BB118C">
        <w:rPr>
          <w:rFonts w:ascii="Times New Roman" w:hAnsi="Times New Roman"/>
          <w:sz w:val="28"/>
          <w:szCs w:val="28"/>
        </w:rPr>
        <w:t>еспечивающих оздоровительную ра</w:t>
      </w:r>
      <w:r w:rsidRPr="009C039E">
        <w:rPr>
          <w:rFonts w:ascii="Times New Roman" w:hAnsi="Times New Roman"/>
          <w:sz w:val="28"/>
          <w:szCs w:val="28"/>
        </w:rPr>
        <w:t>боту с обучающимися (логопеды, учите</w:t>
      </w:r>
      <w:r w:rsidR="00BB118C">
        <w:rPr>
          <w:rFonts w:ascii="Times New Roman" w:hAnsi="Times New Roman"/>
          <w:sz w:val="28"/>
          <w:szCs w:val="28"/>
        </w:rPr>
        <w:t>ля физической культуры, педагог-психоло</w:t>
      </w:r>
      <w:r w:rsidRPr="009C039E">
        <w:rPr>
          <w:rFonts w:ascii="Times New Roman" w:hAnsi="Times New Roman"/>
          <w:sz w:val="28"/>
          <w:szCs w:val="28"/>
        </w:rPr>
        <w:t>г, медицинские работники).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Ответственность и контроль за реализацию этого направления возлагаютс</w:t>
      </w:r>
      <w:r w:rsidR="00EB1781">
        <w:rPr>
          <w:rFonts w:ascii="Times New Roman" w:hAnsi="Times New Roman"/>
          <w:sz w:val="28"/>
          <w:szCs w:val="28"/>
        </w:rPr>
        <w:t>я на администрацию ГБОУ Белокатайская КШИ</w:t>
      </w:r>
      <w:r w:rsidRPr="009C039E">
        <w:rPr>
          <w:rFonts w:ascii="Times New Roman" w:hAnsi="Times New Roman"/>
          <w:sz w:val="28"/>
          <w:szCs w:val="28"/>
        </w:rPr>
        <w:t>.</w:t>
      </w:r>
    </w:p>
    <w:p w:rsidR="009C039E" w:rsidRPr="00BB118C"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BB118C">
        <w:rPr>
          <w:rFonts w:ascii="Times New Roman" w:hAnsi="Times New Roman"/>
          <w:b/>
          <w:sz w:val="28"/>
          <w:szCs w:val="28"/>
        </w:rPr>
        <w:t>Реализация программы формирования экологической культуры</w:t>
      </w:r>
    </w:p>
    <w:p w:rsidR="009C039E" w:rsidRPr="00BB118C"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BB118C">
        <w:rPr>
          <w:rFonts w:ascii="Times New Roman" w:hAnsi="Times New Roman"/>
          <w:b/>
          <w:sz w:val="28"/>
          <w:szCs w:val="28"/>
        </w:rPr>
        <w:t>и здорового образа жизни в урочной деятельности.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Программа реализуется на межпредметной</w:t>
      </w:r>
      <w:r w:rsidR="00AC6136">
        <w:rPr>
          <w:rFonts w:ascii="Times New Roman" w:hAnsi="Times New Roman"/>
          <w:sz w:val="28"/>
          <w:szCs w:val="28"/>
        </w:rPr>
        <w:t xml:space="preserve"> </w:t>
      </w:r>
      <w:r w:rsidR="00BB118C">
        <w:rPr>
          <w:rFonts w:ascii="Times New Roman" w:hAnsi="Times New Roman"/>
          <w:sz w:val="28"/>
          <w:szCs w:val="28"/>
        </w:rPr>
        <w:t>основе путем интеграции в содержание ба</w:t>
      </w:r>
      <w:r w:rsidRPr="009C039E">
        <w:rPr>
          <w:rFonts w:ascii="Times New Roman" w:hAnsi="Times New Roman"/>
          <w:sz w:val="28"/>
          <w:szCs w:val="28"/>
        </w:rPr>
        <w:t xml:space="preserve">зовых учебных предметов </w:t>
      </w:r>
      <w:r w:rsidR="00BB118C">
        <w:rPr>
          <w:rFonts w:ascii="Times New Roman" w:hAnsi="Times New Roman"/>
          <w:sz w:val="28"/>
          <w:szCs w:val="28"/>
        </w:rPr>
        <w:t>тем, способствующих фор</w:t>
      </w:r>
      <w:r w:rsidRPr="009C039E">
        <w:rPr>
          <w:rFonts w:ascii="Times New Roman" w:hAnsi="Times New Roman"/>
          <w:sz w:val="28"/>
          <w:szCs w:val="28"/>
        </w:rPr>
        <w:t>м</w:t>
      </w:r>
      <w:r w:rsidR="00BB118C">
        <w:rPr>
          <w:rFonts w:ascii="Times New Roman" w:hAnsi="Times New Roman"/>
          <w:sz w:val="28"/>
          <w:szCs w:val="28"/>
        </w:rPr>
        <w:t>ированию у обучающи</w:t>
      </w:r>
      <w:r w:rsidRPr="009C039E">
        <w:rPr>
          <w:rFonts w:ascii="Times New Roman" w:hAnsi="Times New Roman"/>
          <w:sz w:val="28"/>
          <w:szCs w:val="28"/>
        </w:rPr>
        <w:t>хся с умственной отсталостью (интеллект</w:t>
      </w:r>
      <w:r w:rsidR="00BB118C">
        <w:rPr>
          <w:rFonts w:ascii="Times New Roman" w:hAnsi="Times New Roman"/>
          <w:sz w:val="28"/>
          <w:szCs w:val="28"/>
        </w:rPr>
        <w:t>уальными нарушениями) основ экологичес</w:t>
      </w:r>
      <w:r w:rsidRPr="009C039E">
        <w:rPr>
          <w:rFonts w:ascii="Times New Roman" w:hAnsi="Times New Roman"/>
          <w:sz w:val="28"/>
          <w:szCs w:val="28"/>
        </w:rPr>
        <w:t xml:space="preserve">кой культуры, установки на здоровый и без-опасный образ жизни. Ведущая роль принадлежит </w:t>
      </w:r>
      <w:r w:rsidR="00BB118C">
        <w:rPr>
          <w:rFonts w:ascii="Times New Roman" w:hAnsi="Times New Roman"/>
          <w:sz w:val="28"/>
          <w:szCs w:val="28"/>
        </w:rPr>
        <w:t>таким учебным предметам как «Физи</w:t>
      </w:r>
      <w:r w:rsidRPr="009C039E">
        <w:rPr>
          <w:rFonts w:ascii="Times New Roman" w:hAnsi="Times New Roman"/>
          <w:sz w:val="28"/>
          <w:szCs w:val="28"/>
        </w:rPr>
        <w:t>ческая культура», «</w:t>
      </w:r>
      <w:r w:rsidR="00BB118C">
        <w:rPr>
          <w:rFonts w:ascii="Times New Roman" w:hAnsi="Times New Roman"/>
          <w:sz w:val="28"/>
          <w:szCs w:val="28"/>
        </w:rPr>
        <w:t>Окружающий мир</w:t>
      </w:r>
      <w:r w:rsidRPr="009C039E">
        <w:rPr>
          <w:rFonts w:ascii="Times New Roman" w:hAnsi="Times New Roman"/>
          <w:sz w:val="28"/>
          <w:szCs w:val="28"/>
        </w:rPr>
        <w:t>»,  а также «</w:t>
      </w:r>
      <w:r w:rsidR="00BB118C">
        <w:rPr>
          <w:rFonts w:ascii="Times New Roman" w:hAnsi="Times New Roman"/>
          <w:sz w:val="28"/>
          <w:szCs w:val="28"/>
        </w:rPr>
        <w:t>Т</w:t>
      </w:r>
      <w:r w:rsidRPr="009C039E">
        <w:rPr>
          <w:rFonts w:ascii="Times New Roman" w:hAnsi="Times New Roman"/>
          <w:sz w:val="28"/>
          <w:szCs w:val="28"/>
        </w:rPr>
        <w:t>руд»</w:t>
      </w:r>
      <w:r w:rsidR="00BB118C">
        <w:rPr>
          <w:rFonts w:ascii="Times New Roman" w:hAnsi="Times New Roman"/>
          <w:sz w:val="28"/>
          <w:szCs w:val="28"/>
        </w:rPr>
        <w:t>.</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 xml:space="preserve">В результате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элементарные природосберегающие умения и навыки: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умения оценивать правильность поведения людей в природе; бережное отношения к природе, растениям и животным; элементарный опыт природоохранительной деятельности.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элементарные здоровьесберегающие умения и навыки: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навыки личной гигиены; активного образа жизни;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умения организовывать здоровьесберегающую жизнедеятельность: режим дня, утренняя зарядка, оздоровительные мероприятия, подвижные игры и т. д.;</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умение оценивать правильность собственного поведения и поведения окружающих с позиций здорового образа жизни;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умение соблюдать правила здорового питания: навыков гигиены приготовления, хранения и культуры приема пищи;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навыки противостояния вовлечению в табакокурение, употребления алкоголя, наркотических и сильнодействующих веществ;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навыки и умения безопасного образа жизни:</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навыки адекватного поведения в случае возникновения опасных ситуаций в школе, дома, на улице;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умение оценивать правильность поведения в быту;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умения соблюдать правила безопасного поведения с огнём, водой, газом, электричеством; безопасного использования учебных принадлежностей, инструментов;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навыки соблюдения правил дорожного движения и поведения на улице, пожарной безопасности;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навыки и умения безопасного поведения в окружающей среде и простейшие умения поведения в экстремальных (чрезвычайных) ситуациях: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умения действовать в неблагоприятных погодных условиях (соблюдение правил поведения при грозе, в лесу, на водоёме и т.п.);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умения оказывать первую медицинскую помощь (при травмах, ушибах,  порезах, ожогах, укусах насекомых, при отравлении пищевыми продуктами).</w:t>
      </w:r>
    </w:p>
    <w:p w:rsidR="009C039E" w:rsidRPr="00BB118C" w:rsidRDefault="009C039E" w:rsidP="00E50CE3">
      <w:pPr>
        <w:pStyle w:val="a4"/>
        <w:widowControl w:val="0"/>
        <w:suppressAutoHyphens w:val="0"/>
        <w:spacing w:after="0" w:line="360" w:lineRule="auto"/>
        <w:ind w:firstLine="709"/>
        <w:jc w:val="both"/>
        <w:rPr>
          <w:rFonts w:ascii="Times New Roman" w:hAnsi="Times New Roman"/>
          <w:b/>
          <w:sz w:val="28"/>
          <w:szCs w:val="28"/>
        </w:rPr>
      </w:pPr>
      <w:r w:rsidRPr="00BB118C">
        <w:rPr>
          <w:rFonts w:ascii="Times New Roman" w:hAnsi="Times New Roman"/>
          <w:b/>
          <w:sz w:val="28"/>
          <w:szCs w:val="28"/>
        </w:rPr>
        <w:t>Реализация программы формирования экологической культуры</w:t>
      </w:r>
      <w:r w:rsidR="00E50CE3">
        <w:rPr>
          <w:rFonts w:ascii="Times New Roman" w:hAnsi="Times New Roman"/>
          <w:b/>
          <w:sz w:val="28"/>
          <w:szCs w:val="28"/>
        </w:rPr>
        <w:t xml:space="preserve"> </w:t>
      </w:r>
      <w:r w:rsidRPr="00BB118C">
        <w:rPr>
          <w:rFonts w:ascii="Times New Roman" w:hAnsi="Times New Roman"/>
          <w:b/>
          <w:sz w:val="28"/>
          <w:szCs w:val="28"/>
        </w:rPr>
        <w:t>и здорового образа жизни во внеурочной деятельности</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Формирование экологической культ</w:t>
      </w:r>
      <w:r w:rsidR="00BB118C">
        <w:rPr>
          <w:rFonts w:ascii="Times New Roman" w:hAnsi="Times New Roman"/>
          <w:sz w:val="28"/>
          <w:szCs w:val="28"/>
        </w:rPr>
        <w:t>уры, здорового и безопасного обра</w:t>
      </w:r>
      <w:r w:rsidRPr="009C039E">
        <w:rPr>
          <w:rFonts w:ascii="Times New Roman" w:hAnsi="Times New Roman"/>
          <w:sz w:val="28"/>
          <w:szCs w:val="28"/>
        </w:rPr>
        <w:t>за жизни  осуществляется во внеурочной деятельности во всех направлениях. Приоритетными могут рассматриваться спортивно-оздоровительное и духовно-нравственное направления (особен</w:t>
      </w:r>
      <w:r w:rsidR="00BB118C">
        <w:rPr>
          <w:rFonts w:ascii="Times New Roman" w:hAnsi="Times New Roman"/>
          <w:sz w:val="28"/>
          <w:szCs w:val="28"/>
        </w:rPr>
        <w:t>но в части экологической состав</w:t>
      </w:r>
      <w:r w:rsidRPr="009C039E">
        <w:rPr>
          <w:rFonts w:ascii="Times New Roman" w:hAnsi="Times New Roman"/>
          <w:sz w:val="28"/>
          <w:szCs w:val="28"/>
        </w:rPr>
        <w:t>ляющей).</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Спортивно-оздоровительная деятельно</w:t>
      </w:r>
      <w:r w:rsidR="00BB118C">
        <w:rPr>
          <w:rFonts w:ascii="Times New Roman" w:hAnsi="Times New Roman"/>
          <w:sz w:val="28"/>
          <w:szCs w:val="28"/>
        </w:rPr>
        <w:t>сть является важнейшим направлением внеуро</w:t>
      </w:r>
      <w:r w:rsidRPr="009C039E">
        <w:rPr>
          <w:rFonts w:ascii="Times New Roman" w:hAnsi="Times New Roman"/>
          <w:sz w:val="28"/>
          <w:szCs w:val="28"/>
        </w:rPr>
        <w:t xml:space="preserve">чной деятельности обучающихся с  </w:t>
      </w:r>
      <w:r w:rsidR="00BB118C">
        <w:rPr>
          <w:rFonts w:ascii="Times New Roman" w:hAnsi="Times New Roman"/>
          <w:sz w:val="28"/>
          <w:szCs w:val="28"/>
        </w:rPr>
        <w:t>ЗПР</w:t>
      </w:r>
      <w:r w:rsidRPr="009C039E">
        <w:rPr>
          <w:rFonts w:ascii="Times New Roman" w:hAnsi="Times New Roman"/>
          <w:sz w:val="28"/>
          <w:szCs w:val="28"/>
        </w:rPr>
        <w:t>, основная цель которой создание условий,</w:t>
      </w:r>
      <w:r w:rsidR="00BB118C">
        <w:rPr>
          <w:rFonts w:ascii="Times New Roman" w:hAnsi="Times New Roman"/>
          <w:sz w:val="28"/>
          <w:szCs w:val="28"/>
        </w:rPr>
        <w:t xml:space="preserve"> способствующих гармоничному физичес</w:t>
      </w:r>
      <w:r w:rsidRPr="009C039E">
        <w:rPr>
          <w:rFonts w:ascii="Times New Roman" w:hAnsi="Times New Roman"/>
          <w:sz w:val="28"/>
          <w:szCs w:val="28"/>
        </w:rPr>
        <w:t>кому, нравственному и социальному развитию личности обучающегося с сре</w:t>
      </w:r>
      <w:r w:rsidR="00BB118C">
        <w:rPr>
          <w:rFonts w:ascii="Times New Roman" w:hAnsi="Times New Roman"/>
          <w:sz w:val="28"/>
          <w:szCs w:val="28"/>
        </w:rPr>
        <w:t>дствами физической культуры, формиро</w:t>
      </w:r>
      <w:r w:rsidRPr="009C039E">
        <w:rPr>
          <w:rFonts w:ascii="Times New Roman" w:hAnsi="Times New Roman"/>
          <w:sz w:val="28"/>
          <w:szCs w:val="28"/>
        </w:rPr>
        <w:t xml:space="preserve">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w:t>
      </w:r>
      <w:r w:rsidR="00BB118C">
        <w:rPr>
          <w:rFonts w:ascii="Times New Roman" w:hAnsi="Times New Roman"/>
          <w:sz w:val="28"/>
          <w:szCs w:val="28"/>
        </w:rPr>
        <w:t>усиле</w:t>
      </w:r>
      <w:r w:rsidRPr="009C039E">
        <w:rPr>
          <w:rFonts w:ascii="Times New Roman" w:hAnsi="Times New Roman"/>
          <w:sz w:val="28"/>
          <w:szCs w:val="28"/>
        </w:rPr>
        <w:t>нию оздоровительного эффекта, достигаемого в ходе</w:t>
      </w:r>
      <w:r w:rsidR="00BB118C">
        <w:rPr>
          <w:rFonts w:ascii="Times New Roman" w:hAnsi="Times New Roman"/>
          <w:sz w:val="28"/>
          <w:szCs w:val="28"/>
        </w:rPr>
        <w:t xml:space="preserve"> активного использования обучающи</w:t>
      </w:r>
      <w:r w:rsidRPr="009C039E">
        <w:rPr>
          <w:rFonts w:ascii="Times New Roman" w:hAnsi="Times New Roman"/>
          <w:sz w:val="28"/>
          <w:szCs w:val="28"/>
        </w:rPr>
        <w:t xml:space="preserve">мися </w:t>
      </w:r>
      <w:r w:rsidR="00BB118C">
        <w:rPr>
          <w:rFonts w:ascii="Times New Roman" w:hAnsi="Times New Roman"/>
          <w:sz w:val="28"/>
          <w:szCs w:val="28"/>
        </w:rPr>
        <w:t>освоенных знаний, спо</w:t>
      </w:r>
      <w:r w:rsidRPr="009C039E">
        <w:rPr>
          <w:rFonts w:ascii="Times New Roman" w:hAnsi="Times New Roman"/>
          <w:sz w:val="28"/>
          <w:szCs w:val="28"/>
        </w:rPr>
        <w:t>собов и физических упражнений в физкультурно-озд</w:t>
      </w:r>
      <w:r w:rsidR="00BB118C">
        <w:rPr>
          <w:rFonts w:ascii="Times New Roman" w:hAnsi="Times New Roman"/>
          <w:sz w:val="28"/>
          <w:szCs w:val="28"/>
        </w:rPr>
        <w:t>оровительных мероприятиях, режи</w:t>
      </w:r>
      <w:r w:rsidRPr="009C039E">
        <w:rPr>
          <w:rFonts w:ascii="Times New Roman" w:hAnsi="Times New Roman"/>
          <w:sz w:val="28"/>
          <w:szCs w:val="28"/>
        </w:rPr>
        <w:t>ме дня, самостоятельных занятиях физическими упр</w:t>
      </w:r>
      <w:r w:rsidR="00BB118C">
        <w:rPr>
          <w:rFonts w:ascii="Times New Roman" w:hAnsi="Times New Roman"/>
          <w:sz w:val="28"/>
          <w:szCs w:val="28"/>
        </w:rPr>
        <w:t>ажнениями. Образовательные органи</w:t>
      </w:r>
      <w:r w:rsidRPr="009C039E">
        <w:rPr>
          <w:rFonts w:ascii="Times New Roman" w:hAnsi="Times New Roman"/>
          <w:sz w:val="28"/>
          <w:szCs w:val="28"/>
        </w:rPr>
        <w:t xml:space="preserve">зации должны предусмотреть: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регулярное проведение спортивно-оздоровительных мероприятий (дней спорта, соревнований, олимпиад, походов и т. п.).</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проведение просветительской работы с обучающимися(по вопросам сохранения и укрепления здоровья обучающихся, профилактике вредных привычек, заболеваний, травматизма и т.п.).</w:t>
      </w:r>
    </w:p>
    <w:p w:rsidR="009C039E" w:rsidRPr="00A42FA1" w:rsidRDefault="009C039E" w:rsidP="00E50CE3">
      <w:pPr>
        <w:pStyle w:val="a4"/>
        <w:widowControl w:val="0"/>
        <w:suppressAutoHyphens w:val="0"/>
        <w:spacing w:after="0" w:line="360" w:lineRule="auto"/>
        <w:ind w:firstLine="709"/>
        <w:jc w:val="both"/>
        <w:rPr>
          <w:rFonts w:ascii="Times New Roman" w:hAnsi="Times New Roman"/>
          <w:b/>
          <w:sz w:val="28"/>
          <w:szCs w:val="28"/>
        </w:rPr>
      </w:pPr>
      <w:r w:rsidRPr="00A42FA1">
        <w:rPr>
          <w:rFonts w:ascii="Times New Roman" w:hAnsi="Times New Roman"/>
          <w:b/>
          <w:sz w:val="28"/>
          <w:szCs w:val="28"/>
        </w:rPr>
        <w:t>Реализация дополнительных программ</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В рамках указанных направлений внеур</w:t>
      </w:r>
      <w:r w:rsidR="00A42FA1">
        <w:rPr>
          <w:rFonts w:ascii="Times New Roman" w:hAnsi="Times New Roman"/>
          <w:sz w:val="28"/>
          <w:szCs w:val="28"/>
        </w:rPr>
        <w:t>очной работы разрабатываются дополнитель</w:t>
      </w:r>
      <w:r w:rsidRPr="009C039E">
        <w:rPr>
          <w:rFonts w:ascii="Times New Roman" w:hAnsi="Times New Roman"/>
          <w:sz w:val="28"/>
          <w:szCs w:val="28"/>
        </w:rPr>
        <w:t>ные программы экологического воспитания обучающихся и фо</w:t>
      </w:r>
      <w:r w:rsidR="00A42FA1">
        <w:rPr>
          <w:rFonts w:ascii="Times New Roman" w:hAnsi="Times New Roman"/>
          <w:sz w:val="28"/>
          <w:szCs w:val="28"/>
        </w:rPr>
        <w:t>рмирования основ безопасной жизнедеятельнос</w:t>
      </w:r>
      <w:r w:rsidRPr="009C039E">
        <w:rPr>
          <w:rFonts w:ascii="Times New Roman" w:hAnsi="Times New Roman"/>
          <w:sz w:val="28"/>
          <w:szCs w:val="28"/>
        </w:rPr>
        <w:t>ти.</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Во внеурочной деятельнос</w:t>
      </w:r>
      <w:r w:rsidR="00A42FA1">
        <w:rPr>
          <w:rFonts w:ascii="Times New Roman" w:hAnsi="Times New Roman"/>
          <w:sz w:val="28"/>
          <w:szCs w:val="28"/>
        </w:rPr>
        <w:t>ти экологическое воспитание осуществляет</w:t>
      </w:r>
      <w:r w:rsidRPr="009C039E">
        <w:rPr>
          <w:rFonts w:ascii="Times New Roman" w:hAnsi="Times New Roman"/>
          <w:sz w:val="28"/>
          <w:szCs w:val="28"/>
        </w:rPr>
        <w:t>ся в рамках духовно-нравственного воспитания. Экологическ</w:t>
      </w:r>
      <w:r w:rsidR="00A42FA1">
        <w:rPr>
          <w:rFonts w:ascii="Times New Roman" w:hAnsi="Times New Roman"/>
          <w:sz w:val="28"/>
          <w:szCs w:val="28"/>
        </w:rPr>
        <w:t>ое воспитание направлено на формирова</w:t>
      </w:r>
      <w:r w:rsidRPr="009C039E">
        <w:rPr>
          <w:rFonts w:ascii="Times New Roman" w:hAnsi="Times New Roman"/>
          <w:sz w:val="28"/>
          <w:szCs w:val="28"/>
        </w:rPr>
        <w:t>ние элементарных экологических представлений, осоз</w:t>
      </w:r>
      <w:r w:rsidR="00A42FA1">
        <w:rPr>
          <w:rFonts w:ascii="Times New Roman" w:hAnsi="Times New Roman"/>
          <w:sz w:val="28"/>
          <w:szCs w:val="28"/>
        </w:rPr>
        <w:t>нанного отношения к объектам окру</w:t>
      </w:r>
      <w:r w:rsidRPr="009C039E">
        <w:rPr>
          <w:rFonts w:ascii="Times New Roman" w:hAnsi="Times New Roman"/>
          <w:sz w:val="28"/>
          <w:szCs w:val="28"/>
        </w:rPr>
        <w:t>жающей действительности, ознакомление с правилами общения человека с природой для сохранения и укрепления их здоровья, экологически гр</w:t>
      </w:r>
      <w:r w:rsidR="00A42FA1">
        <w:rPr>
          <w:rFonts w:ascii="Times New Roman" w:hAnsi="Times New Roman"/>
          <w:sz w:val="28"/>
          <w:szCs w:val="28"/>
        </w:rPr>
        <w:t>амотного поведения в школе и до</w:t>
      </w:r>
      <w:r w:rsidRPr="009C039E">
        <w:rPr>
          <w:rFonts w:ascii="Times New Roman" w:hAnsi="Times New Roman"/>
          <w:sz w:val="28"/>
          <w:szCs w:val="28"/>
        </w:rPr>
        <w:t>ма.</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В содержании программ должно быть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Содержательные приоритеты программ опр</w:t>
      </w:r>
      <w:r w:rsidR="00A42FA1">
        <w:rPr>
          <w:rFonts w:ascii="Times New Roman" w:hAnsi="Times New Roman"/>
          <w:sz w:val="28"/>
          <w:szCs w:val="28"/>
        </w:rPr>
        <w:t>еделяются на основании учета индивиду</w:t>
      </w:r>
      <w:r w:rsidRPr="009C039E">
        <w:rPr>
          <w:rFonts w:ascii="Times New Roman" w:hAnsi="Times New Roman"/>
          <w:sz w:val="28"/>
          <w:szCs w:val="28"/>
        </w:rPr>
        <w:t>альных и возрастных особенностей обучающих</w:t>
      </w:r>
      <w:r w:rsidR="00A42FA1">
        <w:rPr>
          <w:rFonts w:ascii="Times New Roman" w:hAnsi="Times New Roman"/>
          <w:sz w:val="28"/>
          <w:szCs w:val="28"/>
        </w:rPr>
        <w:t>ся их потребностей, а также особенно</w:t>
      </w:r>
      <w:r w:rsidRPr="009C039E">
        <w:rPr>
          <w:rFonts w:ascii="Times New Roman" w:hAnsi="Times New Roman"/>
          <w:sz w:val="28"/>
          <w:szCs w:val="28"/>
        </w:rPr>
        <w:t>стей региона проживания.</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При реализации программы следует учитывать, что во внеурочной деятельности на п</w:t>
      </w:r>
      <w:r w:rsidR="00A42FA1">
        <w:rPr>
          <w:rFonts w:ascii="Times New Roman" w:hAnsi="Times New Roman"/>
          <w:sz w:val="28"/>
          <w:szCs w:val="28"/>
        </w:rPr>
        <w:t>ер</w:t>
      </w:r>
      <w:r w:rsidRPr="009C039E">
        <w:rPr>
          <w:rFonts w:ascii="Times New Roman" w:hAnsi="Times New Roman"/>
          <w:sz w:val="28"/>
          <w:szCs w:val="28"/>
        </w:rPr>
        <w:t>вое место выдвигается опыт применения формиру</w:t>
      </w:r>
      <w:r w:rsidR="00A42FA1">
        <w:rPr>
          <w:rFonts w:ascii="Times New Roman" w:hAnsi="Times New Roman"/>
          <w:sz w:val="28"/>
          <w:szCs w:val="28"/>
        </w:rPr>
        <w:t>емых усилиями всех учебных предме</w:t>
      </w:r>
      <w:r w:rsidRPr="009C039E">
        <w:rPr>
          <w:rFonts w:ascii="Times New Roman" w:hAnsi="Times New Roman"/>
          <w:sz w:val="28"/>
          <w:szCs w:val="28"/>
        </w:rPr>
        <w:t>тов базовых учебных действий, ценностных ор</w:t>
      </w:r>
      <w:r w:rsidR="00A42FA1">
        <w:rPr>
          <w:rFonts w:ascii="Times New Roman" w:hAnsi="Times New Roman"/>
          <w:sz w:val="28"/>
          <w:szCs w:val="28"/>
        </w:rPr>
        <w:t>иентаций и оценочных умений, социаль</w:t>
      </w:r>
      <w:r w:rsidRPr="009C039E">
        <w:rPr>
          <w:rFonts w:ascii="Times New Roman" w:hAnsi="Times New Roman"/>
          <w:sz w:val="28"/>
          <w:szCs w:val="28"/>
        </w:rPr>
        <w:t xml:space="preserve">ных норм поведения, направленных на сохранение здоровья </w:t>
      </w:r>
      <w:r w:rsidR="00A42FA1">
        <w:rPr>
          <w:rFonts w:ascii="Times New Roman" w:hAnsi="Times New Roman"/>
          <w:sz w:val="28"/>
          <w:szCs w:val="28"/>
        </w:rPr>
        <w:t>и обеспечение экологической без</w:t>
      </w:r>
      <w:r w:rsidRPr="009C039E">
        <w:rPr>
          <w:rFonts w:ascii="Times New Roman" w:hAnsi="Times New Roman"/>
          <w:sz w:val="28"/>
          <w:szCs w:val="28"/>
        </w:rPr>
        <w:t>опасности человека и природы. В связи с этим необ</w:t>
      </w:r>
      <w:r w:rsidR="00A42FA1">
        <w:rPr>
          <w:rFonts w:ascii="Times New Roman" w:hAnsi="Times New Roman"/>
          <w:sz w:val="28"/>
          <w:szCs w:val="28"/>
        </w:rPr>
        <w:t>ходимо продумать организацию сис</w:t>
      </w:r>
      <w:r w:rsidRPr="009C039E">
        <w:rPr>
          <w:rFonts w:ascii="Times New Roman" w:hAnsi="Times New Roman"/>
          <w:sz w:val="28"/>
          <w:szCs w:val="28"/>
        </w:rPr>
        <w:t>темы мероприятий, позволяющих обучающимся использовать на практике полученные знания и усвоенные модели, нормы поведени</w:t>
      </w:r>
      <w:r w:rsidR="00A42FA1">
        <w:rPr>
          <w:rFonts w:ascii="Times New Roman" w:hAnsi="Times New Roman"/>
          <w:sz w:val="28"/>
          <w:szCs w:val="28"/>
        </w:rPr>
        <w:t>я в  типичных ситуаци</w:t>
      </w:r>
      <w:r w:rsidRPr="009C039E">
        <w:rPr>
          <w:rFonts w:ascii="Times New Roman" w:hAnsi="Times New Roman"/>
          <w:sz w:val="28"/>
          <w:szCs w:val="28"/>
        </w:rPr>
        <w:t>ях.</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Формы организации внеурочной деятельност</w:t>
      </w:r>
      <w:r w:rsidR="00A42FA1">
        <w:rPr>
          <w:rFonts w:ascii="Times New Roman" w:hAnsi="Times New Roman"/>
          <w:sz w:val="28"/>
          <w:szCs w:val="28"/>
        </w:rPr>
        <w:t>и: спортивно-оздоровительные меропри</w:t>
      </w:r>
      <w:r w:rsidRPr="009C039E">
        <w:rPr>
          <w:rFonts w:ascii="Times New Roman" w:hAnsi="Times New Roman"/>
          <w:sz w:val="28"/>
          <w:szCs w:val="28"/>
        </w:rPr>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9C039E" w:rsidRPr="009C039E" w:rsidRDefault="00EB1781" w:rsidP="00E50CE3">
      <w:pPr>
        <w:pStyle w:val="a4"/>
        <w:widowControl w:val="0"/>
        <w:suppressAutoHyphens w:val="0"/>
        <w:spacing w:after="0" w:line="360" w:lineRule="auto"/>
        <w:ind w:firstLine="709"/>
        <w:jc w:val="both"/>
        <w:rPr>
          <w:rFonts w:ascii="Times New Roman" w:hAnsi="Times New Roman"/>
          <w:sz w:val="28"/>
          <w:szCs w:val="28"/>
        </w:rPr>
      </w:pPr>
      <w:r>
        <w:rPr>
          <w:rFonts w:ascii="Times New Roman" w:hAnsi="Times New Roman"/>
          <w:sz w:val="28"/>
          <w:szCs w:val="28"/>
        </w:rPr>
        <w:t>Председатель школьного П</w:t>
      </w:r>
      <w:r w:rsidR="009C039E" w:rsidRPr="009C039E">
        <w:rPr>
          <w:rFonts w:ascii="Times New Roman" w:hAnsi="Times New Roman"/>
          <w:sz w:val="28"/>
          <w:szCs w:val="28"/>
        </w:rPr>
        <w:t>Пк - организует комплексное изучение личности ребенка. Обеспечивает выработку коллективных рекомендаций для учителей, родителей по дальнейшей тактике работы с данными детьми.</w:t>
      </w:r>
    </w:p>
    <w:p w:rsidR="009C039E" w:rsidRPr="009C039E" w:rsidRDefault="00EB1781" w:rsidP="00E50CE3">
      <w:pPr>
        <w:pStyle w:val="a4"/>
        <w:widowControl w:val="0"/>
        <w:suppressAutoHyphens w:val="0"/>
        <w:spacing w:after="0" w:line="360" w:lineRule="auto"/>
        <w:ind w:firstLine="709"/>
        <w:jc w:val="both"/>
        <w:rPr>
          <w:rFonts w:ascii="Times New Roman" w:hAnsi="Times New Roman"/>
          <w:sz w:val="28"/>
          <w:szCs w:val="28"/>
        </w:rPr>
      </w:pPr>
      <w:r>
        <w:rPr>
          <w:rFonts w:ascii="Times New Roman" w:hAnsi="Times New Roman"/>
          <w:sz w:val="28"/>
          <w:szCs w:val="28"/>
        </w:rPr>
        <w:t>Педагог-</w:t>
      </w:r>
      <w:r w:rsidR="009C039E" w:rsidRPr="009C039E">
        <w:rPr>
          <w:rFonts w:ascii="Times New Roman" w:hAnsi="Times New Roman"/>
          <w:sz w:val="28"/>
          <w:szCs w:val="28"/>
        </w:rPr>
        <w:t>психолог - способствует формированию благоприятного психологического</w:t>
      </w:r>
      <w:r w:rsidR="00AC6136">
        <w:rPr>
          <w:rFonts w:ascii="Times New Roman" w:hAnsi="Times New Roman"/>
          <w:sz w:val="28"/>
          <w:szCs w:val="28"/>
        </w:rPr>
        <w:t xml:space="preserve"> </w:t>
      </w:r>
      <w:r w:rsidR="009C039E" w:rsidRPr="009C039E">
        <w:rPr>
          <w:rFonts w:ascii="Times New Roman" w:hAnsi="Times New Roman"/>
          <w:sz w:val="28"/>
          <w:szCs w:val="28"/>
        </w:rPr>
        <w:t>климата в коллективе:</w:t>
      </w:r>
      <w:r w:rsidR="00AC6136">
        <w:rPr>
          <w:rFonts w:ascii="Times New Roman" w:hAnsi="Times New Roman"/>
          <w:sz w:val="28"/>
          <w:szCs w:val="28"/>
        </w:rPr>
        <w:t xml:space="preserve"> </w:t>
      </w:r>
      <w:r w:rsidR="009C039E" w:rsidRPr="009C039E">
        <w:rPr>
          <w:rFonts w:ascii="Times New Roman" w:hAnsi="Times New Roman"/>
          <w:sz w:val="28"/>
          <w:szCs w:val="28"/>
        </w:rPr>
        <w:t>занимается пр</w:t>
      </w:r>
      <w:r>
        <w:rPr>
          <w:rFonts w:ascii="Times New Roman" w:hAnsi="Times New Roman"/>
          <w:sz w:val="28"/>
          <w:szCs w:val="28"/>
        </w:rPr>
        <w:t xml:space="preserve">офилактикой детской дезадатации; </w:t>
      </w:r>
      <w:r w:rsidR="009C039E" w:rsidRPr="009C039E">
        <w:rPr>
          <w:rFonts w:ascii="Times New Roman" w:hAnsi="Times New Roman"/>
          <w:sz w:val="28"/>
          <w:szCs w:val="28"/>
        </w:rPr>
        <w:t>пропагандирует и поддерживает здоровые отношения в семье.</w:t>
      </w:r>
    </w:p>
    <w:p w:rsidR="009C039E" w:rsidRPr="009C039E" w:rsidRDefault="00EB1781" w:rsidP="00E50CE3">
      <w:pPr>
        <w:pStyle w:val="a4"/>
        <w:widowControl w:val="0"/>
        <w:suppressAutoHyphens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Учитель- </w:t>
      </w:r>
      <w:r w:rsidR="009C039E" w:rsidRPr="009C039E">
        <w:rPr>
          <w:rFonts w:ascii="Times New Roman" w:hAnsi="Times New Roman"/>
          <w:sz w:val="28"/>
          <w:szCs w:val="28"/>
        </w:rPr>
        <w:t>логопед - осуществляет коррекцию речевых нарушений у детей. Способствует социальной адаптации детей логопатов.</w:t>
      </w:r>
    </w:p>
    <w:p w:rsidR="009C039E" w:rsidRPr="009C039E"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Классный руководитель, учитель физкультуры - осуществляет просветительскую и профилактическую работу с учащимися, направленную на сохранение и укрепление здоровья. Проводит диагностическую работу по результативности и коррекции валеологической работы.</w:t>
      </w:r>
    </w:p>
    <w:p w:rsidR="00A42FA1" w:rsidRPr="00EB1781" w:rsidRDefault="009C039E" w:rsidP="00E50CE3">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Ответственный за организацию питания - организует просветительскую работу по пропаганде основ рационального питания-входит в состав бракеражной комиссии-осуществляет мо</w:t>
      </w:r>
      <w:r w:rsidR="00EB1781">
        <w:rPr>
          <w:rFonts w:ascii="Times New Roman" w:hAnsi="Times New Roman"/>
          <w:sz w:val="28"/>
          <w:szCs w:val="28"/>
        </w:rPr>
        <w:t>ниторинг количества питающихся.</w:t>
      </w:r>
    </w:p>
    <w:p w:rsidR="00A42FA1"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A42FA1">
        <w:rPr>
          <w:rFonts w:ascii="Times New Roman" w:hAnsi="Times New Roman"/>
          <w:b/>
          <w:sz w:val="28"/>
          <w:szCs w:val="28"/>
        </w:rPr>
        <w:t>Просветительская работа с родителями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w:t>
      </w:r>
      <w:r w:rsidR="00A42FA1">
        <w:rPr>
          <w:rFonts w:ascii="Times New Roman" w:hAnsi="Times New Roman"/>
          <w:sz w:val="28"/>
          <w:szCs w:val="28"/>
        </w:rPr>
        <w:t xml:space="preserve"> укрепления здоровья детей, формирова</w:t>
      </w:r>
      <w:r w:rsidRPr="009C039E">
        <w:rPr>
          <w:rFonts w:ascii="Times New Roman" w:hAnsi="Times New Roman"/>
          <w:sz w:val="28"/>
          <w:szCs w:val="28"/>
        </w:rPr>
        <w:t xml:space="preserve">ния безопасного образа жизни включает: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проведение родительских собраний, семинаров, лекц</w:t>
      </w:r>
      <w:r w:rsidR="00A42FA1">
        <w:rPr>
          <w:rFonts w:ascii="Times New Roman" w:hAnsi="Times New Roman"/>
          <w:sz w:val="28"/>
          <w:szCs w:val="28"/>
        </w:rPr>
        <w:t>ий, тренингов, конференций, кру</w:t>
      </w:r>
      <w:r w:rsidRPr="009C039E">
        <w:rPr>
          <w:rFonts w:ascii="Times New Roman" w:hAnsi="Times New Roman"/>
          <w:sz w:val="28"/>
          <w:szCs w:val="28"/>
        </w:rPr>
        <w:t>глых столов и т.п.;</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00A42FA1">
        <w:rPr>
          <w:rFonts w:ascii="Times New Roman" w:hAnsi="Times New Roman"/>
          <w:sz w:val="28"/>
          <w:szCs w:val="28"/>
        </w:rPr>
        <w:t>ревнова</w:t>
      </w:r>
      <w:r w:rsidRPr="009C039E">
        <w:rPr>
          <w:rFonts w:ascii="Times New Roman" w:hAnsi="Times New Roman"/>
          <w:sz w:val="28"/>
          <w:szCs w:val="28"/>
        </w:rPr>
        <w:t>ний, дней здоровья, занятий по профилактике вредных привычек и т. п.</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В содержательном плане просветительская работа направлена на ознакомление родителей широким к</w:t>
      </w:r>
      <w:r w:rsidR="00A42FA1">
        <w:rPr>
          <w:rFonts w:ascii="Times New Roman" w:hAnsi="Times New Roman"/>
          <w:sz w:val="28"/>
          <w:szCs w:val="28"/>
        </w:rPr>
        <w:t>ругом вопросов, связанных с особенностя</w:t>
      </w:r>
      <w:r w:rsidRPr="009C039E">
        <w:rPr>
          <w:rFonts w:ascii="Times New Roman" w:hAnsi="Times New Roman"/>
          <w:sz w:val="28"/>
          <w:szCs w:val="28"/>
        </w:rPr>
        <w:t>ми психофизического развития детей, у</w:t>
      </w:r>
      <w:r w:rsidR="00A42FA1">
        <w:rPr>
          <w:rFonts w:ascii="Times New Roman" w:hAnsi="Times New Roman"/>
          <w:sz w:val="28"/>
          <w:szCs w:val="28"/>
        </w:rPr>
        <w:t>креплением здоровья детей, соз</w:t>
      </w:r>
      <w:r w:rsidRPr="009C039E">
        <w:rPr>
          <w:rFonts w:ascii="Times New Roman" w:hAnsi="Times New Roman"/>
          <w:sz w:val="28"/>
          <w:szCs w:val="28"/>
        </w:rPr>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A42FA1">
        <w:rPr>
          <w:rFonts w:ascii="Times New Roman" w:hAnsi="Times New Roman"/>
          <w:b/>
          <w:sz w:val="28"/>
          <w:szCs w:val="28"/>
        </w:rPr>
        <w:t>Эффективность реализации</w:t>
      </w:r>
      <w:r w:rsidRPr="009C039E">
        <w:rPr>
          <w:rFonts w:ascii="Times New Roman" w:hAnsi="Times New Roman"/>
          <w:sz w:val="28"/>
          <w:szCs w:val="28"/>
        </w:rPr>
        <w:t xml:space="preserve"> этого направления </w:t>
      </w:r>
      <w:r w:rsidR="00A42FA1">
        <w:rPr>
          <w:rFonts w:ascii="Times New Roman" w:hAnsi="Times New Roman"/>
          <w:sz w:val="28"/>
          <w:szCs w:val="28"/>
        </w:rPr>
        <w:t>зависит от деятельности администра</w:t>
      </w:r>
      <w:r w:rsidR="00EB1781">
        <w:rPr>
          <w:rFonts w:ascii="Times New Roman" w:hAnsi="Times New Roman"/>
          <w:sz w:val="28"/>
          <w:szCs w:val="28"/>
        </w:rPr>
        <w:t>ции ГБОУ Белокатайская КШИ</w:t>
      </w:r>
      <w:r w:rsidRPr="009C039E">
        <w:rPr>
          <w:rFonts w:ascii="Times New Roman" w:hAnsi="Times New Roman"/>
          <w:sz w:val="28"/>
          <w:szCs w:val="28"/>
        </w:rPr>
        <w:t>, всех специалистов, рабо</w:t>
      </w:r>
      <w:r w:rsidR="00A42FA1">
        <w:rPr>
          <w:rFonts w:ascii="Times New Roman" w:hAnsi="Times New Roman"/>
          <w:sz w:val="28"/>
          <w:szCs w:val="28"/>
        </w:rPr>
        <w:t>тающих в общеобразовательной ор</w:t>
      </w:r>
      <w:r w:rsidRPr="009C039E">
        <w:rPr>
          <w:rFonts w:ascii="Times New Roman" w:hAnsi="Times New Roman"/>
          <w:sz w:val="28"/>
          <w:szCs w:val="28"/>
        </w:rPr>
        <w:t>ганизации (педагогов-дефектологов, педагогов-психологов, медицинских работников и др.).</w:t>
      </w:r>
    </w:p>
    <w:p w:rsidR="009C039E" w:rsidRPr="00A42FA1"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A42FA1">
        <w:rPr>
          <w:rFonts w:ascii="Times New Roman" w:hAnsi="Times New Roman"/>
          <w:b/>
          <w:sz w:val="28"/>
          <w:szCs w:val="28"/>
        </w:rPr>
        <w:t>Просветительская и методическая работа с педагогами и специалистами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 xml:space="preserve">Просветительская и методическая работа с педагогами и специалистами, направленная на повышение квалификации работников </w:t>
      </w:r>
      <w:r w:rsidR="00EB1781">
        <w:rPr>
          <w:rFonts w:ascii="Times New Roman" w:hAnsi="Times New Roman"/>
          <w:sz w:val="28"/>
          <w:szCs w:val="28"/>
        </w:rPr>
        <w:t>ГБОУ Белокатайская КШИ</w:t>
      </w:r>
      <w:r w:rsidRPr="009C039E">
        <w:rPr>
          <w:rFonts w:ascii="Times New Roman" w:hAnsi="Times New Roman"/>
          <w:sz w:val="28"/>
          <w:szCs w:val="28"/>
        </w:rPr>
        <w:t xml:space="preserve"> и повышение уровня их знаний по проблемам охраны и укрепления здоровья детей, включает:</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приобретение для педагогов, специалистов и родителей (законных представителей) необходимой научно-методической литературы;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привлечение педагогов, медицинс</w:t>
      </w:r>
      <w:r w:rsidR="00A42FA1">
        <w:rPr>
          <w:rFonts w:ascii="Times New Roman" w:hAnsi="Times New Roman"/>
          <w:sz w:val="28"/>
          <w:szCs w:val="28"/>
        </w:rPr>
        <w:t>ких работников, психологов и родите</w:t>
      </w:r>
      <w:r w:rsidRPr="009C039E">
        <w:rPr>
          <w:rFonts w:ascii="Times New Roman" w:hAnsi="Times New Roman"/>
          <w:sz w:val="28"/>
          <w:szCs w:val="28"/>
        </w:rPr>
        <w:t>лей (законных представителей) к совм</w:t>
      </w:r>
      <w:r w:rsidR="00A42FA1">
        <w:rPr>
          <w:rFonts w:ascii="Times New Roman" w:hAnsi="Times New Roman"/>
          <w:sz w:val="28"/>
          <w:szCs w:val="28"/>
        </w:rPr>
        <w:t>естной работе по проведению при</w:t>
      </w:r>
      <w:r w:rsidRPr="009C039E">
        <w:rPr>
          <w:rFonts w:ascii="Times New Roman" w:hAnsi="Times New Roman"/>
          <w:sz w:val="28"/>
          <w:szCs w:val="28"/>
        </w:rPr>
        <w:t>родоохранных, оздоровительных мероприятий и спортивных соревнований.</w:t>
      </w:r>
    </w:p>
    <w:p w:rsidR="009C039E" w:rsidRPr="00A42FA1"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A42FA1">
        <w:rPr>
          <w:rFonts w:ascii="Times New Roman" w:hAnsi="Times New Roman"/>
          <w:b/>
          <w:sz w:val="28"/>
          <w:szCs w:val="28"/>
        </w:rPr>
        <w:t>Планируемые результаты освоения программы формирования</w:t>
      </w:r>
    </w:p>
    <w:p w:rsidR="009C039E" w:rsidRPr="00A42FA1" w:rsidRDefault="009C039E" w:rsidP="00B1428D">
      <w:pPr>
        <w:pStyle w:val="a4"/>
        <w:widowControl w:val="0"/>
        <w:suppressAutoHyphens w:val="0"/>
        <w:spacing w:after="0" w:line="360" w:lineRule="auto"/>
        <w:ind w:firstLine="709"/>
        <w:jc w:val="both"/>
        <w:rPr>
          <w:rFonts w:ascii="Times New Roman" w:hAnsi="Times New Roman"/>
          <w:b/>
          <w:sz w:val="28"/>
          <w:szCs w:val="28"/>
        </w:rPr>
      </w:pPr>
      <w:r w:rsidRPr="00A42FA1">
        <w:rPr>
          <w:rFonts w:ascii="Times New Roman" w:hAnsi="Times New Roman"/>
          <w:b/>
          <w:sz w:val="28"/>
          <w:szCs w:val="28"/>
        </w:rPr>
        <w:t>экологической культуры, здорового и безопасного образа жизни</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Важнейшие личностные результаты: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ценностное отношение к природе; бережное отношение к живым организмам,  способность сочувствовать природе и её обитателям;</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потребность в занятиях физической культурой и спортом;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негативное отношение к факторам риска здор</w:t>
      </w:r>
      <w:r w:rsidR="00A42FA1">
        <w:rPr>
          <w:rFonts w:ascii="Times New Roman" w:hAnsi="Times New Roman"/>
          <w:sz w:val="28"/>
          <w:szCs w:val="28"/>
        </w:rPr>
        <w:t>овью (сниженная двигательная актив</w:t>
      </w:r>
      <w:r w:rsidRPr="009C039E">
        <w:rPr>
          <w:rFonts w:ascii="Times New Roman" w:hAnsi="Times New Roman"/>
          <w:sz w:val="28"/>
          <w:szCs w:val="28"/>
        </w:rPr>
        <w:t>ность, курение, алкоголь, наркотики и другие психоактивные вещества, инфекционные за</w:t>
      </w:r>
      <w:r w:rsidR="00A42FA1">
        <w:rPr>
          <w:rFonts w:ascii="Times New Roman" w:hAnsi="Times New Roman"/>
          <w:sz w:val="28"/>
          <w:szCs w:val="28"/>
        </w:rPr>
        <w:t>бо</w:t>
      </w:r>
      <w:r w:rsidRPr="009C039E">
        <w:rPr>
          <w:rFonts w:ascii="Times New Roman" w:hAnsi="Times New Roman"/>
          <w:sz w:val="28"/>
          <w:szCs w:val="28"/>
        </w:rPr>
        <w:t xml:space="preserve">левания);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эмоционально-ценностное отношение к</w:t>
      </w:r>
      <w:r w:rsidR="00A42FA1">
        <w:rPr>
          <w:rFonts w:ascii="Times New Roman" w:hAnsi="Times New Roman"/>
          <w:sz w:val="28"/>
          <w:szCs w:val="28"/>
        </w:rPr>
        <w:t xml:space="preserve"> окружающей среде, осознание необходимос</w:t>
      </w:r>
      <w:r w:rsidRPr="009C039E">
        <w:rPr>
          <w:rFonts w:ascii="Times New Roman" w:hAnsi="Times New Roman"/>
          <w:sz w:val="28"/>
          <w:szCs w:val="28"/>
        </w:rPr>
        <w:t>ти ее охраны;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ценностное отношение к своему здоровью, здоровью близких и окружающих людей;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элементарные представления об окружающем мире в совокупности его природных и социальных компонентов;</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установка на здоровый образ жизни и реализация ее в реальном поведении  и поступках;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стремление заботиться о своем здоровье;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готовность следовать социальным установк</w:t>
      </w:r>
      <w:r w:rsidR="00A42FA1">
        <w:rPr>
          <w:rFonts w:ascii="Times New Roman" w:hAnsi="Times New Roman"/>
          <w:sz w:val="28"/>
          <w:szCs w:val="28"/>
        </w:rPr>
        <w:t>ам экологически культурного здоровьес</w:t>
      </w:r>
      <w:r w:rsidRPr="009C039E">
        <w:rPr>
          <w:rFonts w:ascii="Times New Roman" w:hAnsi="Times New Roman"/>
          <w:sz w:val="28"/>
          <w:szCs w:val="28"/>
        </w:rPr>
        <w:t>бе</w:t>
      </w:r>
      <w:r w:rsidR="00A42FA1">
        <w:rPr>
          <w:rFonts w:ascii="Times New Roman" w:hAnsi="Times New Roman"/>
          <w:sz w:val="28"/>
          <w:szCs w:val="28"/>
        </w:rPr>
        <w:t>ре</w:t>
      </w:r>
      <w:r w:rsidRPr="009C039E">
        <w:rPr>
          <w:rFonts w:ascii="Times New Roman" w:hAnsi="Times New Roman"/>
          <w:sz w:val="28"/>
          <w:szCs w:val="28"/>
        </w:rPr>
        <w:t>гаюшего, безопасного поведения (в отношении к природе и людям);</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готовность самостоятельно поддерживать свое здоровье на основе использования навыков личной гигиены;</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овладение умениями взаимодействия с людьми, работать в коллективе с выполнением различных социальных ролей; </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развитие навыков устанавливать и выявлять причинно-следственные связи в окружающем мире;</w:t>
      </w:r>
    </w:p>
    <w:p w:rsidR="009C039E" w:rsidRPr="009C039E" w:rsidRDefault="009C039E" w:rsidP="00AD6FC8">
      <w:pPr>
        <w:pStyle w:val="a4"/>
        <w:widowControl w:val="0"/>
        <w:numPr>
          <w:ilvl w:val="0"/>
          <w:numId w:val="37"/>
        </w:numPr>
        <w:tabs>
          <w:tab w:val="left" w:pos="1134"/>
        </w:tabs>
        <w:suppressAutoHyphens w:val="0"/>
        <w:spacing w:after="0" w:line="360" w:lineRule="auto"/>
        <w:ind w:left="0" w:firstLine="709"/>
        <w:jc w:val="both"/>
        <w:rPr>
          <w:rFonts w:ascii="Times New Roman" w:hAnsi="Times New Roman"/>
          <w:sz w:val="28"/>
          <w:szCs w:val="28"/>
        </w:rPr>
      </w:pPr>
      <w:r w:rsidRPr="009C039E">
        <w:rPr>
          <w:rFonts w:ascii="Times New Roman" w:hAnsi="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9C039E">
        <w:rPr>
          <w:rFonts w:ascii="Times New Roman" w:hAnsi="Times New Roman"/>
          <w:sz w:val="28"/>
          <w:szCs w:val="28"/>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9C039E" w:rsidRPr="009C039E" w:rsidRDefault="009C039E" w:rsidP="00B1428D">
      <w:pPr>
        <w:pStyle w:val="a4"/>
        <w:widowControl w:val="0"/>
        <w:suppressAutoHyphens w:val="0"/>
        <w:spacing w:after="0" w:line="360" w:lineRule="auto"/>
        <w:ind w:firstLine="709"/>
        <w:jc w:val="both"/>
        <w:rPr>
          <w:rFonts w:ascii="Times New Roman" w:hAnsi="Times New Roman"/>
          <w:sz w:val="28"/>
          <w:szCs w:val="28"/>
        </w:rPr>
      </w:pPr>
      <w:r w:rsidRPr="00A42FA1">
        <w:rPr>
          <w:rFonts w:ascii="Times New Roman" w:hAnsi="Times New Roman"/>
          <w:b/>
          <w:sz w:val="28"/>
          <w:szCs w:val="28"/>
        </w:rPr>
        <w:t>Основные результаты реализации</w:t>
      </w:r>
      <w:r w:rsidRPr="009C039E">
        <w:rPr>
          <w:rFonts w:ascii="Times New Roman" w:hAnsi="Times New Roman"/>
          <w:sz w:val="28"/>
          <w:szCs w:val="28"/>
        </w:rPr>
        <w:t xml:space="preserve">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3"/>
        <w:gridCol w:w="2542"/>
        <w:gridCol w:w="1935"/>
      </w:tblGrid>
      <w:tr w:rsidR="00A42FA1" w:rsidRPr="00E50CE3" w:rsidTr="00E50CE3">
        <w:tc>
          <w:tcPr>
            <w:tcW w:w="2661" w:type="pct"/>
            <w:shd w:val="clear" w:color="auto" w:fill="auto"/>
            <w:vAlign w:val="center"/>
          </w:tcPr>
          <w:p w:rsidR="00A42FA1" w:rsidRPr="00E50CE3" w:rsidRDefault="00A42FA1" w:rsidP="00E50CE3">
            <w:pPr>
              <w:spacing w:after="0" w:line="240" w:lineRule="auto"/>
              <w:jc w:val="center"/>
              <w:rPr>
                <w:rFonts w:ascii="Times New Roman" w:hAnsi="Times New Roman" w:cs="Times New Roman"/>
                <w:b/>
                <w:sz w:val="24"/>
                <w:szCs w:val="24"/>
                <w:lang w:eastAsia="ar-SA"/>
              </w:rPr>
            </w:pPr>
            <w:r w:rsidRPr="00E50CE3">
              <w:rPr>
                <w:rFonts w:ascii="Times New Roman" w:hAnsi="Times New Roman" w:cs="Times New Roman"/>
                <w:b/>
                <w:sz w:val="24"/>
                <w:szCs w:val="24"/>
                <w:lang w:eastAsia="ar-SA"/>
              </w:rPr>
              <w:t>Индикатор</w:t>
            </w:r>
          </w:p>
        </w:tc>
        <w:tc>
          <w:tcPr>
            <w:tcW w:w="1328" w:type="pct"/>
            <w:shd w:val="clear" w:color="auto" w:fill="auto"/>
            <w:vAlign w:val="center"/>
          </w:tcPr>
          <w:p w:rsidR="00A42FA1" w:rsidRPr="00E50CE3" w:rsidRDefault="00A42FA1" w:rsidP="00E50CE3">
            <w:pPr>
              <w:spacing w:after="0" w:line="240" w:lineRule="auto"/>
              <w:jc w:val="center"/>
              <w:rPr>
                <w:rFonts w:ascii="Times New Roman" w:hAnsi="Times New Roman" w:cs="Times New Roman"/>
                <w:b/>
                <w:sz w:val="24"/>
                <w:szCs w:val="24"/>
                <w:lang w:eastAsia="ar-SA"/>
              </w:rPr>
            </w:pPr>
            <w:r w:rsidRPr="00E50CE3">
              <w:rPr>
                <w:rFonts w:ascii="Times New Roman" w:hAnsi="Times New Roman" w:cs="Times New Roman"/>
                <w:b/>
                <w:sz w:val="24"/>
                <w:szCs w:val="24"/>
                <w:lang w:eastAsia="ar-SA"/>
              </w:rPr>
              <w:t>Ответственный</w:t>
            </w:r>
          </w:p>
        </w:tc>
        <w:tc>
          <w:tcPr>
            <w:tcW w:w="1011" w:type="pct"/>
            <w:shd w:val="clear" w:color="auto" w:fill="auto"/>
            <w:vAlign w:val="center"/>
          </w:tcPr>
          <w:p w:rsidR="00A42FA1" w:rsidRPr="00E50CE3" w:rsidRDefault="00A42FA1" w:rsidP="00E50CE3">
            <w:pPr>
              <w:spacing w:after="0" w:line="240" w:lineRule="auto"/>
              <w:jc w:val="center"/>
              <w:rPr>
                <w:rFonts w:ascii="Times New Roman" w:hAnsi="Times New Roman" w:cs="Times New Roman"/>
                <w:b/>
                <w:sz w:val="24"/>
                <w:szCs w:val="24"/>
                <w:lang w:eastAsia="ar-SA"/>
              </w:rPr>
            </w:pPr>
            <w:r w:rsidRPr="00E50CE3">
              <w:rPr>
                <w:rFonts w:ascii="Times New Roman" w:hAnsi="Times New Roman" w:cs="Times New Roman"/>
                <w:b/>
                <w:sz w:val="24"/>
                <w:szCs w:val="24"/>
                <w:lang w:eastAsia="ar-SA"/>
              </w:rPr>
              <w:t>Срок</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Оценка гигиенических требований к    помещениям    для    учебных занятий  и  пребывания  обучающихся: их  освещённости,  оборудованию, соответствию   роста   парт   росту учащихся    и    др. – согласно требованиям СанПин</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Заместитель директора по АХЧ</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Ежегодно,  начало  учебного года (август)</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Оценка  соответствия  организации образовательного процесса принципам здоровьесберегающей организации    труда:    параметры рациональной организации учебного  процесса  и  режима  дня; объём  дневной  учебной  нагрузки на  обучающихся  (по  числу  уроков  и времени, затрачиваемому на приготовление домашних заданий.)</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Зам.    директора    по УВР</w:t>
            </w:r>
            <w:r w:rsidR="00C53250" w:rsidRPr="00E50CE3">
              <w:rPr>
                <w:rFonts w:ascii="Times New Roman" w:hAnsi="Times New Roman" w:cs="Times New Roman"/>
                <w:sz w:val="24"/>
                <w:szCs w:val="24"/>
                <w:lang w:eastAsia="ar-SA"/>
              </w:rPr>
              <w:t>, Зам. директора по ВР</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Начало учебного года</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Оценка   физической   активности школьников в период их пребывания в школе (экспертируются уроки физической    культуры,    условия для проявления физической активности обучающихся на переменах и во внеурочное время, проведение физкультминуток)</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Администрация школы</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На   посещенных   уроках   в течение года</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Оценка   изменения   физического развития и физической</w:t>
            </w:r>
            <w:r w:rsidR="00AC6136">
              <w:rPr>
                <w:rFonts w:ascii="Times New Roman" w:hAnsi="Times New Roman" w:cs="Times New Roman"/>
                <w:sz w:val="24"/>
                <w:szCs w:val="24"/>
                <w:lang w:eastAsia="ar-SA"/>
              </w:rPr>
              <w:t xml:space="preserve"> </w:t>
            </w:r>
            <w:r w:rsidRPr="00E50CE3">
              <w:rPr>
                <w:rFonts w:ascii="Times New Roman" w:hAnsi="Times New Roman" w:cs="Times New Roman"/>
                <w:sz w:val="24"/>
                <w:szCs w:val="24"/>
                <w:lang w:eastAsia="ar-SA"/>
              </w:rPr>
              <w:t>подготовленности обучающихся (медосмотр)</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Медицинские работники</w:t>
            </w:r>
          </w:p>
        </w:tc>
        <w:tc>
          <w:tcPr>
            <w:tcW w:w="1011" w:type="pct"/>
            <w:shd w:val="clear" w:color="auto" w:fill="auto"/>
          </w:tcPr>
          <w:p w:rsidR="00A42FA1" w:rsidRPr="00E50CE3" w:rsidRDefault="00EB178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2</w:t>
            </w:r>
            <w:r w:rsidR="00A42FA1" w:rsidRPr="00E50CE3">
              <w:rPr>
                <w:rFonts w:ascii="Times New Roman" w:hAnsi="Times New Roman" w:cs="Times New Roman"/>
                <w:sz w:val="24"/>
                <w:szCs w:val="24"/>
                <w:lang w:eastAsia="ar-SA"/>
              </w:rPr>
              <w:t xml:space="preserve">    раз    в    год,    согласно графика</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Оценка показателей заболеваемости    школьников    и педагогов</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Социальный педагог</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В течение года</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Отслеживание динамики показателей количества пропусков занятий по болезни</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Классные руководители</w:t>
            </w:r>
            <w:r w:rsidR="00C53250" w:rsidRPr="00E50CE3">
              <w:rPr>
                <w:rFonts w:ascii="Times New Roman" w:hAnsi="Times New Roman" w:cs="Times New Roman"/>
                <w:sz w:val="24"/>
                <w:szCs w:val="24"/>
                <w:lang w:eastAsia="ar-SA"/>
              </w:rPr>
              <w:t>, воспитатели</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В течение года</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Отслеживание динамики травматизма   в   образовательном учреждении, в том числе дорожно-транспортного травматизма</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Зам. директора по ВР</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В течение года</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Оценка уровня грамотности школьников    и    педагогов    по вопросам   здоровья   (параметры изменения   отношения   детей   к своему здоровью и ЗОЖ; результаты     конкурсов     мини-проектов)</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Социальный педагог</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Согласно графика ВШК</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Активность  и  заинтересованность школьников в участии в мероприятиях, связанных с тематикой   здоровья   и   охраны природы</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Руководитель ШМО классных руководителей, классные руководители</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Наблюдения в течение года</w:t>
            </w:r>
          </w:p>
        </w:tc>
      </w:tr>
      <w:tr w:rsidR="00A42FA1" w:rsidRPr="00E50CE3" w:rsidTr="00E50CE3">
        <w:tc>
          <w:tcPr>
            <w:tcW w:w="266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 xml:space="preserve">Оценка     работы     школы     по проблемам экологической культуры и здоровья  обучающихся во внеурочное  время  </w:t>
            </w:r>
          </w:p>
        </w:tc>
        <w:tc>
          <w:tcPr>
            <w:tcW w:w="1328"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Зам.</w:t>
            </w:r>
            <w:r w:rsidR="00AC6136">
              <w:rPr>
                <w:rFonts w:ascii="Times New Roman" w:hAnsi="Times New Roman" w:cs="Times New Roman"/>
                <w:sz w:val="24"/>
                <w:szCs w:val="24"/>
                <w:lang w:eastAsia="ar-SA"/>
              </w:rPr>
              <w:t xml:space="preserve"> </w:t>
            </w:r>
            <w:r w:rsidRPr="00E50CE3">
              <w:rPr>
                <w:rFonts w:ascii="Times New Roman" w:hAnsi="Times New Roman" w:cs="Times New Roman"/>
                <w:sz w:val="24"/>
                <w:szCs w:val="24"/>
                <w:lang w:eastAsia="ar-SA"/>
              </w:rPr>
              <w:t>директора  по  УВР</w:t>
            </w:r>
            <w:r w:rsidR="00C53250" w:rsidRPr="00E50CE3">
              <w:rPr>
                <w:rFonts w:ascii="Times New Roman" w:hAnsi="Times New Roman" w:cs="Times New Roman"/>
                <w:sz w:val="24"/>
                <w:szCs w:val="24"/>
                <w:lang w:eastAsia="ar-SA"/>
              </w:rPr>
              <w:t xml:space="preserve">, Зам. директора по ВР, </w:t>
            </w:r>
            <w:r w:rsidRPr="00E50CE3">
              <w:rPr>
                <w:rFonts w:ascii="Times New Roman" w:hAnsi="Times New Roman" w:cs="Times New Roman"/>
                <w:sz w:val="24"/>
                <w:szCs w:val="24"/>
                <w:lang w:eastAsia="ar-SA"/>
              </w:rPr>
              <w:t xml:space="preserve"> классные руководители</w:t>
            </w:r>
            <w:r w:rsidR="00C53250" w:rsidRPr="00E50CE3">
              <w:rPr>
                <w:rFonts w:ascii="Times New Roman" w:hAnsi="Times New Roman" w:cs="Times New Roman"/>
                <w:sz w:val="24"/>
                <w:szCs w:val="24"/>
                <w:lang w:eastAsia="ar-SA"/>
              </w:rPr>
              <w:t>, воспитатели</w:t>
            </w:r>
          </w:p>
        </w:tc>
        <w:tc>
          <w:tcPr>
            <w:tcW w:w="1011" w:type="pct"/>
            <w:shd w:val="clear" w:color="auto" w:fill="auto"/>
          </w:tcPr>
          <w:p w:rsidR="00A42FA1" w:rsidRPr="00E50CE3" w:rsidRDefault="00A42FA1" w:rsidP="00E50CE3">
            <w:pPr>
              <w:spacing w:after="0" w:line="240" w:lineRule="auto"/>
              <w:jc w:val="both"/>
              <w:rPr>
                <w:rFonts w:ascii="Times New Roman" w:hAnsi="Times New Roman" w:cs="Times New Roman"/>
                <w:sz w:val="24"/>
                <w:szCs w:val="24"/>
                <w:lang w:eastAsia="ar-SA"/>
              </w:rPr>
            </w:pPr>
            <w:r w:rsidRPr="00E50CE3">
              <w:rPr>
                <w:rFonts w:ascii="Times New Roman" w:hAnsi="Times New Roman" w:cs="Times New Roman"/>
                <w:sz w:val="24"/>
                <w:szCs w:val="24"/>
                <w:lang w:eastAsia="ar-SA"/>
              </w:rPr>
              <w:t>Наблюдения в течение года</w:t>
            </w:r>
          </w:p>
        </w:tc>
      </w:tr>
    </w:tbl>
    <w:p w:rsidR="00A42FA1" w:rsidRPr="00A42FA1" w:rsidRDefault="00A42FA1" w:rsidP="00A42FA1">
      <w:pPr>
        <w:suppressAutoHyphens w:val="0"/>
        <w:spacing w:after="0" w:line="360" w:lineRule="auto"/>
        <w:jc w:val="both"/>
        <w:rPr>
          <w:rFonts w:ascii="Times New Roman" w:eastAsia="Times New Roman" w:hAnsi="Times New Roman" w:cs="Times New Roman"/>
          <w:color w:val="auto"/>
          <w:kern w:val="0"/>
          <w:sz w:val="28"/>
          <w:szCs w:val="28"/>
          <w:lang w:eastAsia="ru-RU"/>
        </w:rPr>
      </w:pPr>
    </w:p>
    <w:p w:rsidR="00A42FA1" w:rsidRPr="00A42FA1" w:rsidRDefault="00A42FA1" w:rsidP="00A42FA1">
      <w:pPr>
        <w:suppressAutoHyphens w:val="0"/>
        <w:spacing w:after="0" w:line="360" w:lineRule="auto"/>
        <w:jc w:val="both"/>
        <w:rPr>
          <w:rFonts w:ascii="Times New Roman" w:eastAsia="Times New Roman" w:hAnsi="Times New Roman" w:cs="Times New Roman"/>
          <w:color w:val="auto"/>
          <w:kern w:val="0"/>
          <w:sz w:val="28"/>
          <w:szCs w:val="28"/>
          <w:lang w:eastAsia="ru-RU"/>
        </w:rPr>
      </w:pPr>
      <w:r w:rsidRPr="00A42FA1">
        <w:rPr>
          <w:rFonts w:ascii="Times New Roman" w:eastAsia="Times New Roman" w:hAnsi="Times New Roman" w:cs="Times New Roman"/>
          <w:color w:val="auto"/>
          <w:kern w:val="0"/>
          <w:sz w:val="28"/>
          <w:szCs w:val="28"/>
          <w:lang w:eastAsia="ru-RU"/>
        </w:rPr>
        <w:t>Рекомендуемый диагностический инструментарий</w:t>
      </w:r>
    </w:p>
    <w:p w:rsidR="00A42FA1" w:rsidRPr="00E50CE3" w:rsidRDefault="00A42FA1"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Педагогическое наблюдение</w:t>
      </w:r>
    </w:p>
    <w:p w:rsidR="00A42FA1" w:rsidRPr="00E50CE3" w:rsidRDefault="00A42FA1"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Анкетирование родителей</w:t>
      </w:r>
    </w:p>
    <w:p w:rsidR="009C039E" w:rsidRDefault="009C039E" w:rsidP="006F421E">
      <w:pPr>
        <w:pStyle w:val="a4"/>
        <w:spacing w:after="0" w:line="360" w:lineRule="auto"/>
        <w:ind w:firstLine="709"/>
        <w:jc w:val="both"/>
        <w:rPr>
          <w:rFonts w:ascii="Times New Roman" w:hAnsi="Times New Roman"/>
          <w:sz w:val="28"/>
          <w:szCs w:val="28"/>
        </w:rPr>
      </w:pPr>
    </w:p>
    <w:p w:rsidR="006F421E" w:rsidRPr="006563EF" w:rsidRDefault="00B81246" w:rsidP="00840C88">
      <w:pPr>
        <w:pStyle w:val="3"/>
      </w:pPr>
      <w:bookmarkStart w:id="25" w:name="_Toc415833133"/>
      <w:bookmarkStart w:id="26" w:name="_Toc87802554"/>
      <w:r w:rsidRPr="006563EF">
        <w:t>2</w:t>
      </w:r>
      <w:r w:rsidR="006F421E" w:rsidRPr="006563EF">
        <w:t>.2.5. Программа коррекционной работы</w:t>
      </w:r>
      <w:bookmarkEnd w:id="25"/>
      <w:bookmarkEnd w:id="26"/>
    </w:p>
    <w:p w:rsidR="006F421E" w:rsidRPr="00311148" w:rsidRDefault="006F421E" w:rsidP="00E50CE3">
      <w:pPr>
        <w:pStyle w:val="a4"/>
        <w:widowControl w:val="0"/>
        <w:suppressAutoHyphens w:val="0"/>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6F421E" w:rsidRPr="002B325E" w:rsidRDefault="006F421E" w:rsidP="00E50CE3">
      <w:pPr>
        <w:widowControl w:val="0"/>
        <w:suppressAutoHyphens w:val="0"/>
        <w:autoSpaceDE w:val="0"/>
        <w:autoSpaceDN w:val="0"/>
        <w:adjustRightInd w:val="0"/>
        <w:spacing w:after="0" w:line="360" w:lineRule="auto"/>
        <w:ind w:firstLine="709"/>
        <w:jc w:val="both"/>
        <w:rPr>
          <w:rFonts w:ascii="Times New Roman" w:hAnsi="Times New Roman" w:cs="Times New Roman"/>
          <w:b/>
          <w:sz w:val="28"/>
          <w:szCs w:val="28"/>
        </w:rPr>
      </w:pPr>
      <w:r w:rsidRPr="002B325E">
        <w:rPr>
          <w:rFonts w:ascii="Times New Roman" w:hAnsi="Times New Roman" w:cs="Times New Roman"/>
          <w:b/>
          <w:sz w:val="28"/>
          <w:szCs w:val="28"/>
        </w:rPr>
        <w:t>Программа коррекционной работы обеспечива</w:t>
      </w:r>
      <w:r w:rsidR="00005573">
        <w:rPr>
          <w:rFonts w:ascii="Times New Roman" w:hAnsi="Times New Roman" w:cs="Times New Roman"/>
          <w:b/>
          <w:sz w:val="28"/>
          <w:szCs w:val="28"/>
        </w:rPr>
        <w:t>е</w:t>
      </w:r>
      <w:r w:rsidRPr="002B325E">
        <w:rPr>
          <w:rFonts w:ascii="Times New Roman" w:hAnsi="Times New Roman" w:cs="Times New Roman"/>
          <w:b/>
          <w:sz w:val="28"/>
          <w:szCs w:val="28"/>
        </w:rPr>
        <w:t>т:</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выявление особых образовательных потребностей обучающихся с ЗПР, обусловленных недостатками в их физическом и (или) психическом развитии;</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создание адекватных условий для реализации особых образовательных потребностей обучающихся с ЗПР;</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оказание помощи в освоении обучающимися с ЗПР АООП НОО и их интеграции в образовательном учреждении;</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p>
    <w:p w:rsidR="006F421E" w:rsidRDefault="006F421E" w:rsidP="00E50CE3">
      <w:pPr>
        <w:widowControl w:val="0"/>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2B325E">
        <w:rPr>
          <w:rFonts w:ascii="Times New Roman" w:hAnsi="Times New Roman" w:cs="Times New Roman"/>
          <w:b/>
          <w:color w:val="auto"/>
          <w:kern w:val="28"/>
          <w:sz w:val="28"/>
          <w:szCs w:val="28"/>
        </w:rPr>
        <w:t>Целью программы коррекционной работы</w:t>
      </w:r>
      <w:r w:rsidRPr="00F63254">
        <w:rPr>
          <w:rFonts w:ascii="Times New Roman" w:hAnsi="Times New Roman" w:cs="Times New Roman"/>
          <w:color w:val="auto"/>
          <w:kern w:val="28"/>
          <w:sz w:val="28"/>
          <w:szCs w:val="28"/>
        </w:rPr>
        <w:t xml:space="preserve">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F421E" w:rsidRPr="002B325E" w:rsidRDefault="006F421E" w:rsidP="00E50CE3">
      <w:pPr>
        <w:pStyle w:val="14TexstOSNOVA1012"/>
        <w:widowControl w:val="0"/>
        <w:spacing w:line="360" w:lineRule="auto"/>
        <w:ind w:firstLine="709"/>
        <w:rPr>
          <w:rFonts w:ascii="Times New Roman" w:hAnsi="Times New Roman" w:cs="Times New Roman"/>
          <w:b/>
          <w:color w:val="auto"/>
          <w:kern w:val="2"/>
          <w:sz w:val="28"/>
          <w:szCs w:val="28"/>
        </w:rPr>
      </w:pPr>
      <w:r w:rsidRPr="002B325E">
        <w:rPr>
          <w:rFonts w:ascii="Times New Roman" w:hAnsi="Times New Roman" w:cs="Times New Roman"/>
          <w:b/>
          <w:color w:val="auto"/>
          <w:kern w:val="2"/>
          <w:sz w:val="28"/>
          <w:szCs w:val="28"/>
        </w:rPr>
        <w:t>Задачи программы:</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определение особых образовательных потребностей обучающихся с ЗПР;</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повышение возможностей обучающихся с ЗПР в освоении</w:t>
      </w:r>
      <w:r w:rsidR="00AC6136">
        <w:rPr>
          <w:rFonts w:ascii="Times New Roman" w:eastAsia="Times New Roman" w:hAnsi="Times New Roman" w:cs="Times New Roman"/>
          <w:color w:val="auto"/>
          <w:kern w:val="0"/>
          <w:sz w:val="28"/>
          <w:szCs w:val="28"/>
          <w:lang w:eastAsia="ru-RU"/>
        </w:rPr>
        <w:t xml:space="preserve"> </w:t>
      </w:r>
      <w:r w:rsidRPr="00E50CE3">
        <w:rPr>
          <w:rFonts w:ascii="Times New Roman" w:eastAsia="Times New Roman" w:hAnsi="Times New Roman" w:cs="Times New Roman"/>
          <w:color w:val="auto"/>
          <w:kern w:val="0"/>
          <w:sz w:val="28"/>
          <w:szCs w:val="28"/>
          <w:lang w:eastAsia="ru-RU"/>
        </w:rPr>
        <w:t>АООП НОО и интегрировании в образовательный процесс;</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своевременное выявление обучающихся с трудностями адаптации в</w:t>
      </w:r>
      <w:r w:rsidR="00AC6136">
        <w:rPr>
          <w:rFonts w:ascii="Times New Roman" w:eastAsia="Times New Roman" w:hAnsi="Times New Roman" w:cs="Times New Roman"/>
          <w:color w:val="auto"/>
          <w:kern w:val="0"/>
          <w:sz w:val="28"/>
          <w:szCs w:val="28"/>
          <w:lang w:eastAsia="ru-RU"/>
        </w:rPr>
        <w:t xml:space="preserve"> </w:t>
      </w:r>
      <w:r w:rsidRPr="00E50CE3">
        <w:rPr>
          <w:rFonts w:ascii="Times New Roman" w:eastAsia="Times New Roman" w:hAnsi="Times New Roman" w:cs="Times New Roman"/>
          <w:color w:val="auto"/>
          <w:kern w:val="0"/>
          <w:sz w:val="28"/>
          <w:szCs w:val="28"/>
          <w:lang w:eastAsia="ru-RU"/>
        </w:rPr>
        <w:t>образовательно-воспитательном процессе;</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6F421E" w:rsidRPr="00E50CE3" w:rsidRDefault="006F421E" w:rsidP="00AD6FC8">
      <w:pPr>
        <w:pStyle w:val="a8"/>
        <w:numPr>
          <w:ilvl w:val="0"/>
          <w:numId w:val="38"/>
        </w:numPr>
        <w:tabs>
          <w:tab w:val="left" w:pos="1276"/>
        </w:tabs>
        <w:suppressAutoHyphens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E50CE3">
        <w:rPr>
          <w:rFonts w:ascii="Times New Roman" w:eastAsia="Times New Roman" w:hAnsi="Times New Roman" w:cs="Times New Roman"/>
          <w:color w:val="auto"/>
          <w:kern w:val="0"/>
          <w:sz w:val="28"/>
          <w:szCs w:val="28"/>
          <w:lang w:eastAsia="ru-RU"/>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6563EF" w:rsidRDefault="006563EF" w:rsidP="00E50CE3">
      <w:pPr>
        <w:pStyle w:val="a6"/>
        <w:widowControl w:val="0"/>
        <w:ind w:firstLine="709"/>
        <w:rPr>
          <w:caps w:val="0"/>
          <w:color w:val="auto"/>
          <w:kern w:val="28"/>
        </w:rPr>
      </w:pPr>
      <w:bookmarkStart w:id="27"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6563EF" w:rsidRPr="00E50CE3" w:rsidRDefault="006563EF" w:rsidP="00E50CE3">
      <w:pPr>
        <w:pStyle w:val="a6"/>
        <w:widowControl w:val="0"/>
        <w:ind w:firstLine="709"/>
        <w:rPr>
          <w:caps w:val="0"/>
          <w:color w:val="auto"/>
          <w:kern w:val="28"/>
        </w:rPr>
      </w:pPr>
      <w:r w:rsidRPr="00E50CE3">
        <w:rPr>
          <w:caps w:val="0"/>
          <w:color w:val="auto"/>
        </w:rPr>
        <w:t xml:space="preserve">Принципы </w:t>
      </w:r>
      <w:bookmarkEnd w:id="27"/>
      <w:r w:rsidRPr="00E50CE3">
        <w:rPr>
          <w:caps w:val="0"/>
          <w:color w:val="auto"/>
          <w:kern w:val="28"/>
        </w:rPr>
        <w:t>коррекционной работы:</w:t>
      </w:r>
    </w:p>
    <w:p w:rsidR="006563EF" w:rsidRPr="00E50CE3" w:rsidRDefault="006563EF" w:rsidP="00E50CE3">
      <w:pPr>
        <w:pStyle w:val="a4"/>
        <w:widowControl w:val="0"/>
        <w:suppressAutoHyphens w:val="0"/>
        <w:spacing w:after="0" w:line="360" w:lineRule="auto"/>
        <w:ind w:firstLine="709"/>
        <w:jc w:val="both"/>
        <w:rPr>
          <w:rFonts w:ascii="Times New Roman" w:hAnsi="Times New Roman"/>
          <w:caps/>
          <w:color w:val="auto"/>
          <w:sz w:val="28"/>
          <w:szCs w:val="28"/>
        </w:rPr>
      </w:pPr>
      <w:r w:rsidRPr="00E50CE3">
        <w:rPr>
          <w:rFonts w:ascii="Times New Roman" w:hAnsi="Times New Roman"/>
          <w:color w:val="auto"/>
          <w:sz w:val="28"/>
          <w:szCs w:val="28"/>
        </w:rPr>
        <w:t>Принцип приоритетности интересов</w:t>
      </w:r>
      <w:r w:rsidR="00AC6136">
        <w:rPr>
          <w:rFonts w:ascii="Times New Roman" w:hAnsi="Times New Roman"/>
          <w:color w:val="auto"/>
          <w:sz w:val="28"/>
          <w:szCs w:val="28"/>
        </w:rPr>
        <w:t xml:space="preserve"> </w:t>
      </w:r>
      <w:r w:rsidRPr="00E50CE3">
        <w:rPr>
          <w:rFonts w:ascii="Times New Roman" w:hAnsi="Times New Roman"/>
          <w:color w:val="auto"/>
          <w:sz w:val="28"/>
          <w:szCs w:val="28"/>
        </w:rPr>
        <w:t>обучающегося</w:t>
      </w:r>
      <w:r w:rsidR="00AC6136">
        <w:rPr>
          <w:rFonts w:ascii="Times New Roman" w:hAnsi="Times New Roman"/>
          <w:color w:val="auto"/>
          <w:sz w:val="28"/>
          <w:szCs w:val="28"/>
        </w:rPr>
        <w:t xml:space="preserve"> </w:t>
      </w:r>
      <w:r w:rsidRPr="00E50CE3">
        <w:rPr>
          <w:rFonts w:ascii="Times New Roman" w:hAnsi="Times New Roman"/>
          <w:color w:val="auto"/>
          <w:sz w:val="28"/>
          <w:szCs w:val="28"/>
        </w:rPr>
        <w:t>определяет отношение работников организации, которые призваны</w:t>
      </w:r>
      <w:r w:rsidR="00AC6136">
        <w:rPr>
          <w:rFonts w:ascii="Times New Roman" w:hAnsi="Times New Roman"/>
          <w:color w:val="auto"/>
          <w:sz w:val="28"/>
          <w:szCs w:val="28"/>
        </w:rPr>
        <w:t xml:space="preserve"> </w:t>
      </w:r>
      <w:r w:rsidRPr="00E50CE3">
        <w:rPr>
          <w:rFonts w:ascii="Times New Roman" w:hAnsi="Times New Roman"/>
          <w:color w:val="auto"/>
          <w:sz w:val="28"/>
          <w:szCs w:val="28"/>
        </w:rPr>
        <w:t>оказывать каждому обучающемуся</w:t>
      </w:r>
      <w:r w:rsidR="00AC6136">
        <w:rPr>
          <w:rFonts w:ascii="Times New Roman" w:hAnsi="Times New Roman"/>
          <w:color w:val="auto"/>
          <w:sz w:val="28"/>
          <w:szCs w:val="28"/>
        </w:rPr>
        <w:t xml:space="preserve"> </w:t>
      </w:r>
      <w:r w:rsidRPr="00E50CE3">
        <w:rPr>
          <w:rFonts w:ascii="Times New Roman" w:hAnsi="Times New Roman"/>
          <w:color w:val="auto"/>
          <w:sz w:val="28"/>
          <w:szCs w:val="28"/>
        </w:rPr>
        <w:t>помощь в развитии с учетом его индивидуальных образовательных потребностей</w:t>
      </w:r>
      <w:r w:rsidRPr="00E50CE3">
        <w:rPr>
          <w:rFonts w:ascii="Times New Roman" w:hAnsi="Times New Roman"/>
          <w:caps/>
          <w:color w:val="auto"/>
          <w:sz w:val="28"/>
          <w:szCs w:val="28"/>
        </w:rPr>
        <w:t>.</w:t>
      </w:r>
    </w:p>
    <w:p w:rsidR="006563EF" w:rsidRPr="00E50CE3" w:rsidRDefault="006563EF" w:rsidP="00E50CE3">
      <w:pPr>
        <w:pStyle w:val="a4"/>
        <w:widowControl w:val="0"/>
        <w:suppressAutoHyphens w:val="0"/>
        <w:spacing w:after="0" w:line="360" w:lineRule="auto"/>
        <w:ind w:firstLine="709"/>
        <w:jc w:val="both"/>
        <w:rPr>
          <w:rFonts w:ascii="Times New Roman" w:hAnsi="Times New Roman"/>
          <w:caps/>
          <w:color w:val="auto"/>
          <w:sz w:val="28"/>
          <w:szCs w:val="28"/>
        </w:rPr>
      </w:pPr>
      <w:r w:rsidRPr="00E50CE3">
        <w:rPr>
          <w:rFonts w:ascii="Times New Roman" w:hAnsi="Times New Roman"/>
          <w:color w:val="auto"/>
          <w:sz w:val="28"/>
          <w:szCs w:val="28"/>
        </w:rPr>
        <w:t>Принцип</w:t>
      </w:r>
      <w:r w:rsidRPr="00E50CE3">
        <w:rPr>
          <w:rStyle w:val="16"/>
          <w:iCs/>
          <w:caps w:val="0"/>
          <w:color w:val="auto"/>
          <w:sz w:val="28"/>
          <w:szCs w:val="28"/>
        </w:rPr>
        <w:t xml:space="preserve"> </w:t>
      </w:r>
      <w:r w:rsidRPr="00E50CE3">
        <w:rPr>
          <w:rStyle w:val="16"/>
          <w:i w:val="0"/>
          <w:iCs/>
          <w:caps w:val="0"/>
          <w:color w:val="auto"/>
          <w:sz w:val="28"/>
          <w:szCs w:val="28"/>
        </w:rPr>
        <w:t>системности</w:t>
      </w:r>
      <w:r w:rsidRPr="00E50CE3">
        <w:rPr>
          <w:rStyle w:val="16"/>
          <w:iCs/>
          <w:caps w:val="0"/>
          <w:color w:val="auto"/>
          <w:sz w:val="28"/>
          <w:szCs w:val="28"/>
        </w:rPr>
        <w:t xml:space="preserve"> -</w:t>
      </w:r>
      <w:r w:rsidRPr="00E50CE3">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6563EF" w:rsidRPr="00E50CE3" w:rsidRDefault="006563EF" w:rsidP="00E50CE3">
      <w:pPr>
        <w:pStyle w:val="a4"/>
        <w:widowControl w:val="0"/>
        <w:suppressAutoHyphens w:val="0"/>
        <w:spacing w:after="0" w:line="360" w:lineRule="auto"/>
        <w:ind w:firstLine="709"/>
        <w:jc w:val="both"/>
        <w:rPr>
          <w:rFonts w:ascii="Times New Roman" w:hAnsi="Times New Roman"/>
          <w:i/>
          <w:caps/>
          <w:color w:val="auto"/>
          <w:sz w:val="28"/>
          <w:szCs w:val="28"/>
        </w:rPr>
      </w:pPr>
      <w:r w:rsidRPr="00E50CE3">
        <w:rPr>
          <w:rFonts w:ascii="Times New Roman" w:hAnsi="Times New Roman"/>
          <w:color w:val="auto"/>
          <w:sz w:val="28"/>
          <w:szCs w:val="28"/>
        </w:rPr>
        <w:t>Принцип</w:t>
      </w:r>
      <w:r w:rsidRPr="00E50CE3">
        <w:rPr>
          <w:rStyle w:val="16"/>
          <w:iCs/>
          <w:caps w:val="0"/>
          <w:color w:val="auto"/>
          <w:sz w:val="28"/>
          <w:szCs w:val="28"/>
        </w:rPr>
        <w:t xml:space="preserve"> </w:t>
      </w:r>
      <w:r w:rsidRPr="00E50CE3">
        <w:rPr>
          <w:rStyle w:val="16"/>
          <w:i w:val="0"/>
          <w:iCs/>
          <w:caps w:val="0"/>
          <w:color w:val="auto"/>
          <w:sz w:val="28"/>
          <w:szCs w:val="28"/>
        </w:rPr>
        <w:t>непрерывности обеспечивает проведение коррекционной работы на всем протяжении обучения школьников с учетом изменений в их личности</w:t>
      </w:r>
      <w:r w:rsidRPr="00E50CE3">
        <w:rPr>
          <w:rFonts w:ascii="Times New Roman" w:hAnsi="Times New Roman"/>
          <w:i/>
          <w:caps/>
          <w:color w:val="auto"/>
          <w:sz w:val="28"/>
          <w:szCs w:val="28"/>
        </w:rPr>
        <w:t>.</w:t>
      </w:r>
    </w:p>
    <w:p w:rsidR="006563EF" w:rsidRPr="00E50CE3" w:rsidRDefault="006563EF" w:rsidP="00E50CE3">
      <w:pPr>
        <w:widowControl w:val="0"/>
        <w:tabs>
          <w:tab w:val="left" w:pos="-180"/>
          <w:tab w:val="left" w:pos="0"/>
        </w:tabs>
        <w:suppressAutoHyphens w:val="0"/>
        <w:spacing w:after="0" w:line="360" w:lineRule="auto"/>
        <w:ind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 xml:space="preserve">Принцип </w:t>
      </w:r>
      <w:r w:rsidRPr="00E50CE3">
        <w:rPr>
          <w:rStyle w:val="16"/>
          <w:rFonts w:cs="Times New Roman"/>
          <w:i w:val="0"/>
          <w:iCs/>
          <w:caps w:val="0"/>
          <w:color w:val="auto"/>
          <w:sz w:val="28"/>
          <w:szCs w:val="28"/>
        </w:rPr>
        <w:t>вариативности</w:t>
      </w:r>
      <w:r w:rsidR="00E50CE3" w:rsidRPr="00E50CE3">
        <w:rPr>
          <w:rStyle w:val="16"/>
          <w:rFonts w:cs="Times New Roman"/>
          <w:i w:val="0"/>
          <w:iCs/>
          <w:caps w:val="0"/>
          <w:color w:val="auto"/>
          <w:sz w:val="28"/>
          <w:szCs w:val="28"/>
        </w:rPr>
        <w:t xml:space="preserve"> </w:t>
      </w:r>
      <w:r w:rsidRPr="00E50CE3">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6563EF" w:rsidRPr="00727ED5" w:rsidRDefault="006563EF" w:rsidP="00E50CE3">
      <w:pPr>
        <w:widowControl w:val="0"/>
        <w:tabs>
          <w:tab w:val="left" w:pos="-180"/>
          <w:tab w:val="left" w:pos="0"/>
        </w:tabs>
        <w:suppressAutoHyphens w:val="0"/>
        <w:spacing w:after="0" w:line="360" w:lineRule="auto"/>
        <w:ind w:firstLine="709"/>
        <w:jc w:val="both"/>
        <w:rPr>
          <w:rFonts w:ascii="Times New Roman" w:hAnsi="Times New Roman" w:cs="Times New Roman"/>
          <w:sz w:val="28"/>
          <w:szCs w:val="28"/>
        </w:rPr>
      </w:pPr>
      <w:r w:rsidRPr="00E50CE3">
        <w:rPr>
          <w:rFonts w:ascii="Times New Roman" w:hAnsi="Times New Roman" w:cs="Times New Roman"/>
          <w:color w:val="auto"/>
          <w:kern w:val="28"/>
          <w:sz w:val="28"/>
          <w:szCs w:val="28"/>
        </w:rPr>
        <w:t>Принцип комплексности коррек</w:t>
      </w:r>
      <w:r w:rsidRPr="00727ED5">
        <w:rPr>
          <w:rFonts w:ascii="Times New Roman" w:hAnsi="Times New Roman" w:cs="Times New Roman"/>
          <w:color w:val="auto"/>
          <w:kern w:val="28"/>
          <w:sz w:val="28"/>
          <w:szCs w:val="28"/>
        </w:rPr>
        <w:t xml:space="preserve">ционного воздействия предполагает необходимость </w:t>
      </w:r>
      <w:r w:rsidRPr="00727ED5">
        <w:rPr>
          <w:rFonts w:ascii="Times New Roman" w:hAnsi="Times New Roman" w:cs="Times New Roman"/>
          <w:sz w:val="28"/>
          <w:szCs w:val="28"/>
        </w:rPr>
        <w:t xml:space="preserve">всестороннего изучения обучающихся и предоставления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 xml:space="preserve">их особых образовательных потребностей и возможностей психофизического развития на основе </w:t>
      </w:r>
      <w:r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p>
    <w:p w:rsidR="006563EF" w:rsidRDefault="006563EF" w:rsidP="00E50CE3">
      <w:pPr>
        <w:widowControl w:val="0"/>
        <w:tabs>
          <w:tab w:val="left" w:pos="-180"/>
          <w:tab w:val="left" w:pos="0"/>
        </w:tabs>
        <w:suppressAutoHyphens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E50CE3">
        <w:rPr>
          <w:rFonts w:ascii="Times New Roman" w:hAnsi="Times New Roman" w:cs="Times New Roman"/>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563EF" w:rsidRPr="00F63254" w:rsidRDefault="006563EF" w:rsidP="00E50CE3">
      <w:pPr>
        <w:widowControl w:val="0"/>
        <w:tabs>
          <w:tab w:val="left" w:pos="-180"/>
          <w:tab w:val="left" w:pos="0"/>
        </w:tabs>
        <w:suppressAutoHyphens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E50CE3">
        <w:rPr>
          <w:rFonts w:ascii="Times New Roman" w:hAnsi="Times New Roman" w:cs="Times New Roman"/>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6563EF" w:rsidRPr="00FF366B" w:rsidRDefault="006563EF" w:rsidP="00E50CE3">
      <w:pPr>
        <w:widowControl w:val="0"/>
        <w:tabs>
          <w:tab w:val="left" w:pos="-180"/>
          <w:tab w:val="left" w:pos="0"/>
        </w:tabs>
        <w:suppressAutoHyphens w:val="0"/>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00AC6136">
        <w:rPr>
          <w:rFonts w:ascii="Times New Roman" w:hAnsi="Times New Roman" w:cs="Times New Roman"/>
          <w:color w:val="auto"/>
          <w:kern w:val="28"/>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 xml:space="preserve">в рамках психологического и социально-педагогического сопровождения </w:t>
      </w:r>
      <w:r w:rsidRPr="00E50CE3">
        <w:rPr>
          <w:rFonts w:ascii="Times New Roman" w:hAnsi="Times New Roman" w:cs="Times New Roman"/>
          <w:color w:val="auto"/>
          <w:sz w:val="28"/>
          <w:szCs w:val="28"/>
        </w:rPr>
        <w:t>обучающихся.</w:t>
      </w:r>
    </w:p>
    <w:p w:rsidR="006563EF" w:rsidRDefault="006563EF" w:rsidP="00E50CE3">
      <w:pPr>
        <w:widowControl w:val="0"/>
        <w:suppressAutoHyphens w:val="0"/>
        <w:spacing w:after="0" w:line="360" w:lineRule="auto"/>
        <w:ind w:firstLine="709"/>
        <w:jc w:val="both"/>
        <w:rPr>
          <w:rFonts w:ascii="Times New Roman" w:hAnsi="Times New Roman" w:cs="Times New Roman"/>
          <w:sz w:val="28"/>
          <w:szCs w:val="28"/>
        </w:rPr>
      </w:pPr>
      <w:r w:rsidRPr="00005573">
        <w:rPr>
          <w:rFonts w:ascii="Times New Roman" w:hAnsi="Times New Roman" w:cs="Times New Roman"/>
          <w:b/>
          <w:sz w:val="28"/>
          <w:szCs w:val="28"/>
        </w:rPr>
        <w:t>Основными направлениями в коррекционной работе являются:</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удовлетворение особых образовательных потребностей обучающихся с  ЗПР;</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 xml:space="preserve">коррекционная помощь в овладении базовым содержанием обучения; </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 xml:space="preserve">развитие эмоционально-личностной сферы и коррекция ее недостатков; </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развитие познавательной деятельности и целенаправленное формирование высших психических функций;</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 xml:space="preserve"> формирование произвольной регуляции деятельности и поведения;</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 xml:space="preserve"> коррекция нарушений устной и письменной речи; </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563EF" w:rsidRPr="00F63254" w:rsidRDefault="006563EF" w:rsidP="00E50CE3">
      <w:pPr>
        <w:widowControl w:val="0"/>
        <w:suppressAutoHyphens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6563EF" w:rsidRPr="00417E9F" w:rsidRDefault="006563EF" w:rsidP="00AD6FC8">
      <w:pPr>
        <w:widowControl w:val="0"/>
        <w:numPr>
          <w:ilvl w:val="0"/>
          <w:numId w:val="13"/>
        </w:numPr>
        <w:suppressAutoHyphens w:val="0"/>
        <w:spacing w:after="0" w:line="360" w:lineRule="auto"/>
        <w:ind w:left="0" w:firstLine="709"/>
        <w:jc w:val="both"/>
        <w:rPr>
          <w:rFonts w:ascii="Times New Roman" w:hAnsi="Times New Roman" w:cs="Times New Roman"/>
          <w:sz w:val="28"/>
          <w:szCs w:val="28"/>
        </w:rPr>
      </w:pPr>
      <w:r w:rsidRPr="00E50CE3">
        <w:rPr>
          <w:rFonts w:ascii="Times New Roman" w:hAnsi="Times New Roman" w:cs="Times New Roman"/>
          <w:sz w:val="28"/>
          <w:szCs w:val="28"/>
        </w:rPr>
        <w:t>Диагностическая работа</w:t>
      </w:r>
      <w:r w:rsidR="00E50CE3">
        <w:rPr>
          <w:rFonts w:ascii="Times New Roman" w:hAnsi="Times New Roman" w:cs="Times New Roman"/>
          <w:i/>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6563EF" w:rsidRPr="00FF366B" w:rsidRDefault="006563EF" w:rsidP="00E50CE3">
      <w:pPr>
        <w:pStyle w:val="a6"/>
        <w:widowControl w:val="0"/>
        <w:ind w:firstLine="709"/>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6563EF" w:rsidRPr="00FF366B" w:rsidRDefault="006563EF" w:rsidP="00E50CE3">
      <w:pPr>
        <w:pStyle w:val="a6"/>
        <w:widowControl w:val="0"/>
        <w:ind w:firstLine="709"/>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развития познавательной сферы, специфических трудностей в овладении содержанием образования и потенциальных возможностей;</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развития эмоционально-волевой сферы и личностных особенностей обучающихся;</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определение социальной ситуации развития и условий семейного воспитания обучающегося;</w:t>
      </w:r>
    </w:p>
    <w:p w:rsidR="006563EF" w:rsidRPr="00FF366B" w:rsidRDefault="006563EF" w:rsidP="00E50CE3">
      <w:pPr>
        <w:pStyle w:val="a6"/>
        <w:widowControl w:val="0"/>
        <w:ind w:firstLine="709"/>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6563EF" w:rsidRPr="00FF366B" w:rsidRDefault="006563EF" w:rsidP="00E50CE3">
      <w:pPr>
        <w:pStyle w:val="a6"/>
        <w:widowControl w:val="0"/>
        <w:ind w:firstLine="709"/>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6563EF" w:rsidRPr="00B14EA5" w:rsidRDefault="006563EF" w:rsidP="00E50CE3">
      <w:pPr>
        <w:widowControl w:val="0"/>
        <w:suppressAutoHyphens w:val="0"/>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w:t>
      </w:r>
      <w:r w:rsidRPr="00E50CE3">
        <w:rPr>
          <w:rFonts w:ascii="Times New Roman" w:hAnsi="Times New Roman" w:cs="Times New Roman"/>
          <w:sz w:val="28"/>
          <w:szCs w:val="28"/>
        </w:rPr>
        <w:t>Коррекционно-развивающая работа</w:t>
      </w:r>
      <w:r w:rsidR="00E50CE3">
        <w:rPr>
          <w:rFonts w:ascii="Times New Roman" w:hAnsi="Times New Roman" w:cs="Times New Roman"/>
          <w:color w:val="auto"/>
          <w:sz w:val="28"/>
          <w:szCs w:val="28"/>
        </w:rPr>
        <w:t xml:space="preserve"> </w:t>
      </w:r>
      <w:r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Pr="00B14EA5">
        <w:rPr>
          <w:rFonts w:ascii="Times New Roman" w:hAnsi="Times New Roman" w:cs="Times New Roman"/>
          <w:sz w:val="28"/>
          <w:szCs w:val="28"/>
        </w:rPr>
        <w:t xml:space="preserve">. </w:t>
      </w:r>
    </w:p>
    <w:p w:rsidR="006563EF" w:rsidRPr="00B81246" w:rsidRDefault="006563EF" w:rsidP="00E50CE3">
      <w:pPr>
        <w:pStyle w:val="a6"/>
        <w:widowControl w:val="0"/>
        <w:ind w:firstLine="709"/>
        <w:rPr>
          <w:b/>
          <w:i/>
          <w:caps w:val="0"/>
          <w:color w:val="auto"/>
        </w:rPr>
      </w:pPr>
      <w:r w:rsidRPr="00B81246">
        <w:rPr>
          <w:b/>
          <w:caps w:val="0"/>
          <w:color w:val="auto"/>
        </w:rPr>
        <w:t>К</w:t>
      </w:r>
      <w:r w:rsidRPr="00B81246">
        <w:rPr>
          <w:rStyle w:val="16"/>
          <w:b/>
          <w:i w:val="0"/>
          <w:iCs/>
          <w:color w:val="auto"/>
          <w:sz w:val="28"/>
        </w:rPr>
        <w:t>оррекционно-развивающая работа включает:</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составление индивидуальной программы психологического сопровождения обучающегося (совместно с педагогами);</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формирование в классе психологического климата комфортного для всех обучающихся;</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развитие эмоционально-волевой и личностной сферы обучающегося и коррекцию его поведения;</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социальное сопровождение обучающегося в случае неблагоприятных условий жизни при психотравмирующих обстоятельствах.</w:t>
      </w:r>
    </w:p>
    <w:p w:rsidR="006563EF" w:rsidRDefault="006563EF" w:rsidP="00E50CE3">
      <w:pPr>
        <w:widowControl w:val="0"/>
        <w:suppressAutoHyphens w:val="0"/>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w:t>
      </w:r>
      <w:r w:rsidRPr="00E50CE3">
        <w:rPr>
          <w:rFonts w:ascii="Times New Roman" w:hAnsi="Times New Roman" w:cs="Times New Roman"/>
          <w:sz w:val="28"/>
          <w:szCs w:val="28"/>
        </w:rPr>
        <w:t>Консультативная работа</w:t>
      </w:r>
      <w:r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Pr>
          <w:rFonts w:ascii="Times New Roman" w:hAnsi="Times New Roman" w:cs="Times New Roman"/>
          <w:sz w:val="28"/>
          <w:szCs w:val="28"/>
        </w:rPr>
        <w:t>обучения</w:t>
      </w:r>
      <w:r w:rsidRPr="00F63254">
        <w:rPr>
          <w:rFonts w:ascii="Times New Roman" w:hAnsi="Times New Roman" w:cs="Times New Roman"/>
          <w:sz w:val="28"/>
          <w:szCs w:val="28"/>
        </w:rPr>
        <w:t>, воспитания, коррекции, развития и социализации обучающихся с ЗПР.</w:t>
      </w:r>
    </w:p>
    <w:p w:rsidR="006563EF" w:rsidRPr="004809F5" w:rsidRDefault="006563EF" w:rsidP="00E50CE3">
      <w:pPr>
        <w:pStyle w:val="a6"/>
        <w:widowControl w:val="0"/>
        <w:ind w:firstLine="709"/>
        <w:rPr>
          <w:rStyle w:val="16"/>
          <w:i w:val="0"/>
          <w:iCs/>
          <w:color w:val="auto"/>
        </w:rPr>
      </w:pPr>
      <w:r w:rsidRPr="00B81246">
        <w:rPr>
          <w:b/>
          <w:caps w:val="0"/>
          <w:color w:val="auto"/>
        </w:rPr>
        <w:t>К</w:t>
      </w:r>
      <w:r w:rsidRPr="00B81246">
        <w:rPr>
          <w:rStyle w:val="16"/>
          <w:b/>
          <w:i w:val="0"/>
          <w:iCs/>
          <w:color w:val="auto"/>
          <w:sz w:val="28"/>
        </w:rPr>
        <w:t>онсультативная работа включает</w:t>
      </w:r>
      <w:r w:rsidRPr="004809F5">
        <w:rPr>
          <w:rStyle w:val="16"/>
          <w:i w:val="0"/>
          <w:iCs/>
          <w:color w:val="auto"/>
        </w:rPr>
        <w:t>:</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6563EF" w:rsidRPr="00FF366B"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caps/>
          <w:color w:val="auto"/>
        </w:rPr>
      </w:pPr>
      <w:r w:rsidRPr="00E50CE3">
        <w:rPr>
          <w:rFonts w:ascii="Times New Roman" w:hAnsi="Times New Roman" w:cs="Times New Roman"/>
          <w:color w:val="auto"/>
          <w:kern w:val="28"/>
          <w:sz w:val="28"/>
          <w:szCs w:val="28"/>
        </w:rPr>
        <w:t xml:space="preserve">консультативную помощь семье в вопросах решения конкретных вопросов воспитания и оказания возможной помощи </w:t>
      </w:r>
      <w:r w:rsidR="00FE5993" w:rsidRPr="00E50CE3">
        <w:rPr>
          <w:rFonts w:ascii="Times New Roman" w:hAnsi="Times New Roman" w:cs="Times New Roman"/>
          <w:color w:val="auto"/>
          <w:kern w:val="28"/>
          <w:sz w:val="28"/>
          <w:szCs w:val="28"/>
        </w:rPr>
        <w:t>обучающимся</w:t>
      </w:r>
      <w:r w:rsidRPr="00E50CE3">
        <w:rPr>
          <w:rFonts w:ascii="Times New Roman" w:hAnsi="Times New Roman" w:cs="Times New Roman"/>
          <w:color w:val="auto"/>
          <w:kern w:val="28"/>
          <w:sz w:val="28"/>
          <w:szCs w:val="28"/>
        </w:rPr>
        <w:t xml:space="preserve"> в</w:t>
      </w:r>
      <w:r w:rsidRPr="00FF366B">
        <w:rPr>
          <w:caps/>
          <w:color w:val="auto"/>
        </w:rPr>
        <w:t xml:space="preserve"> </w:t>
      </w:r>
      <w:r w:rsidRPr="00E50CE3">
        <w:rPr>
          <w:rFonts w:ascii="Times New Roman" w:hAnsi="Times New Roman" w:cs="Times New Roman"/>
          <w:color w:val="auto"/>
          <w:kern w:val="28"/>
          <w:sz w:val="28"/>
          <w:szCs w:val="28"/>
        </w:rPr>
        <w:t>освоении общеобразовательной программы.</w:t>
      </w:r>
    </w:p>
    <w:p w:rsidR="006563EF" w:rsidRPr="00056EBE" w:rsidRDefault="006563EF" w:rsidP="00AD6FC8">
      <w:pPr>
        <w:widowControl w:val="0"/>
        <w:numPr>
          <w:ilvl w:val="0"/>
          <w:numId w:val="12"/>
        </w:numPr>
        <w:suppressAutoHyphens w:val="0"/>
        <w:spacing w:after="0" w:line="360" w:lineRule="auto"/>
        <w:ind w:firstLine="709"/>
        <w:jc w:val="both"/>
        <w:rPr>
          <w:rFonts w:ascii="Times New Roman" w:hAnsi="Times New Roman" w:cs="Times New Roman"/>
          <w:sz w:val="28"/>
          <w:szCs w:val="28"/>
        </w:rPr>
      </w:pPr>
      <w:r w:rsidRPr="00E50CE3">
        <w:rPr>
          <w:rFonts w:ascii="Times New Roman" w:hAnsi="Times New Roman" w:cs="Times New Roman"/>
          <w:sz w:val="28"/>
          <w:szCs w:val="28"/>
        </w:rPr>
        <w:t>Информационно-просветительская работа</w:t>
      </w:r>
      <w:r w:rsidR="00E50CE3">
        <w:rPr>
          <w:rFonts w:ascii="Times New Roman" w:hAnsi="Times New Roman" w:cs="Times New Roman"/>
          <w:i/>
          <w:sz w:val="28"/>
          <w:szCs w:val="28"/>
        </w:rPr>
        <w:t xml:space="preserve"> </w:t>
      </w:r>
      <w:r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Pr="00056EBE">
        <w:rPr>
          <w:rFonts w:ascii="Times New Roman" w:hAnsi="Times New Roman" w:cs="Times New Roman"/>
          <w:sz w:val="28"/>
          <w:szCs w:val="28"/>
        </w:rPr>
        <w:t xml:space="preserve"> ЗПР, </w:t>
      </w:r>
      <w:r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6563EF" w:rsidRPr="006563EF" w:rsidRDefault="006563EF" w:rsidP="00E50CE3">
      <w:pPr>
        <w:pStyle w:val="a6"/>
        <w:widowControl w:val="0"/>
        <w:ind w:firstLine="709"/>
        <w:rPr>
          <w:rStyle w:val="16"/>
          <w:i w:val="0"/>
          <w:iCs/>
          <w:color w:val="auto"/>
          <w:sz w:val="28"/>
        </w:rPr>
      </w:pPr>
      <w:r w:rsidRPr="006563EF">
        <w:rPr>
          <w:rStyle w:val="16"/>
          <w:i w:val="0"/>
          <w:iCs/>
          <w:color w:val="auto"/>
          <w:sz w:val="28"/>
        </w:rPr>
        <w:t>Информационно-просветительская</w:t>
      </w:r>
      <w:r w:rsidR="00AC6136">
        <w:rPr>
          <w:rStyle w:val="16"/>
          <w:i w:val="0"/>
          <w:iCs/>
          <w:color w:val="auto"/>
          <w:sz w:val="28"/>
        </w:rPr>
        <w:t xml:space="preserve"> </w:t>
      </w:r>
      <w:r w:rsidRPr="006563EF">
        <w:rPr>
          <w:rStyle w:val="16"/>
          <w:i w:val="0"/>
          <w:iCs/>
          <w:color w:val="auto"/>
          <w:sz w:val="28"/>
        </w:rPr>
        <w:t xml:space="preserve">работа включает: </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оформление информационных стендов, печатных и других материалов;</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психологическое просвещение педагогов с целью повышения их психологической  компетентности;</w:t>
      </w:r>
    </w:p>
    <w:p w:rsidR="006563EF" w:rsidRPr="00E50CE3" w:rsidRDefault="006563EF" w:rsidP="00AD6FC8">
      <w:pPr>
        <w:pStyle w:val="a8"/>
        <w:widowControl w:val="0"/>
        <w:numPr>
          <w:ilvl w:val="0"/>
          <w:numId w:val="39"/>
        </w:numPr>
        <w:tabs>
          <w:tab w:val="left" w:pos="-180"/>
          <w:tab w:val="left" w:pos="0"/>
          <w:tab w:val="left" w:pos="1134"/>
        </w:tabs>
        <w:suppressAutoHyphens w:val="0"/>
        <w:spacing w:after="0" w:line="360" w:lineRule="auto"/>
        <w:ind w:left="0" w:firstLine="709"/>
        <w:jc w:val="both"/>
        <w:rPr>
          <w:rFonts w:ascii="Times New Roman" w:hAnsi="Times New Roman" w:cs="Times New Roman"/>
          <w:color w:val="auto"/>
          <w:kern w:val="28"/>
          <w:sz w:val="28"/>
          <w:szCs w:val="28"/>
        </w:rPr>
      </w:pPr>
      <w:r w:rsidRPr="00E50CE3">
        <w:rPr>
          <w:rFonts w:ascii="Times New Roman" w:hAnsi="Times New Roman" w:cs="Times New Roman"/>
          <w:color w:val="auto"/>
          <w:kern w:val="28"/>
          <w:sz w:val="28"/>
          <w:szCs w:val="28"/>
        </w:rPr>
        <w:t>психологическое просвещение родителей с целью формирования у них элементарной психолого-психологической компетентности.</w:t>
      </w:r>
    </w:p>
    <w:p w:rsidR="006563EF" w:rsidRPr="00065F28" w:rsidRDefault="006563EF" w:rsidP="00E50CE3">
      <w:pPr>
        <w:widowControl w:val="0"/>
        <w:suppressAutoHyphens w:val="0"/>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6563EF" w:rsidRDefault="006563EF" w:rsidP="00E50CE3">
      <w:pPr>
        <w:widowControl w:val="0"/>
        <w:suppressAutoHyphens w:val="0"/>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6563EF" w:rsidRPr="00334688" w:rsidRDefault="006563EF" w:rsidP="00E50CE3">
      <w:pPr>
        <w:widowControl w:val="0"/>
        <w:suppressAutoHyphens w:val="0"/>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sidR="00AC6136">
        <w:rPr>
          <w:rFonts w:ascii="Times New Roman" w:hAnsi="Times New Roman" w:cs="Times New Roman"/>
          <w:iCs/>
          <w:sz w:val="28"/>
          <w:szCs w:val="28"/>
        </w:rPr>
        <w:t xml:space="preserve"> </w:t>
      </w:r>
      <w:r w:rsidRPr="00334688">
        <w:rPr>
          <w:rFonts w:ascii="Times New Roman" w:hAnsi="Times New Roman" w:cs="Times New Roman"/>
          <w:sz w:val="28"/>
          <w:szCs w:val="28"/>
        </w:rPr>
        <w:t xml:space="preserve">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p>
    <w:p w:rsidR="006F421E" w:rsidRDefault="00282D7D" w:rsidP="00E50CE3">
      <w:pPr>
        <w:widowControl w:val="0"/>
        <w:tabs>
          <w:tab w:val="num" w:pos="720"/>
          <w:tab w:val="left" w:pos="1080"/>
        </w:tabs>
        <w:suppressAutoHyphens w:val="0"/>
        <w:autoSpaceDE w:val="0"/>
        <w:autoSpaceDN w:val="0"/>
        <w:adjustRightInd w:val="0"/>
        <w:spacing w:after="0" w:line="360" w:lineRule="auto"/>
        <w:ind w:firstLine="709"/>
        <w:jc w:val="both"/>
        <w:rPr>
          <w:rFonts w:ascii="Times New Roman" w:hAnsi="Times New Roman" w:cs="Times New Roman"/>
          <w:b/>
          <w:sz w:val="28"/>
          <w:szCs w:val="28"/>
        </w:rPr>
      </w:pPr>
      <w:r w:rsidRPr="00282D7D">
        <w:rPr>
          <w:rFonts w:ascii="Times New Roman" w:hAnsi="Times New Roman" w:cs="Times New Roman"/>
          <w:b/>
          <w:sz w:val="28"/>
          <w:szCs w:val="28"/>
        </w:rPr>
        <w:t>П</w:t>
      </w:r>
      <w:r w:rsidR="006F421E" w:rsidRPr="00282D7D">
        <w:rPr>
          <w:rFonts w:ascii="Times New Roman" w:hAnsi="Times New Roman" w:cs="Times New Roman"/>
          <w:b/>
          <w:sz w:val="28"/>
          <w:szCs w:val="28"/>
        </w:rPr>
        <w:t>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282D7D" w:rsidRPr="00282D7D" w:rsidRDefault="00FE5993"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 xml:space="preserve">Программы коррекционной работы предусматривает </w:t>
      </w:r>
      <w:r w:rsidR="00282D7D" w:rsidRPr="00282D7D">
        <w:rPr>
          <w:rFonts w:ascii="Times New Roman" w:hAnsi="Times New Roman" w:cs="Times New Roman"/>
          <w:color w:val="auto"/>
          <w:sz w:val="28"/>
          <w:szCs w:val="28"/>
          <w:lang w:eastAsia="ar-SA"/>
        </w:rPr>
        <w:t>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82D7D" w:rsidRPr="00282D7D" w:rsidRDefault="00282D7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282D7D">
        <w:rPr>
          <w:rFonts w:ascii="Times New Roman" w:hAnsi="Times New Roman" w:cs="Times New Roman"/>
          <w:color w:val="auto"/>
          <w:sz w:val="28"/>
          <w:szCs w:val="28"/>
          <w:lang w:eastAsia="ar-SA"/>
        </w:rPr>
        <w:t>Программа коррекционной работы обеспечивает:</w:t>
      </w:r>
    </w:p>
    <w:p w:rsidR="00282D7D" w:rsidRPr="00FE5993" w:rsidRDefault="00282D7D"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своевременное   выявление   детей   с   трудностями   адаптации, обусловленными ограниченными возможностями здоровья;</w:t>
      </w:r>
    </w:p>
    <w:p w:rsidR="00282D7D" w:rsidRPr="00FE5993" w:rsidRDefault="00282D7D"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определение   особых   образовательных   потребностей   детей   с ЗПР;</w:t>
      </w:r>
    </w:p>
    <w:p w:rsidR="00282D7D" w:rsidRPr="00FE5993" w:rsidRDefault="00FE5993"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 xml:space="preserve">определение </w:t>
      </w:r>
      <w:r w:rsidR="00282D7D" w:rsidRPr="00FE5993">
        <w:rPr>
          <w:rFonts w:ascii="Times New Roman" w:hAnsi="Times New Roman" w:cs="Times New Roman"/>
          <w:color w:val="auto"/>
          <w:sz w:val="28"/>
          <w:szCs w:val="28"/>
          <w:lang w:eastAsia="ar-SA"/>
        </w:rPr>
        <w:t xml:space="preserve">особенностей </w:t>
      </w:r>
      <w:r>
        <w:rPr>
          <w:rFonts w:ascii="Times New Roman" w:hAnsi="Times New Roman" w:cs="Times New Roman"/>
          <w:color w:val="auto"/>
          <w:sz w:val="28"/>
          <w:szCs w:val="28"/>
          <w:lang w:eastAsia="ar-SA"/>
        </w:rPr>
        <w:t xml:space="preserve">организации образовательного процесса </w:t>
      </w:r>
      <w:r w:rsidR="00282D7D" w:rsidRPr="00FE5993">
        <w:rPr>
          <w:rFonts w:ascii="Times New Roman" w:hAnsi="Times New Roman" w:cs="Times New Roman"/>
          <w:color w:val="auto"/>
          <w:sz w:val="28"/>
          <w:szCs w:val="28"/>
          <w:lang w:eastAsia="ar-SA"/>
        </w:rPr>
        <w:t>для   рассматри</w:t>
      </w:r>
      <w:r>
        <w:rPr>
          <w:rFonts w:ascii="Times New Roman" w:hAnsi="Times New Roman" w:cs="Times New Roman"/>
          <w:color w:val="auto"/>
          <w:sz w:val="28"/>
          <w:szCs w:val="28"/>
          <w:lang w:eastAsia="ar-SA"/>
        </w:rPr>
        <w:t xml:space="preserve">ваемой категории детей в соответствии </w:t>
      </w:r>
      <w:r w:rsidR="00282D7D" w:rsidRPr="00FE5993">
        <w:rPr>
          <w:rFonts w:ascii="Times New Roman" w:hAnsi="Times New Roman" w:cs="Times New Roman"/>
          <w:color w:val="auto"/>
          <w:sz w:val="28"/>
          <w:szCs w:val="28"/>
          <w:lang w:eastAsia="ar-SA"/>
        </w:rPr>
        <w:t>с индивидуальными  особенностям</w:t>
      </w:r>
      <w:r>
        <w:rPr>
          <w:rFonts w:ascii="Times New Roman" w:hAnsi="Times New Roman" w:cs="Times New Roman"/>
          <w:color w:val="auto"/>
          <w:sz w:val="28"/>
          <w:szCs w:val="28"/>
          <w:lang w:eastAsia="ar-SA"/>
        </w:rPr>
        <w:t xml:space="preserve">и  каждого ребёнка, структурой </w:t>
      </w:r>
      <w:r w:rsidR="00282D7D" w:rsidRPr="00FE5993">
        <w:rPr>
          <w:rFonts w:ascii="Times New Roman" w:hAnsi="Times New Roman" w:cs="Times New Roman"/>
          <w:color w:val="auto"/>
          <w:sz w:val="28"/>
          <w:szCs w:val="28"/>
          <w:lang w:eastAsia="ar-SA"/>
        </w:rPr>
        <w:t>нарушения развития и степенью его выраженности;</w:t>
      </w:r>
    </w:p>
    <w:p w:rsidR="00282D7D" w:rsidRPr="00FE5993" w:rsidRDefault="00FE5993"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создание</w:t>
      </w:r>
      <w:r w:rsidR="00282D7D" w:rsidRPr="00FE5993">
        <w:rPr>
          <w:rFonts w:ascii="Times New Roman" w:hAnsi="Times New Roman" w:cs="Times New Roman"/>
          <w:color w:val="auto"/>
          <w:sz w:val="28"/>
          <w:szCs w:val="28"/>
          <w:lang w:eastAsia="ar-SA"/>
        </w:rPr>
        <w:t xml:space="preserve"> условий, </w:t>
      </w:r>
      <w:r>
        <w:rPr>
          <w:rFonts w:ascii="Times New Roman" w:hAnsi="Times New Roman" w:cs="Times New Roman"/>
          <w:color w:val="auto"/>
          <w:sz w:val="28"/>
          <w:szCs w:val="28"/>
          <w:lang w:eastAsia="ar-SA"/>
        </w:rPr>
        <w:t xml:space="preserve">способствующих  освоению </w:t>
      </w:r>
      <w:r w:rsidR="00282D7D" w:rsidRPr="00FE5993">
        <w:rPr>
          <w:rFonts w:ascii="Times New Roman" w:hAnsi="Times New Roman" w:cs="Times New Roman"/>
          <w:color w:val="auto"/>
          <w:sz w:val="28"/>
          <w:szCs w:val="28"/>
          <w:lang w:eastAsia="ar-SA"/>
        </w:rPr>
        <w:t>ЗПР  АООП и  их интеграции в образовательном учреждении;</w:t>
      </w:r>
    </w:p>
    <w:p w:rsidR="00282D7D" w:rsidRPr="00FE5993" w:rsidRDefault="00FE5993"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•осуществление</w:t>
      </w:r>
      <w:r w:rsidR="00282D7D" w:rsidRPr="00FE5993">
        <w:rPr>
          <w:rFonts w:ascii="Times New Roman" w:hAnsi="Times New Roman" w:cs="Times New Roman"/>
          <w:color w:val="auto"/>
          <w:sz w:val="28"/>
          <w:szCs w:val="28"/>
          <w:lang w:eastAsia="ar-SA"/>
        </w:rPr>
        <w:t xml:space="preserve"> и</w:t>
      </w:r>
      <w:r>
        <w:rPr>
          <w:rFonts w:ascii="Times New Roman" w:hAnsi="Times New Roman" w:cs="Times New Roman"/>
          <w:color w:val="auto"/>
          <w:sz w:val="28"/>
          <w:szCs w:val="28"/>
          <w:lang w:eastAsia="ar-SA"/>
        </w:rPr>
        <w:t>ндивидуально ориентированной</w:t>
      </w:r>
      <w:r w:rsidR="00282D7D" w:rsidRPr="00FE5993">
        <w:rPr>
          <w:rFonts w:ascii="Times New Roman" w:hAnsi="Times New Roman" w:cs="Times New Roman"/>
          <w:color w:val="auto"/>
          <w:sz w:val="28"/>
          <w:szCs w:val="28"/>
          <w:lang w:eastAsia="ar-SA"/>
        </w:rPr>
        <w:t xml:space="preserve"> психолого-мед</w:t>
      </w:r>
      <w:r>
        <w:rPr>
          <w:rFonts w:ascii="Times New Roman" w:hAnsi="Times New Roman" w:cs="Times New Roman"/>
          <w:color w:val="auto"/>
          <w:sz w:val="28"/>
          <w:szCs w:val="28"/>
          <w:lang w:eastAsia="ar-SA"/>
        </w:rPr>
        <w:t xml:space="preserve">ико-педагогической помощи </w:t>
      </w:r>
      <w:r w:rsidR="00282D7D" w:rsidRPr="00FE5993">
        <w:rPr>
          <w:rFonts w:ascii="Times New Roman" w:hAnsi="Times New Roman" w:cs="Times New Roman"/>
          <w:color w:val="auto"/>
          <w:sz w:val="28"/>
          <w:szCs w:val="28"/>
          <w:lang w:eastAsia="ar-SA"/>
        </w:rPr>
        <w:t xml:space="preserve">детям с ЗПР </w:t>
      </w:r>
      <w:r>
        <w:rPr>
          <w:rFonts w:ascii="Times New Roman" w:hAnsi="Times New Roman" w:cs="Times New Roman"/>
          <w:color w:val="auto"/>
          <w:sz w:val="28"/>
          <w:szCs w:val="28"/>
          <w:lang w:eastAsia="ar-SA"/>
        </w:rPr>
        <w:t xml:space="preserve">с учётом особенностей психического </w:t>
      </w:r>
      <w:r w:rsidR="00282D7D" w:rsidRPr="00FE5993">
        <w:rPr>
          <w:rFonts w:ascii="Times New Roman" w:hAnsi="Times New Roman" w:cs="Times New Roman"/>
          <w:color w:val="auto"/>
          <w:sz w:val="28"/>
          <w:szCs w:val="28"/>
          <w:lang w:eastAsia="ar-SA"/>
        </w:rPr>
        <w:t>и (</w:t>
      </w:r>
      <w:r>
        <w:rPr>
          <w:rFonts w:ascii="Times New Roman" w:hAnsi="Times New Roman" w:cs="Times New Roman"/>
          <w:color w:val="auto"/>
          <w:sz w:val="28"/>
          <w:szCs w:val="28"/>
          <w:lang w:eastAsia="ar-SA"/>
        </w:rPr>
        <w:t>или) физического развития,</w:t>
      </w:r>
      <w:r w:rsidR="00282D7D" w:rsidRPr="00FE5993">
        <w:rPr>
          <w:rFonts w:ascii="Times New Roman" w:hAnsi="Times New Roman" w:cs="Times New Roman"/>
          <w:color w:val="auto"/>
          <w:sz w:val="28"/>
          <w:szCs w:val="28"/>
          <w:lang w:eastAsia="ar-SA"/>
        </w:rPr>
        <w:t xml:space="preserve"> индивид</w:t>
      </w:r>
      <w:r>
        <w:rPr>
          <w:rFonts w:ascii="Times New Roman" w:hAnsi="Times New Roman" w:cs="Times New Roman"/>
          <w:color w:val="auto"/>
          <w:sz w:val="28"/>
          <w:szCs w:val="28"/>
          <w:lang w:eastAsia="ar-SA"/>
        </w:rPr>
        <w:t>уальных возможностей детей</w:t>
      </w:r>
      <w:r w:rsidR="00282D7D" w:rsidRPr="00FE5993">
        <w:rPr>
          <w:rFonts w:ascii="Times New Roman" w:hAnsi="Times New Roman" w:cs="Times New Roman"/>
          <w:color w:val="auto"/>
          <w:sz w:val="28"/>
          <w:szCs w:val="28"/>
          <w:lang w:eastAsia="ar-SA"/>
        </w:rPr>
        <w:t xml:space="preserve"> (в соответствии с рекомендациями психолого-медико-педагогической комиссии);</w:t>
      </w:r>
    </w:p>
    <w:p w:rsidR="00282D7D" w:rsidRPr="00FE5993" w:rsidRDefault="00282D7D"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•разработку   и   реализацию   индивидуальных   учебных   планов,  организацию  индивидуальных  и  (или)  групповых  занятий  для  детей  с выраженным нарушением в физическом и психическом развитии;</w:t>
      </w:r>
    </w:p>
    <w:p w:rsidR="00282D7D" w:rsidRPr="00FE5993" w:rsidRDefault="00282D7D"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реализацию  системы  мероприятий  по  социальной  адаптации детей с ограниченными возможностями здоровья;</w:t>
      </w:r>
    </w:p>
    <w:p w:rsidR="00282D7D" w:rsidRPr="00FE5993" w:rsidRDefault="00282D7D"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оказание  консультативной  и  методической  помощи  родителям  (законным представителям) детей с ЗПР по медицинским, социальным, правовым и другим вопросам.</w:t>
      </w:r>
    </w:p>
    <w:p w:rsidR="00282D7D" w:rsidRPr="00282D7D" w:rsidRDefault="00FE5993"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Pr>
          <w:rFonts w:ascii="Times New Roman" w:hAnsi="Times New Roman" w:cs="Times New Roman"/>
          <w:b/>
          <w:color w:val="auto"/>
          <w:sz w:val="28"/>
          <w:szCs w:val="28"/>
          <w:lang w:eastAsia="ar-SA"/>
        </w:rPr>
        <w:t xml:space="preserve">Содержание программы коррекционной </w:t>
      </w:r>
      <w:r w:rsidR="00282D7D" w:rsidRPr="00282D7D">
        <w:rPr>
          <w:rFonts w:ascii="Times New Roman" w:hAnsi="Times New Roman" w:cs="Times New Roman"/>
          <w:b/>
          <w:color w:val="auto"/>
          <w:sz w:val="28"/>
          <w:szCs w:val="28"/>
          <w:lang w:eastAsia="ar-SA"/>
        </w:rPr>
        <w:t>работ</w:t>
      </w:r>
      <w:r>
        <w:rPr>
          <w:rFonts w:ascii="Times New Roman" w:hAnsi="Times New Roman" w:cs="Times New Roman"/>
          <w:color w:val="auto"/>
          <w:sz w:val="28"/>
          <w:szCs w:val="28"/>
          <w:lang w:eastAsia="ar-SA"/>
        </w:rPr>
        <w:t xml:space="preserve">ы </w:t>
      </w:r>
      <w:r w:rsidR="00282D7D" w:rsidRPr="00282D7D">
        <w:rPr>
          <w:rFonts w:ascii="Times New Roman" w:hAnsi="Times New Roman" w:cs="Times New Roman"/>
          <w:color w:val="auto"/>
          <w:sz w:val="28"/>
          <w:szCs w:val="28"/>
          <w:lang w:eastAsia="ar-SA"/>
        </w:rPr>
        <w:t>определяют следующие принципы:</w:t>
      </w:r>
    </w:p>
    <w:p w:rsidR="00282D7D" w:rsidRPr="00282D7D" w:rsidRDefault="00282D7D"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282D7D">
        <w:rPr>
          <w:rFonts w:ascii="Times New Roman" w:hAnsi="Times New Roman" w:cs="Times New Roman"/>
          <w:color w:val="auto"/>
          <w:sz w:val="28"/>
          <w:szCs w:val="28"/>
          <w:lang w:eastAsia="ar-SA"/>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282D7D" w:rsidRPr="00282D7D" w:rsidRDefault="00282D7D"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282D7D">
        <w:rPr>
          <w:rFonts w:ascii="Times New Roman" w:hAnsi="Times New Roman" w:cs="Times New Roman"/>
          <w:color w:val="auto"/>
          <w:sz w:val="28"/>
          <w:szCs w:val="28"/>
          <w:lang w:eastAsia="ar-SA"/>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82D7D" w:rsidRPr="00282D7D" w:rsidRDefault="00282D7D"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282D7D">
        <w:rPr>
          <w:rFonts w:ascii="Times New Roman" w:hAnsi="Times New Roman" w:cs="Times New Roman"/>
          <w:color w:val="auto"/>
          <w:sz w:val="28"/>
          <w:szCs w:val="28"/>
          <w:lang w:eastAsia="ar-SA"/>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82D7D" w:rsidRPr="00282D7D" w:rsidRDefault="00FE5993"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Вариативность. Принцип предполагает создание вариативных условий для</w:t>
      </w:r>
      <w:r w:rsidR="00282D7D" w:rsidRPr="00282D7D">
        <w:rPr>
          <w:rFonts w:ascii="Times New Roman" w:hAnsi="Times New Roman" w:cs="Times New Roman"/>
          <w:color w:val="auto"/>
          <w:sz w:val="28"/>
          <w:szCs w:val="28"/>
          <w:lang w:eastAsia="ar-SA"/>
        </w:rPr>
        <w:t xml:space="preserve"> пол</w:t>
      </w:r>
      <w:r>
        <w:rPr>
          <w:rFonts w:ascii="Times New Roman" w:hAnsi="Times New Roman" w:cs="Times New Roman"/>
          <w:color w:val="auto"/>
          <w:sz w:val="28"/>
          <w:szCs w:val="28"/>
          <w:lang w:eastAsia="ar-SA"/>
        </w:rPr>
        <w:t xml:space="preserve">учения образования детьми, имеющими </w:t>
      </w:r>
      <w:r w:rsidR="00282D7D" w:rsidRPr="00282D7D">
        <w:rPr>
          <w:rFonts w:ascii="Times New Roman" w:hAnsi="Times New Roman" w:cs="Times New Roman"/>
          <w:color w:val="auto"/>
          <w:sz w:val="28"/>
          <w:szCs w:val="28"/>
          <w:lang w:eastAsia="ar-SA"/>
        </w:rPr>
        <w:t>различные недостатки в физическом и психическом развитии.</w:t>
      </w:r>
    </w:p>
    <w:p w:rsidR="00282D7D" w:rsidRPr="00282D7D" w:rsidRDefault="00FE5993" w:rsidP="00AD6FC8">
      <w:pPr>
        <w:pStyle w:val="a8"/>
        <w:widowControl w:val="0"/>
        <w:numPr>
          <w:ilvl w:val="0"/>
          <w:numId w:val="40"/>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 xml:space="preserve">Рекомендательный характер оказания помощи. Принцип обеспечивает </w:t>
      </w:r>
      <w:r w:rsidR="00282D7D" w:rsidRPr="00282D7D">
        <w:rPr>
          <w:rFonts w:ascii="Times New Roman" w:hAnsi="Times New Roman" w:cs="Times New Roman"/>
          <w:color w:val="auto"/>
          <w:sz w:val="28"/>
          <w:szCs w:val="28"/>
          <w:lang w:eastAsia="ar-SA"/>
        </w:rPr>
        <w:t>с</w:t>
      </w:r>
      <w:r>
        <w:rPr>
          <w:rFonts w:ascii="Times New Roman" w:hAnsi="Times New Roman" w:cs="Times New Roman"/>
          <w:color w:val="auto"/>
          <w:sz w:val="28"/>
          <w:szCs w:val="28"/>
          <w:lang w:eastAsia="ar-SA"/>
        </w:rPr>
        <w:t xml:space="preserve">облюдение гарантированных законодательством </w:t>
      </w:r>
      <w:r w:rsidR="00282D7D" w:rsidRPr="00282D7D">
        <w:rPr>
          <w:rFonts w:ascii="Times New Roman" w:hAnsi="Times New Roman" w:cs="Times New Roman"/>
          <w:color w:val="auto"/>
          <w:sz w:val="28"/>
          <w:szCs w:val="28"/>
          <w:lang w:eastAsia="ar-SA"/>
        </w:rPr>
        <w:t xml:space="preserve">прав родителей  (законных  представителей)  </w:t>
      </w:r>
      <w:r w:rsidR="00282D7D">
        <w:rPr>
          <w:rFonts w:ascii="Times New Roman" w:hAnsi="Times New Roman" w:cs="Times New Roman"/>
          <w:color w:val="auto"/>
          <w:sz w:val="28"/>
          <w:szCs w:val="28"/>
          <w:lang w:eastAsia="ar-SA"/>
        </w:rPr>
        <w:t xml:space="preserve">ЗПР </w:t>
      </w:r>
      <w:r>
        <w:rPr>
          <w:rFonts w:ascii="Times New Roman" w:hAnsi="Times New Roman" w:cs="Times New Roman"/>
          <w:color w:val="auto"/>
          <w:sz w:val="28"/>
          <w:szCs w:val="28"/>
          <w:lang w:eastAsia="ar-SA"/>
        </w:rPr>
        <w:t xml:space="preserve">выбирать </w:t>
      </w:r>
      <w:r w:rsidR="00282D7D" w:rsidRPr="00282D7D">
        <w:rPr>
          <w:rFonts w:ascii="Times New Roman" w:hAnsi="Times New Roman" w:cs="Times New Roman"/>
          <w:color w:val="auto"/>
          <w:sz w:val="28"/>
          <w:szCs w:val="28"/>
          <w:lang w:eastAsia="ar-SA"/>
        </w:rPr>
        <w:t>формы  получения  детьми образования, защищать законные права и интересы детей.</w:t>
      </w:r>
    </w:p>
    <w:p w:rsidR="00282D7D" w:rsidRPr="00282D7D" w:rsidRDefault="00282D7D" w:rsidP="00E50CE3">
      <w:pPr>
        <w:widowControl w:val="0"/>
        <w:tabs>
          <w:tab w:val="num" w:pos="720"/>
          <w:tab w:val="left" w:pos="1080"/>
        </w:tabs>
        <w:suppressAutoHyphens w:val="0"/>
        <w:autoSpaceDE w:val="0"/>
        <w:autoSpaceDN w:val="0"/>
        <w:adjustRightInd w:val="0"/>
        <w:spacing w:after="0" w:line="360" w:lineRule="auto"/>
        <w:ind w:firstLine="709"/>
        <w:jc w:val="both"/>
        <w:rPr>
          <w:rFonts w:ascii="Times New Roman" w:hAnsi="Times New Roman" w:cs="Times New Roman"/>
          <w:b/>
          <w:color w:val="auto"/>
          <w:sz w:val="28"/>
          <w:szCs w:val="28"/>
        </w:rPr>
      </w:pPr>
      <w:r w:rsidRPr="00282D7D">
        <w:rPr>
          <w:rFonts w:ascii="Times New Roman" w:hAnsi="Times New Roman" w:cs="Times New Roman"/>
          <w:b/>
          <w:sz w:val="28"/>
          <w:szCs w:val="28"/>
        </w:rPr>
        <w:t>С</w:t>
      </w:r>
      <w:r w:rsidR="006F421E" w:rsidRPr="00282D7D">
        <w:rPr>
          <w:rFonts w:ascii="Times New Roman" w:hAnsi="Times New Roman" w:cs="Times New Roman"/>
          <w:b/>
          <w:sz w:val="28"/>
          <w:szCs w:val="28"/>
        </w:rPr>
        <w:t>истем</w:t>
      </w:r>
      <w:r w:rsidR="00396F1D">
        <w:rPr>
          <w:rFonts w:ascii="Times New Roman" w:hAnsi="Times New Roman" w:cs="Times New Roman"/>
          <w:b/>
          <w:sz w:val="28"/>
          <w:szCs w:val="28"/>
        </w:rPr>
        <w:t>а</w:t>
      </w:r>
      <w:r w:rsidR="006F421E" w:rsidRPr="00282D7D">
        <w:rPr>
          <w:rFonts w:ascii="Times New Roman" w:hAnsi="Times New Roman" w:cs="Times New Roman"/>
          <w:b/>
          <w:sz w:val="28"/>
          <w:szCs w:val="28"/>
        </w:rPr>
        <w:t xml:space="preserve"> комплексного психолого-медико-педагогического</w:t>
      </w:r>
      <w:r w:rsidR="00396F1D">
        <w:rPr>
          <w:rFonts w:ascii="Times New Roman" w:hAnsi="Times New Roman" w:cs="Times New Roman"/>
          <w:b/>
          <w:sz w:val="28"/>
          <w:szCs w:val="28"/>
        </w:rPr>
        <w:t xml:space="preserve"> и социального </w:t>
      </w:r>
      <w:r w:rsidR="006F421E" w:rsidRPr="00282D7D">
        <w:rPr>
          <w:rFonts w:ascii="Times New Roman" w:hAnsi="Times New Roman" w:cs="Times New Roman"/>
          <w:b/>
          <w:color w:val="auto"/>
          <w:sz w:val="28"/>
          <w:szCs w:val="28"/>
        </w:rPr>
        <w:t>сопровождения</w:t>
      </w:r>
    </w:p>
    <w:p w:rsidR="00396F1D" w:rsidRPr="00396F1D" w:rsidRDefault="00FE5993"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 xml:space="preserve">Программа коррекционной </w:t>
      </w:r>
      <w:r w:rsidR="00396F1D" w:rsidRPr="00396F1D">
        <w:rPr>
          <w:rFonts w:ascii="Times New Roman" w:hAnsi="Times New Roman" w:cs="Times New Roman"/>
          <w:color w:val="auto"/>
          <w:sz w:val="28"/>
          <w:szCs w:val="28"/>
          <w:lang w:eastAsia="ar-SA"/>
        </w:rPr>
        <w:t>ра</w:t>
      </w:r>
      <w:r>
        <w:rPr>
          <w:rFonts w:ascii="Times New Roman" w:hAnsi="Times New Roman" w:cs="Times New Roman"/>
          <w:color w:val="auto"/>
          <w:sz w:val="28"/>
          <w:szCs w:val="28"/>
          <w:lang w:eastAsia="ar-SA"/>
        </w:rPr>
        <w:t xml:space="preserve">боты включает в себя пять </w:t>
      </w:r>
      <w:r w:rsidR="00396F1D" w:rsidRPr="00396F1D">
        <w:rPr>
          <w:rFonts w:ascii="Times New Roman" w:hAnsi="Times New Roman" w:cs="Times New Roman"/>
          <w:color w:val="auto"/>
          <w:sz w:val="28"/>
          <w:szCs w:val="28"/>
          <w:lang w:eastAsia="ar-SA"/>
        </w:rPr>
        <w:t>модулей: концептуальный, диагностико-</w:t>
      </w:r>
      <w:r>
        <w:rPr>
          <w:rFonts w:ascii="Times New Roman" w:hAnsi="Times New Roman" w:cs="Times New Roman"/>
          <w:color w:val="auto"/>
          <w:sz w:val="28"/>
          <w:szCs w:val="28"/>
          <w:lang w:eastAsia="ar-SA"/>
        </w:rPr>
        <w:t xml:space="preserve"> </w:t>
      </w:r>
      <w:r w:rsidR="00396F1D" w:rsidRPr="00396F1D">
        <w:rPr>
          <w:rFonts w:ascii="Times New Roman" w:hAnsi="Times New Roman" w:cs="Times New Roman"/>
          <w:color w:val="auto"/>
          <w:sz w:val="28"/>
          <w:szCs w:val="28"/>
          <w:lang w:eastAsia="ar-SA"/>
        </w:rPr>
        <w:t>консультативный, коррекционно-развивающий, лечебно-профилактический, социально-педагогический.</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Концептуальный  модуль раскрывает    сущность    медико–психолого–педагогического  сопровождения,  его  цели,  задачи,  содержание  и  формы со организации субъектов сопровождения.</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Диагностико-консультативный модуль включает в себя программы изучения ребенка  различными  специалистами  (педагогами, педагогом -психологом, медицинскими  работниками,  учителем–логопедом)    и  консультативную деятельность.</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Коррекционно-развивающий  модуль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Лечебно-профилактический  модуль предполагает   проведение   лечебно-профилактических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Социально-педагогический  модуль нацелен    на    повышение    уровня профессионального    образования    педагогов;    организацию    социально-педагогической помощи детям и их родителям.</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Концептуальный модуль</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В программе коррекционной работы медико-психолого</w:t>
      </w:r>
      <w:r w:rsidR="00FE5993">
        <w:rPr>
          <w:rFonts w:ascii="Times New Roman" w:hAnsi="Times New Roman" w:cs="Times New Roman"/>
          <w:color w:val="auto"/>
          <w:sz w:val="28"/>
          <w:szCs w:val="28"/>
          <w:lang w:eastAsia="ar-SA"/>
        </w:rPr>
        <w:t>-педагогическое сопровождение</w:t>
      </w:r>
      <w:r w:rsidRPr="00396F1D">
        <w:rPr>
          <w:rFonts w:ascii="Times New Roman" w:hAnsi="Times New Roman" w:cs="Times New Roman"/>
          <w:color w:val="auto"/>
          <w:sz w:val="28"/>
          <w:szCs w:val="28"/>
          <w:lang w:eastAsia="ar-SA"/>
        </w:rPr>
        <w:t xml:space="preserve"> </w:t>
      </w:r>
      <w:r w:rsidR="00FE5993">
        <w:rPr>
          <w:rFonts w:ascii="Times New Roman" w:hAnsi="Times New Roman" w:cs="Times New Roman"/>
          <w:color w:val="auto"/>
          <w:sz w:val="28"/>
          <w:szCs w:val="28"/>
          <w:lang w:eastAsia="ar-SA"/>
        </w:rPr>
        <w:t>понимается как сложный процесс</w:t>
      </w:r>
      <w:r w:rsidRPr="00396F1D">
        <w:rPr>
          <w:rFonts w:ascii="Times New Roman" w:hAnsi="Times New Roman" w:cs="Times New Roman"/>
          <w:color w:val="auto"/>
          <w:sz w:val="28"/>
          <w:szCs w:val="28"/>
          <w:lang w:eastAsia="ar-SA"/>
        </w:rPr>
        <w:t xml:space="preserve"> взаим</w:t>
      </w:r>
      <w:r w:rsidR="00FE5993">
        <w:rPr>
          <w:rFonts w:ascii="Times New Roman" w:hAnsi="Times New Roman" w:cs="Times New Roman"/>
          <w:color w:val="auto"/>
          <w:sz w:val="28"/>
          <w:szCs w:val="28"/>
          <w:lang w:eastAsia="ar-SA"/>
        </w:rPr>
        <w:t xml:space="preserve">одействия сопровождающего и </w:t>
      </w:r>
      <w:r w:rsidRPr="00396F1D">
        <w:rPr>
          <w:rFonts w:ascii="Times New Roman" w:hAnsi="Times New Roman" w:cs="Times New Roman"/>
          <w:color w:val="auto"/>
          <w:sz w:val="28"/>
          <w:szCs w:val="28"/>
          <w:lang w:eastAsia="ar-SA"/>
        </w:rPr>
        <w:t>сопров</w:t>
      </w:r>
      <w:r w:rsidR="00FE5993">
        <w:rPr>
          <w:rFonts w:ascii="Times New Roman" w:hAnsi="Times New Roman" w:cs="Times New Roman"/>
          <w:color w:val="auto"/>
          <w:sz w:val="28"/>
          <w:szCs w:val="28"/>
          <w:lang w:eastAsia="ar-SA"/>
        </w:rPr>
        <w:t xml:space="preserve">ождаемого, результатом которого </w:t>
      </w:r>
      <w:r w:rsidRPr="00396F1D">
        <w:rPr>
          <w:rFonts w:ascii="Times New Roman" w:hAnsi="Times New Roman" w:cs="Times New Roman"/>
          <w:color w:val="auto"/>
          <w:sz w:val="28"/>
          <w:szCs w:val="28"/>
          <w:lang w:eastAsia="ar-SA"/>
        </w:rPr>
        <w:t>является решение и действие, ведущее к прогрессу в развитии сопровождаемого.</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 xml:space="preserve">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Основная цель сопровождения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Организационно-управленческой   формой   сопровождения   является медико-психолого-педагогический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Диагностико-консультативный модуль</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логопеду, психоневрологу).</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В содержание исследования ребенка психологом входит следующее:</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 xml:space="preserve">1.Сбор  сведений  о  ребенке  у  педагогов,  родителей.  Важно  получить </w:t>
      </w:r>
      <w:r w:rsidR="00FE5993">
        <w:rPr>
          <w:rFonts w:ascii="Times New Roman" w:hAnsi="Times New Roman" w:cs="Times New Roman"/>
          <w:color w:val="auto"/>
          <w:sz w:val="28"/>
          <w:szCs w:val="28"/>
          <w:lang w:eastAsia="ar-SA"/>
        </w:rPr>
        <w:t xml:space="preserve">факты жалоб, с которыми обращаются. При этом </w:t>
      </w:r>
      <w:r w:rsidRPr="00396F1D">
        <w:rPr>
          <w:rFonts w:ascii="Times New Roman" w:hAnsi="Times New Roman" w:cs="Times New Roman"/>
          <w:color w:val="auto"/>
          <w:sz w:val="28"/>
          <w:szCs w:val="28"/>
          <w:lang w:eastAsia="ar-SA"/>
        </w:rPr>
        <w:t>необходимо учи</w:t>
      </w:r>
      <w:r w:rsidR="00FE5993">
        <w:rPr>
          <w:rFonts w:ascii="Times New Roman" w:hAnsi="Times New Roman" w:cs="Times New Roman"/>
          <w:color w:val="auto"/>
          <w:sz w:val="28"/>
          <w:szCs w:val="28"/>
          <w:lang w:eastAsia="ar-SA"/>
        </w:rPr>
        <w:t xml:space="preserve">тывать сами проявления, а </w:t>
      </w:r>
      <w:r w:rsidRPr="00396F1D">
        <w:rPr>
          <w:rFonts w:ascii="Times New Roman" w:hAnsi="Times New Roman" w:cs="Times New Roman"/>
          <w:color w:val="auto"/>
          <w:sz w:val="28"/>
          <w:szCs w:val="28"/>
          <w:lang w:eastAsia="ar-SA"/>
        </w:rPr>
        <w:t>не  квалификацию  их  родителями, педагогами или самими детьми.</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2.Изучение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3.Изучение работ ребенка (тетради, рисунки, поделки и т. п.).</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4.Непосредственное  обследование  ребенка.  Беседа  с  целью  уточнения мотивации,   запаса   представлений   об   окружающем   мире,   уровня развития речи.</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5.Выявление   и   раскрытие   причин   и   характера   тех   или   иных особенностей психического развития детей.</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6.Анализ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7.Выработка  рекомендаций  по  обучению  и  воспитанию.  Составление инди</w:t>
      </w:r>
      <w:r w:rsidR="00FE5993">
        <w:rPr>
          <w:rFonts w:ascii="Times New Roman" w:hAnsi="Times New Roman" w:cs="Times New Roman"/>
          <w:color w:val="auto"/>
          <w:sz w:val="28"/>
          <w:szCs w:val="28"/>
          <w:lang w:eastAsia="ar-SA"/>
        </w:rPr>
        <w:t xml:space="preserve">видуальных образовательных маршрутов </w:t>
      </w:r>
      <w:r w:rsidRPr="00396F1D">
        <w:rPr>
          <w:rFonts w:ascii="Times New Roman" w:hAnsi="Times New Roman" w:cs="Times New Roman"/>
          <w:color w:val="auto"/>
          <w:sz w:val="28"/>
          <w:szCs w:val="28"/>
          <w:lang w:eastAsia="ar-SA"/>
        </w:rPr>
        <w:t>медико-психолого-педагогического сопровождения.</w:t>
      </w:r>
    </w:p>
    <w:p w:rsidR="00396F1D" w:rsidRPr="00396F1D" w:rsidRDefault="00396F1D"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–формирование произвольной деятельности,  выработка  навыка  самоконтроля;  для  третьих необходимы специальные занятия по развитию моторики и т.д.</w:t>
      </w:r>
    </w:p>
    <w:p w:rsidR="00396F1D" w:rsidRPr="00396F1D" w:rsidRDefault="00FE5993" w:rsidP="00E50CE3">
      <w:pPr>
        <w:widowControl w:val="0"/>
        <w:suppressAutoHyphens w:val="0"/>
        <w:spacing w:after="0" w:line="360" w:lineRule="auto"/>
        <w:ind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Эти</w:t>
      </w:r>
      <w:r w:rsidR="00396F1D" w:rsidRPr="00396F1D">
        <w:rPr>
          <w:rFonts w:ascii="Times New Roman" w:hAnsi="Times New Roman" w:cs="Times New Roman"/>
          <w:color w:val="auto"/>
          <w:sz w:val="28"/>
          <w:szCs w:val="28"/>
          <w:lang w:eastAsia="ar-SA"/>
        </w:rPr>
        <w:t xml:space="preserve">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w:t>
      </w:r>
    </w:p>
    <w:p w:rsidR="00396F1D" w:rsidRPr="00396F1D" w:rsidRDefault="00396F1D" w:rsidP="00396F1D">
      <w:pPr>
        <w:suppressAutoHyphens w:val="0"/>
        <w:spacing w:after="0" w:line="360" w:lineRule="auto"/>
        <w:ind w:firstLine="720"/>
        <w:jc w:val="both"/>
        <w:rPr>
          <w:rFonts w:ascii="Times New Roman" w:hAnsi="Times New Roman" w:cs="Times New Roman"/>
          <w:b/>
          <w:color w:val="auto"/>
          <w:sz w:val="28"/>
          <w:szCs w:val="28"/>
          <w:lang w:eastAsia="ar-SA"/>
        </w:rPr>
      </w:pPr>
      <w:r w:rsidRPr="00396F1D">
        <w:rPr>
          <w:rFonts w:ascii="Times New Roman" w:hAnsi="Times New Roman" w:cs="Times New Roman"/>
          <w:b/>
          <w:color w:val="auto"/>
          <w:sz w:val="28"/>
          <w:szCs w:val="28"/>
          <w:lang w:eastAsia="ar-SA"/>
        </w:rPr>
        <w:t>Программа медико-психолого-педагогического изучения ребенка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3"/>
        <w:gridCol w:w="7227"/>
      </w:tblGrid>
      <w:tr w:rsidR="00396F1D" w:rsidRPr="00FE5993" w:rsidTr="00FE5993">
        <w:tc>
          <w:tcPr>
            <w:tcW w:w="1224" w:type="pct"/>
            <w:shd w:val="clear" w:color="auto" w:fill="auto"/>
          </w:tcPr>
          <w:p w:rsidR="00396F1D" w:rsidRPr="00FE5993" w:rsidRDefault="00396F1D" w:rsidP="00FE5993">
            <w:pPr>
              <w:widowControl w:val="0"/>
              <w:suppressAutoHyphens w:val="0"/>
              <w:spacing w:after="0" w:line="240" w:lineRule="auto"/>
              <w:jc w:val="center"/>
              <w:rPr>
                <w:rFonts w:ascii="Times New Roman" w:hAnsi="Times New Roman" w:cs="Times New Roman"/>
                <w:b/>
                <w:color w:val="auto"/>
                <w:sz w:val="24"/>
                <w:szCs w:val="24"/>
                <w:lang w:eastAsia="ar-SA"/>
              </w:rPr>
            </w:pPr>
            <w:r w:rsidRPr="00FE5993">
              <w:rPr>
                <w:rFonts w:ascii="Times New Roman" w:hAnsi="Times New Roman" w:cs="Times New Roman"/>
                <w:b/>
                <w:color w:val="auto"/>
                <w:sz w:val="24"/>
                <w:szCs w:val="24"/>
                <w:lang w:eastAsia="ar-SA"/>
              </w:rPr>
              <w:t>Изучение ребенка</w:t>
            </w:r>
          </w:p>
        </w:tc>
        <w:tc>
          <w:tcPr>
            <w:tcW w:w="3776" w:type="pct"/>
            <w:shd w:val="clear" w:color="auto" w:fill="auto"/>
          </w:tcPr>
          <w:p w:rsidR="00396F1D" w:rsidRPr="00FE5993" w:rsidRDefault="00396F1D" w:rsidP="00FE5993">
            <w:pPr>
              <w:widowControl w:val="0"/>
              <w:suppressAutoHyphens w:val="0"/>
              <w:spacing w:after="0" w:line="240" w:lineRule="auto"/>
              <w:jc w:val="center"/>
              <w:rPr>
                <w:rFonts w:ascii="Times New Roman" w:hAnsi="Times New Roman" w:cs="Times New Roman"/>
                <w:b/>
                <w:color w:val="auto"/>
                <w:sz w:val="24"/>
                <w:szCs w:val="24"/>
                <w:lang w:eastAsia="ar-SA"/>
              </w:rPr>
            </w:pPr>
            <w:r w:rsidRPr="00FE5993">
              <w:rPr>
                <w:rFonts w:ascii="Times New Roman" w:hAnsi="Times New Roman" w:cs="Times New Roman"/>
                <w:b/>
                <w:color w:val="auto"/>
                <w:sz w:val="24"/>
                <w:szCs w:val="24"/>
                <w:lang w:eastAsia="ar-SA"/>
              </w:rPr>
              <w:t>Содержание работы</w:t>
            </w:r>
          </w:p>
        </w:tc>
      </w:tr>
      <w:tr w:rsidR="00396F1D" w:rsidRPr="00FE5993" w:rsidTr="00FE5993">
        <w:tc>
          <w:tcPr>
            <w:tcW w:w="1224" w:type="pct"/>
            <w:shd w:val="clear" w:color="auto" w:fill="auto"/>
          </w:tcPr>
          <w:p w:rsidR="00396F1D" w:rsidRPr="00FE5993" w:rsidRDefault="00396F1D" w:rsidP="00FE5993">
            <w:pPr>
              <w:widowControl w:val="0"/>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Медицинское</w:t>
            </w:r>
          </w:p>
        </w:tc>
        <w:tc>
          <w:tcPr>
            <w:tcW w:w="3776" w:type="pct"/>
            <w:shd w:val="clear" w:color="auto" w:fill="auto"/>
          </w:tcPr>
          <w:p w:rsidR="00396F1D" w:rsidRPr="00FE5993" w:rsidRDefault="00396F1D" w:rsidP="00FE5993">
            <w:pPr>
              <w:widowControl w:val="0"/>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Выявление состояния физического и психического здоровья. Изучение медицинской документации: история развития ребенка, здоровье</w:t>
            </w:r>
            <w:r w:rsidR="00AC6136">
              <w:rPr>
                <w:rFonts w:ascii="Times New Roman" w:hAnsi="Times New Roman" w:cs="Times New Roman"/>
                <w:color w:val="auto"/>
                <w:sz w:val="24"/>
                <w:szCs w:val="24"/>
                <w:lang w:eastAsia="ar-SA"/>
              </w:rPr>
              <w:t xml:space="preserve"> </w:t>
            </w:r>
            <w:r w:rsidRPr="00FE5993">
              <w:rPr>
                <w:rFonts w:ascii="Times New Roman" w:hAnsi="Times New Roman" w:cs="Times New Roman"/>
                <w:color w:val="auto"/>
                <w:sz w:val="24"/>
                <w:szCs w:val="24"/>
                <w:lang w:eastAsia="ar-SA"/>
              </w:rPr>
              <w:t>родителей, как протекала беременность, роды. Физическое состояние обучающегося; изменения в физическом развитии (рост, вес и т.д.); нарушения движений (скованность, расторможенность, параличи, парезы, стереотипные и навязчивые движения); утомляемость; состояние анализаторов</w:t>
            </w:r>
          </w:p>
        </w:tc>
      </w:tr>
      <w:tr w:rsidR="00396F1D" w:rsidRPr="00FE5993" w:rsidTr="00FE5993">
        <w:tc>
          <w:tcPr>
            <w:tcW w:w="1224" w:type="pct"/>
            <w:shd w:val="clear" w:color="auto" w:fill="auto"/>
          </w:tcPr>
          <w:p w:rsidR="00396F1D" w:rsidRPr="00FE5993" w:rsidRDefault="00396F1D" w:rsidP="00FE5993">
            <w:pPr>
              <w:widowControl w:val="0"/>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Психолого–логопедическое</w:t>
            </w:r>
          </w:p>
        </w:tc>
        <w:tc>
          <w:tcPr>
            <w:tcW w:w="3776" w:type="pct"/>
            <w:shd w:val="clear" w:color="auto" w:fill="auto"/>
          </w:tcPr>
          <w:p w:rsidR="00396F1D" w:rsidRPr="00FE5993" w:rsidRDefault="00396F1D" w:rsidP="00FE5993">
            <w:pPr>
              <w:widowControl w:val="0"/>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объем, работоспособность. Мышление: визуальное (линейное, структурное); понятийное (интуитивное, логическое); абстрактное, речевое, образное. Память: зрительная, слуховая, моторная, смешанная. Быстрота и прочность запоминания; индивидуальные особенности; моторика; речь.</w:t>
            </w:r>
          </w:p>
        </w:tc>
      </w:tr>
      <w:tr w:rsidR="00396F1D" w:rsidRPr="00FE5993" w:rsidTr="00FE5993">
        <w:tc>
          <w:tcPr>
            <w:tcW w:w="1224" w:type="pct"/>
            <w:shd w:val="clear" w:color="auto" w:fill="auto"/>
          </w:tcPr>
          <w:p w:rsidR="00396F1D" w:rsidRPr="00FE5993" w:rsidRDefault="00396F1D" w:rsidP="00FE5993">
            <w:pPr>
              <w:widowControl w:val="0"/>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Социально–педагогическое</w:t>
            </w:r>
          </w:p>
        </w:tc>
        <w:tc>
          <w:tcPr>
            <w:tcW w:w="3776" w:type="pct"/>
            <w:shd w:val="clear" w:color="auto" w:fill="auto"/>
          </w:tcPr>
          <w:p w:rsidR="00396F1D" w:rsidRPr="00FE5993" w:rsidRDefault="00396F1D" w:rsidP="00FE5993">
            <w:pPr>
              <w:widowControl w:val="0"/>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Семья ребенка: состав семьи, условия воспитания.</w:t>
            </w:r>
            <w:r w:rsidR="003C5A31">
              <w:rPr>
                <w:rFonts w:ascii="Times New Roman" w:hAnsi="Times New Roman" w:cs="Times New Roman"/>
                <w:color w:val="auto"/>
                <w:sz w:val="24"/>
                <w:szCs w:val="24"/>
                <w:lang w:eastAsia="ar-SA"/>
              </w:rPr>
              <w:t xml:space="preserve"> </w:t>
            </w:r>
            <w:r w:rsidRPr="00FE5993">
              <w:rPr>
                <w:rFonts w:ascii="Times New Roman" w:hAnsi="Times New Roman" w:cs="Times New Roman"/>
                <w:color w:val="auto"/>
                <w:sz w:val="24"/>
                <w:szCs w:val="24"/>
                <w:lang w:eastAsia="ar-SA"/>
              </w:rPr>
              <w:t>Умение учиться: организованность, выполнение требований педагогов, самостоятельная работа, самоконтроль. Трудности в овладении новым материалом. Мотивы учебной деятельности: прилежание, отношение к отметке, похвале или порицанию учителя, воспитателя. 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 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r>
    </w:tbl>
    <w:p w:rsidR="00396F1D" w:rsidRPr="00396F1D" w:rsidRDefault="00396F1D" w:rsidP="00396F1D">
      <w:pPr>
        <w:suppressAutoHyphens w:val="0"/>
        <w:spacing w:after="0" w:line="360" w:lineRule="auto"/>
        <w:ind w:firstLine="720"/>
        <w:jc w:val="both"/>
        <w:rPr>
          <w:rFonts w:ascii="Times New Roman" w:hAnsi="Times New Roman" w:cs="Times New Roman"/>
          <w:b/>
          <w:color w:val="auto"/>
          <w:sz w:val="28"/>
          <w:szCs w:val="28"/>
          <w:lang w:eastAsia="ar-SA"/>
        </w:rPr>
      </w:pPr>
      <w:r w:rsidRPr="00396F1D">
        <w:rPr>
          <w:rFonts w:ascii="Times New Roman" w:hAnsi="Times New Roman" w:cs="Times New Roman"/>
          <w:b/>
          <w:color w:val="auto"/>
          <w:sz w:val="28"/>
          <w:szCs w:val="28"/>
          <w:lang w:eastAsia="ar-SA"/>
        </w:rPr>
        <w:t>Коррекционно-развивающий модуль</w:t>
      </w:r>
    </w:p>
    <w:p w:rsidR="00396F1D" w:rsidRPr="00396F1D" w:rsidRDefault="00396F1D" w:rsidP="00396F1D">
      <w:pPr>
        <w:suppressAutoHyphens w:val="0"/>
        <w:spacing w:after="0" w:line="360" w:lineRule="auto"/>
        <w:ind w:firstLine="720"/>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Содержание и формы коррекционной работы учителя:</w:t>
      </w:r>
    </w:p>
    <w:p w:rsidR="00396F1D" w:rsidRPr="00FE5993" w:rsidRDefault="00FE5993"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наблюдение за учениками  во время учебной и</w:t>
      </w:r>
      <w:r w:rsidR="00396F1D" w:rsidRPr="00FE5993">
        <w:rPr>
          <w:rFonts w:ascii="Times New Roman" w:hAnsi="Times New Roman" w:cs="Times New Roman"/>
          <w:color w:val="auto"/>
          <w:sz w:val="28"/>
          <w:szCs w:val="28"/>
          <w:lang w:eastAsia="ar-SA"/>
        </w:rPr>
        <w:t xml:space="preserve"> внеурочной деятельности (ежедневно);</w:t>
      </w:r>
    </w:p>
    <w:p w:rsidR="00396F1D" w:rsidRPr="00FE5993" w:rsidRDefault="00FE5993"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поддержание постоянной связи с</w:t>
      </w:r>
      <w:r w:rsidR="00396F1D" w:rsidRPr="00FE5993">
        <w:rPr>
          <w:rFonts w:ascii="Times New Roman" w:hAnsi="Times New Roman" w:cs="Times New Roman"/>
          <w:color w:val="auto"/>
          <w:sz w:val="28"/>
          <w:szCs w:val="28"/>
          <w:lang w:eastAsia="ar-SA"/>
        </w:rPr>
        <w:t xml:space="preserve"> учителями-предметниками, школьным  психологом,  медицинским  работником, администрацией школы, родителями;</w:t>
      </w:r>
    </w:p>
    <w:p w:rsidR="00396F1D" w:rsidRPr="00FE5993" w:rsidRDefault="00FE5993"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составление психолого-педагогической</w:t>
      </w:r>
      <w:r w:rsidR="00396F1D" w:rsidRPr="00FE5993">
        <w:rPr>
          <w:rFonts w:ascii="Times New Roman" w:hAnsi="Times New Roman" w:cs="Times New Roman"/>
          <w:color w:val="auto"/>
          <w:sz w:val="28"/>
          <w:szCs w:val="28"/>
          <w:lang w:eastAsia="ar-SA"/>
        </w:rPr>
        <w:t xml:space="preserve"> хара</w:t>
      </w:r>
      <w:r>
        <w:rPr>
          <w:rFonts w:ascii="Times New Roman" w:hAnsi="Times New Roman" w:cs="Times New Roman"/>
          <w:color w:val="auto"/>
          <w:sz w:val="28"/>
          <w:szCs w:val="28"/>
          <w:lang w:eastAsia="ar-SA"/>
        </w:rPr>
        <w:t>ктеристики обучающегося при помощи методов</w:t>
      </w:r>
      <w:r w:rsidR="00396F1D" w:rsidRPr="00FE5993">
        <w:rPr>
          <w:rFonts w:ascii="Times New Roman" w:hAnsi="Times New Roman" w:cs="Times New Roman"/>
          <w:color w:val="auto"/>
          <w:sz w:val="28"/>
          <w:szCs w:val="28"/>
          <w:lang w:eastAsia="ar-SA"/>
        </w:rPr>
        <w:t xml:space="preserve"> </w:t>
      </w:r>
      <w:r>
        <w:rPr>
          <w:rFonts w:ascii="Times New Roman" w:hAnsi="Times New Roman" w:cs="Times New Roman"/>
          <w:color w:val="auto"/>
          <w:sz w:val="28"/>
          <w:szCs w:val="28"/>
          <w:lang w:eastAsia="ar-SA"/>
        </w:rPr>
        <w:t xml:space="preserve">наблюдения, беседы, </w:t>
      </w:r>
      <w:r w:rsidR="00396F1D" w:rsidRPr="00FE5993">
        <w:rPr>
          <w:rFonts w:ascii="Times New Roman" w:hAnsi="Times New Roman" w:cs="Times New Roman"/>
          <w:color w:val="auto"/>
          <w:sz w:val="28"/>
          <w:szCs w:val="28"/>
          <w:lang w:eastAsia="ar-SA"/>
        </w:rPr>
        <w:t>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контроль</w:t>
      </w:r>
      <w:r w:rsidR="00FE5993">
        <w:rPr>
          <w:rFonts w:ascii="Times New Roman" w:hAnsi="Times New Roman" w:cs="Times New Roman"/>
          <w:color w:val="auto"/>
          <w:sz w:val="28"/>
          <w:szCs w:val="28"/>
          <w:lang w:eastAsia="ar-SA"/>
        </w:rPr>
        <w:t xml:space="preserve"> </w:t>
      </w:r>
      <w:r w:rsidRPr="00FE5993">
        <w:rPr>
          <w:rFonts w:ascii="Times New Roman" w:hAnsi="Times New Roman" w:cs="Times New Roman"/>
          <w:color w:val="auto"/>
          <w:sz w:val="28"/>
          <w:szCs w:val="28"/>
          <w:lang w:eastAsia="ar-SA"/>
        </w:rPr>
        <w:t>успеваемости и поведения обучающихся в классе;</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формиро</w:t>
      </w:r>
      <w:r w:rsidR="00FE5993">
        <w:rPr>
          <w:rFonts w:ascii="Times New Roman" w:hAnsi="Times New Roman" w:cs="Times New Roman"/>
          <w:color w:val="auto"/>
          <w:sz w:val="28"/>
          <w:szCs w:val="28"/>
          <w:lang w:eastAsia="ar-SA"/>
        </w:rPr>
        <w:t xml:space="preserve">вание такого микроклимата в классе, который </w:t>
      </w:r>
      <w:r w:rsidRPr="00FE5993">
        <w:rPr>
          <w:rFonts w:ascii="Times New Roman" w:hAnsi="Times New Roman" w:cs="Times New Roman"/>
          <w:color w:val="auto"/>
          <w:sz w:val="28"/>
          <w:szCs w:val="28"/>
          <w:lang w:eastAsia="ar-SA"/>
        </w:rPr>
        <w:t>способствовал бы т</w:t>
      </w:r>
      <w:r w:rsidR="00FE5993">
        <w:rPr>
          <w:rFonts w:ascii="Times New Roman" w:hAnsi="Times New Roman" w:cs="Times New Roman"/>
          <w:color w:val="auto"/>
          <w:sz w:val="28"/>
          <w:szCs w:val="28"/>
          <w:lang w:eastAsia="ar-SA"/>
        </w:rPr>
        <w:t xml:space="preserve">ому, чтобы каждый обучающийся </w:t>
      </w:r>
      <w:r w:rsidRPr="00FE5993">
        <w:rPr>
          <w:rFonts w:ascii="Times New Roman" w:hAnsi="Times New Roman" w:cs="Times New Roman"/>
          <w:color w:val="auto"/>
          <w:sz w:val="28"/>
          <w:szCs w:val="28"/>
          <w:lang w:eastAsia="ar-SA"/>
        </w:rPr>
        <w:t>чувствовал себя комфортно;</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ведение документации (дневники наблюдения за обучающимися и др.);</w:t>
      </w:r>
    </w:p>
    <w:p w:rsidR="00396F1D" w:rsidRPr="00FE5993" w:rsidRDefault="00FE5993"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 xml:space="preserve">организация внеурочной деятельности, направленной на </w:t>
      </w:r>
      <w:r w:rsidR="00396F1D" w:rsidRPr="00FE5993">
        <w:rPr>
          <w:rFonts w:ascii="Times New Roman" w:hAnsi="Times New Roman" w:cs="Times New Roman"/>
          <w:color w:val="auto"/>
          <w:sz w:val="28"/>
          <w:szCs w:val="28"/>
          <w:lang w:eastAsia="ar-SA"/>
        </w:rPr>
        <w:t>развитие познавательных интересов обучающихся, их общее развитие.</w:t>
      </w:r>
    </w:p>
    <w:p w:rsidR="00396F1D" w:rsidRPr="00FE5993" w:rsidRDefault="00396F1D" w:rsidP="00FE5993">
      <w:pPr>
        <w:tabs>
          <w:tab w:val="left" w:pos="1134"/>
        </w:tabs>
        <w:suppressAutoHyphens w:val="0"/>
        <w:spacing w:after="0" w:line="360" w:lineRule="auto"/>
        <w:ind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Для  повышения  качества  коррекционной  работы  необходимо  выполнение следующих условий:</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формирование БУД на всех этапах учебного процесса;</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побуждение   к   речевой   деятельности,   осуществление   контроля   за речевой деятельностью детей;</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установление  взаимосвязи  между  воспринимаемым  предметом,  его словесным обозначением и практическим действием;</w:t>
      </w:r>
    </w:p>
    <w:p w:rsidR="00396F1D" w:rsidRPr="00FE5993" w:rsidRDefault="00FE5993"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использование более</w:t>
      </w:r>
      <w:r w:rsidR="00396F1D" w:rsidRPr="00FE5993">
        <w:rPr>
          <w:rFonts w:ascii="Times New Roman" w:hAnsi="Times New Roman" w:cs="Times New Roman"/>
          <w:color w:val="auto"/>
          <w:sz w:val="28"/>
          <w:szCs w:val="28"/>
          <w:lang w:eastAsia="ar-SA"/>
        </w:rPr>
        <w:t xml:space="preserve"> медленн</w:t>
      </w:r>
      <w:r>
        <w:rPr>
          <w:rFonts w:ascii="Times New Roman" w:hAnsi="Times New Roman" w:cs="Times New Roman"/>
          <w:color w:val="auto"/>
          <w:sz w:val="28"/>
          <w:szCs w:val="28"/>
          <w:lang w:eastAsia="ar-SA"/>
        </w:rPr>
        <w:t>ого</w:t>
      </w:r>
      <w:r w:rsidR="00396F1D" w:rsidRPr="00FE5993">
        <w:rPr>
          <w:rFonts w:ascii="Times New Roman" w:hAnsi="Times New Roman" w:cs="Times New Roman"/>
          <w:color w:val="auto"/>
          <w:sz w:val="28"/>
          <w:szCs w:val="28"/>
          <w:lang w:eastAsia="ar-SA"/>
        </w:rPr>
        <w:t xml:space="preserve"> темпа   обучения</w:t>
      </w:r>
      <w:r>
        <w:rPr>
          <w:rFonts w:ascii="Times New Roman" w:hAnsi="Times New Roman" w:cs="Times New Roman"/>
          <w:color w:val="auto"/>
          <w:sz w:val="28"/>
          <w:szCs w:val="28"/>
          <w:lang w:eastAsia="ar-SA"/>
        </w:rPr>
        <w:t xml:space="preserve">,   многократного возвращения к изученному материалу во время </w:t>
      </w:r>
      <w:r w:rsidR="00396F1D" w:rsidRPr="00FE5993">
        <w:rPr>
          <w:rFonts w:ascii="Times New Roman" w:hAnsi="Times New Roman" w:cs="Times New Roman"/>
          <w:color w:val="auto"/>
          <w:sz w:val="28"/>
          <w:szCs w:val="28"/>
          <w:lang w:eastAsia="ar-SA"/>
        </w:rPr>
        <w:t>проведения индивидуально-групповых занятий, которые дополняют коррекционно-развивающую  работу  и  направлены  на  преодоление  специфических трудностей и недостатков;</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максимальное использование сохранных анализаторов ребенка;</w:t>
      </w:r>
    </w:p>
    <w:p w:rsidR="00396F1D" w:rsidRPr="00FE5993"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FE5993">
        <w:rPr>
          <w:rFonts w:ascii="Times New Roman" w:hAnsi="Times New Roman" w:cs="Times New Roman"/>
          <w:color w:val="auto"/>
          <w:sz w:val="28"/>
          <w:szCs w:val="28"/>
          <w:lang w:eastAsia="ar-SA"/>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396F1D" w:rsidRPr="00FE5993" w:rsidRDefault="00FE5993"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 xml:space="preserve">использование упражнений, направленных </w:t>
      </w:r>
      <w:r w:rsidR="00396F1D" w:rsidRPr="00FE5993">
        <w:rPr>
          <w:rFonts w:ascii="Times New Roman" w:hAnsi="Times New Roman" w:cs="Times New Roman"/>
          <w:color w:val="auto"/>
          <w:sz w:val="28"/>
          <w:szCs w:val="28"/>
          <w:lang w:eastAsia="ar-SA"/>
        </w:rPr>
        <w:t>на   развитие   внимания, памяти, восприятия.</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Еще  одним  условием  успешного  обучения  детей      является  организация групповых, индивидуальных и коррекционно-развивающих занятий.</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Цель   коррекционно-развивающих   занятий–коррекция   недостатков познавательной   и   эмоционально-личностной   сферы   детей   средствами изучаемого программного материала.</w:t>
      </w:r>
      <w:r w:rsidR="00AC6136">
        <w:rPr>
          <w:rFonts w:ascii="Times New Roman" w:hAnsi="Times New Roman" w:cs="Times New Roman"/>
          <w:color w:val="auto"/>
          <w:sz w:val="28"/>
          <w:szCs w:val="28"/>
          <w:lang w:eastAsia="ar-SA"/>
        </w:rPr>
        <w:t xml:space="preserve"> </w:t>
      </w:r>
      <w:r w:rsidRPr="00396F1D">
        <w:rPr>
          <w:rFonts w:ascii="Times New Roman" w:hAnsi="Times New Roman" w:cs="Times New Roman"/>
          <w:color w:val="auto"/>
          <w:sz w:val="28"/>
          <w:szCs w:val="28"/>
          <w:lang w:eastAsia="ar-SA"/>
        </w:rPr>
        <w:t>Задачи, решаемые на коррекционно-развивающих занятиях:</w:t>
      </w:r>
    </w:p>
    <w:p w:rsidR="00396F1D" w:rsidRPr="00396F1D"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 xml:space="preserve">создание условий для развития сохранных функций; </w:t>
      </w:r>
    </w:p>
    <w:p w:rsidR="00396F1D" w:rsidRPr="00396F1D"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формирование положительной мотивации к обучению;</w:t>
      </w:r>
    </w:p>
    <w:p w:rsidR="00396F1D" w:rsidRPr="00396F1D" w:rsidRDefault="00FE5993"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повышение уровня</w:t>
      </w:r>
      <w:r w:rsidR="00396F1D" w:rsidRPr="00396F1D">
        <w:rPr>
          <w:rFonts w:ascii="Times New Roman" w:hAnsi="Times New Roman" w:cs="Times New Roman"/>
          <w:color w:val="auto"/>
          <w:sz w:val="28"/>
          <w:szCs w:val="28"/>
          <w:lang w:eastAsia="ar-SA"/>
        </w:rPr>
        <w:t xml:space="preserve"> общего </w:t>
      </w:r>
      <w:r>
        <w:rPr>
          <w:rFonts w:ascii="Times New Roman" w:hAnsi="Times New Roman" w:cs="Times New Roman"/>
          <w:color w:val="auto"/>
          <w:sz w:val="28"/>
          <w:szCs w:val="28"/>
          <w:lang w:eastAsia="ar-SA"/>
        </w:rPr>
        <w:t xml:space="preserve">развития, восполнение </w:t>
      </w:r>
      <w:r w:rsidR="00396F1D" w:rsidRPr="00396F1D">
        <w:rPr>
          <w:rFonts w:ascii="Times New Roman" w:hAnsi="Times New Roman" w:cs="Times New Roman"/>
          <w:color w:val="auto"/>
          <w:sz w:val="28"/>
          <w:szCs w:val="28"/>
          <w:lang w:eastAsia="ar-SA"/>
        </w:rPr>
        <w:t xml:space="preserve">пробелов предшествующего развития и обучения; </w:t>
      </w:r>
    </w:p>
    <w:p w:rsidR="00396F1D" w:rsidRPr="00396F1D"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396F1D" w:rsidRPr="00396F1D" w:rsidRDefault="00396F1D" w:rsidP="00AD6FC8">
      <w:pPr>
        <w:pStyle w:val="a8"/>
        <w:numPr>
          <w:ilvl w:val="0"/>
          <w:numId w:val="41"/>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воспитание умения общаться, развитие коммуникативных навыков.</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Занятия    строятся    с    учетом    основных принципов  коррекционно-развивающего обучения.</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1. 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2. Принцип единства диагностики и коррекции реализуется в двух аспектах:</w:t>
      </w:r>
    </w:p>
    <w:p w:rsidR="00396F1D" w:rsidRPr="00396F1D" w:rsidRDefault="00FE5993" w:rsidP="00FE5993">
      <w:pPr>
        <w:suppressAutoHyphens w:val="0"/>
        <w:spacing w:after="0" w:line="360" w:lineRule="auto"/>
        <w:ind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 xml:space="preserve">Началу коррекционной работы должен предшествовать этап комплексного диагностического </w:t>
      </w:r>
      <w:r w:rsidR="00396F1D" w:rsidRPr="00396F1D">
        <w:rPr>
          <w:rFonts w:ascii="Times New Roman" w:hAnsi="Times New Roman" w:cs="Times New Roman"/>
          <w:color w:val="auto"/>
          <w:sz w:val="28"/>
          <w:szCs w:val="28"/>
          <w:lang w:eastAsia="ar-SA"/>
        </w:rPr>
        <w:t>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3. Деятельностный  принцип  коррекции</w:t>
      </w:r>
      <w:r w:rsidR="003C5A31">
        <w:rPr>
          <w:rFonts w:ascii="Times New Roman" w:hAnsi="Times New Roman" w:cs="Times New Roman"/>
          <w:color w:val="auto"/>
          <w:sz w:val="28"/>
          <w:szCs w:val="28"/>
          <w:lang w:eastAsia="ar-SA"/>
        </w:rPr>
        <w:t xml:space="preserve"> </w:t>
      </w:r>
      <w:r w:rsidRPr="00396F1D">
        <w:rPr>
          <w:rFonts w:ascii="Times New Roman" w:hAnsi="Times New Roman" w:cs="Times New Roman"/>
          <w:color w:val="auto"/>
          <w:sz w:val="28"/>
          <w:szCs w:val="28"/>
          <w:lang w:eastAsia="ar-SA"/>
        </w:rPr>
        <w:t>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4.   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6. Принцип продуктивной обработки информации заключается в организации обучения  таким  образом,  чтобы  у обучающихся  развивался  навык  переноса обработки информации, следовательно –механизм самостоятельного поиска, выбора и принятия решения.</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Коррекционные   занятия   проводятся   с   обучающимися   по   мере выявления педагогом, логопедом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Помощь  оказывается  обучающимся,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Индивидуальные   и   групповые коррекционные   занятия   проводит учитель, логопед или психолог во внеурочное время.</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 xml:space="preserve">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способностей     обучающихся.     Учет индивидуальных  занятий  осуществляется  в  журнале  для  индивидуальных  и групповых занятий.</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индивидуально-групповых коррекционно-развивающих занятий.</w:t>
      </w:r>
    </w:p>
    <w:p w:rsidR="00396F1D" w:rsidRPr="00396F1D" w:rsidRDefault="00396F1D" w:rsidP="00FE5993">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По  мере  выявления  индивидуальных  пробелов  в  развитии  и обучении детей  проектируется программа коррекционной работы в последующие годы обучения.</w:t>
      </w:r>
    </w:p>
    <w:p w:rsidR="006563EF" w:rsidRDefault="006563EF" w:rsidP="00FE5993">
      <w:pPr>
        <w:suppressAutoHyphens w:val="0"/>
        <w:spacing w:after="0" w:line="360" w:lineRule="auto"/>
        <w:ind w:firstLine="709"/>
        <w:jc w:val="both"/>
        <w:rPr>
          <w:rFonts w:ascii="Times New Roman" w:hAnsi="Times New Roman" w:cs="Times New Roman"/>
          <w:b/>
          <w:color w:val="auto"/>
          <w:sz w:val="28"/>
          <w:szCs w:val="28"/>
          <w:lang w:eastAsia="ar-SA"/>
        </w:rPr>
      </w:pPr>
    </w:p>
    <w:p w:rsidR="00396F1D" w:rsidRPr="00396F1D" w:rsidRDefault="00396F1D" w:rsidP="00396F1D">
      <w:pPr>
        <w:suppressAutoHyphens w:val="0"/>
        <w:spacing w:after="0" w:line="360" w:lineRule="auto"/>
        <w:ind w:firstLine="720"/>
        <w:jc w:val="center"/>
        <w:rPr>
          <w:rFonts w:ascii="Times New Roman" w:hAnsi="Times New Roman" w:cs="Times New Roman"/>
          <w:b/>
          <w:color w:val="auto"/>
          <w:sz w:val="28"/>
          <w:szCs w:val="28"/>
          <w:lang w:eastAsia="ar-SA"/>
        </w:rPr>
      </w:pPr>
      <w:r w:rsidRPr="00396F1D">
        <w:rPr>
          <w:rFonts w:ascii="Times New Roman" w:hAnsi="Times New Roman" w:cs="Times New Roman"/>
          <w:b/>
          <w:color w:val="auto"/>
          <w:sz w:val="28"/>
          <w:szCs w:val="28"/>
          <w:lang w:eastAsia="ar-SA"/>
        </w:rPr>
        <w:t>Комплексная медико-психолого-педагогическая коррекция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9"/>
        <w:gridCol w:w="1632"/>
        <w:gridCol w:w="1800"/>
        <w:gridCol w:w="2127"/>
        <w:gridCol w:w="2233"/>
      </w:tblGrid>
      <w:tr w:rsidR="00396F1D" w:rsidRPr="00FE5993" w:rsidTr="00FE5993">
        <w:tc>
          <w:tcPr>
            <w:tcW w:w="1779" w:type="dxa"/>
            <w:shd w:val="clear" w:color="auto" w:fill="auto"/>
            <w:vAlign w:val="center"/>
          </w:tcPr>
          <w:p w:rsidR="00396F1D" w:rsidRPr="00FE5993" w:rsidRDefault="00396F1D" w:rsidP="001402FA">
            <w:pPr>
              <w:suppressAutoHyphens w:val="0"/>
              <w:spacing w:after="0" w:line="240" w:lineRule="auto"/>
              <w:jc w:val="center"/>
              <w:rPr>
                <w:rFonts w:ascii="Times New Roman" w:hAnsi="Times New Roman" w:cs="Times New Roman"/>
                <w:b/>
                <w:color w:val="auto"/>
                <w:sz w:val="24"/>
                <w:szCs w:val="24"/>
                <w:lang w:eastAsia="ar-SA"/>
              </w:rPr>
            </w:pPr>
            <w:r w:rsidRPr="00FE5993">
              <w:rPr>
                <w:rFonts w:ascii="Times New Roman" w:hAnsi="Times New Roman" w:cs="Times New Roman"/>
                <w:b/>
                <w:color w:val="auto"/>
                <w:sz w:val="24"/>
                <w:szCs w:val="24"/>
                <w:lang w:eastAsia="ar-SA"/>
              </w:rPr>
              <w:t>Направление</w:t>
            </w:r>
          </w:p>
        </w:tc>
        <w:tc>
          <w:tcPr>
            <w:tcW w:w="1632" w:type="dxa"/>
            <w:shd w:val="clear" w:color="auto" w:fill="auto"/>
            <w:vAlign w:val="center"/>
          </w:tcPr>
          <w:p w:rsidR="00396F1D" w:rsidRPr="00FE5993" w:rsidRDefault="00396F1D" w:rsidP="001402FA">
            <w:pPr>
              <w:suppressAutoHyphens w:val="0"/>
              <w:spacing w:after="0" w:line="240" w:lineRule="auto"/>
              <w:jc w:val="center"/>
              <w:rPr>
                <w:rFonts w:ascii="Times New Roman" w:hAnsi="Times New Roman" w:cs="Times New Roman"/>
                <w:b/>
                <w:color w:val="auto"/>
                <w:sz w:val="24"/>
                <w:szCs w:val="24"/>
                <w:lang w:eastAsia="ar-SA"/>
              </w:rPr>
            </w:pPr>
            <w:r w:rsidRPr="00FE5993">
              <w:rPr>
                <w:rFonts w:ascii="Times New Roman" w:hAnsi="Times New Roman" w:cs="Times New Roman"/>
                <w:b/>
                <w:color w:val="auto"/>
                <w:sz w:val="24"/>
                <w:szCs w:val="24"/>
                <w:lang w:eastAsia="ar-SA"/>
              </w:rPr>
              <w:t>Цель</w:t>
            </w:r>
          </w:p>
        </w:tc>
        <w:tc>
          <w:tcPr>
            <w:tcW w:w="1800" w:type="dxa"/>
            <w:shd w:val="clear" w:color="auto" w:fill="auto"/>
            <w:vAlign w:val="center"/>
          </w:tcPr>
          <w:p w:rsidR="00396F1D" w:rsidRPr="00FE5993" w:rsidRDefault="00396F1D" w:rsidP="001402FA">
            <w:pPr>
              <w:suppressAutoHyphens w:val="0"/>
              <w:spacing w:after="0" w:line="240" w:lineRule="auto"/>
              <w:jc w:val="center"/>
              <w:rPr>
                <w:rFonts w:ascii="Times New Roman" w:hAnsi="Times New Roman" w:cs="Times New Roman"/>
                <w:b/>
                <w:color w:val="auto"/>
                <w:sz w:val="24"/>
                <w:szCs w:val="24"/>
                <w:lang w:eastAsia="ar-SA"/>
              </w:rPr>
            </w:pPr>
            <w:r w:rsidRPr="00FE5993">
              <w:rPr>
                <w:rFonts w:ascii="Times New Roman" w:hAnsi="Times New Roman" w:cs="Times New Roman"/>
                <w:b/>
                <w:color w:val="auto"/>
                <w:sz w:val="24"/>
                <w:szCs w:val="24"/>
                <w:lang w:eastAsia="ar-SA"/>
              </w:rPr>
              <w:t>Форма</w:t>
            </w:r>
          </w:p>
        </w:tc>
        <w:tc>
          <w:tcPr>
            <w:tcW w:w="2127" w:type="dxa"/>
            <w:shd w:val="clear" w:color="auto" w:fill="auto"/>
            <w:vAlign w:val="center"/>
          </w:tcPr>
          <w:p w:rsidR="00396F1D" w:rsidRPr="00FE5993" w:rsidRDefault="00396F1D" w:rsidP="001402FA">
            <w:pPr>
              <w:suppressAutoHyphens w:val="0"/>
              <w:spacing w:after="0" w:line="240" w:lineRule="auto"/>
              <w:jc w:val="center"/>
              <w:rPr>
                <w:rFonts w:ascii="Times New Roman" w:hAnsi="Times New Roman" w:cs="Times New Roman"/>
                <w:b/>
                <w:color w:val="auto"/>
                <w:sz w:val="24"/>
                <w:szCs w:val="24"/>
                <w:lang w:eastAsia="ar-SA"/>
              </w:rPr>
            </w:pPr>
            <w:r w:rsidRPr="00FE5993">
              <w:rPr>
                <w:rFonts w:ascii="Times New Roman" w:hAnsi="Times New Roman" w:cs="Times New Roman"/>
                <w:b/>
                <w:color w:val="auto"/>
                <w:sz w:val="24"/>
                <w:szCs w:val="24"/>
                <w:lang w:eastAsia="ar-SA"/>
              </w:rPr>
              <w:t>Содержание</w:t>
            </w:r>
          </w:p>
        </w:tc>
        <w:tc>
          <w:tcPr>
            <w:tcW w:w="2233" w:type="dxa"/>
            <w:shd w:val="clear" w:color="auto" w:fill="auto"/>
            <w:vAlign w:val="center"/>
          </w:tcPr>
          <w:p w:rsidR="00396F1D" w:rsidRPr="00FE5993" w:rsidRDefault="00396F1D" w:rsidP="001402FA">
            <w:pPr>
              <w:suppressAutoHyphens w:val="0"/>
              <w:spacing w:after="0" w:line="240" w:lineRule="auto"/>
              <w:jc w:val="center"/>
              <w:rPr>
                <w:rFonts w:ascii="Times New Roman" w:hAnsi="Times New Roman" w:cs="Times New Roman"/>
                <w:b/>
                <w:color w:val="auto"/>
                <w:sz w:val="24"/>
                <w:szCs w:val="24"/>
                <w:lang w:eastAsia="ar-SA"/>
              </w:rPr>
            </w:pPr>
            <w:r w:rsidRPr="00FE5993">
              <w:rPr>
                <w:rFonts w:ascii="Times New Roman" w:hAnsi="Times New Roman" w:cs="Times New Roman"/>
                <w:b/>
                <w:color w:val="auto"/>
                <w:sz w:val="24"/>
                <w:szCs w:val="24"/>
                <w:lang w:eastAsia="ar-SA"/>
              </w:rPr>
              <w:t>Предполагаемый</w:t>
            </w:r>
          </w:p>
          <w:p w:rsidR="00396F1D" w:rsidRPr="00FE5993" w:rsidRDefault="00396F1D" w:rsidP="001402FA">
            <w:pPr>
              <w:suppressAutoHyphens w:val="0"/>
              <w:spacing w:after="0" w:line="240" w:lineRule="auto"/>
              <w:jc w:val="center"/>
              <w:rPr>
                <w:rFonts w:ascii="Times New Roman" w:hAnsi="Times New Roman" w:cs="Times New Roman"/>
                <w:b/>
                <w:color w:val="auto"/>
                <w:sz w:val="24"/>
                <w:szCs w:val="24"/>
                <w:lang w:eastAsia="ar-SA"/>
              </w:rPr>
            </w:pPr>
            <w:r w:rsidRPr="00FE5993">
              <w:rPr>
                <w:rFonts w:ascii="Times New Roman" w:hAnsi="Times New Roman" w:cs="Times New Roman"/>
                <w:b/>
                <w:color w:val="auto"/>
                <w:sz w:val="24"/>
                <w:szCs w:val="24"/>
                <w:lang w:eastAsia="ar-SA"/>
              </w:rPr>
              <w:t>результат</w:t>
            </w:r>
          </w:p>
        </w:tc>
      </w:tr>
      <w:tr w:rsidR="00396F1D" w:rsidRPr="00FE5993" w:rsidTr="00FE5993">
        <w:tc>
          <w:tcPr>
            <w:tcW w:w="1779"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Педагогическая коррекция</w:t>
            </w:r>
          </w:p>
        </w:tc>
        <w:tc>
          <w:tcPr>
            <w:tcW w:w="1632"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Исправление или сглаживание отклонений и нарушений развития, преодоление трудностей обучения</w:t>
            </w:r>
          </w:p>
        </w:tc>
        <w:tc>
          <w:tcPr>
            <w:tcW w:w="1800"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уроки и внеурочные занятия</w:t>
            </w:r>
          </w:p>
        </w:tc>
        <w:tc>
          <w:tcPr>
            <w:tcW w:w="2127"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Реализация программ коррекционных занятий. Осуществление индивидуального подхода обучения.</w:t>
            </w:r>
          </w:p>
        </w:tc>
        <w:tc>
          <w:tcPr>
            <w:tcW w:w="2233"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Освоение обучающимися АООП</w:t>
            </w:r>
          </w:p>
        </w:tc>
      </w:tr>
      <w:tr w:rsidR="00396F1D" w:rsidRPr="00FE5993" w:rsidTr="00FE5993">
        <w:tc>
          <w:tcPr>
            <w:tcW w:w="1779"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Психологическая коррекция</w:t>
            </w:r>
          </w:p>
        </w:tc>
        <w:tc>
          <w:tcPr>
            <w:tcW w:w="1632"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Коррекция и развитие познавательной и эмоционально-волевой сферы ребенка</w:t>
            </w:r>
          </w:p>
        </w:tc>
        <w:tc>
          <w:tcPr>
            <w:tcW w:w="1800"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коррекционно-развивающие занятия</w:t>
            </w:r>
          </w:p>
        </w:tc>
        <w:tc>
          <w:tcPr>
            <w:tcW w:w="2127"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Реализация коррекционно</w:t>
            </w:r>
            <w:r w:rsidR="00C53250" w:rsidRPr="00FE5993">
              <w:rPr>
                <w:rFonts w:ascii="Times New Roman" w:hAnsi="Times New Roman" w:cs="Times New Roman"/>
                <w:color w:val="auto"/>
                <w:sz w:val="24"/>
                <w:szCs w:val="24"/>
                <w:lang w:eastAsia="ar-SA"/>
              </w:rPr>
              <w:t xml:space="preserve"> -</w:t>
            </w:r>
            <w:r w:rsidRPr="00FE5993">
              <w:rPr>
                <w:rFonts w:ascii="Times New Roman" w:hAnsi="Times New Roman" w:cs="Times New Roman"/>
                <w:color w:val="auto"/>
                <w:sz w:val="24"/>
                <w:szCs w:val="24"/>
                <w:lang w:eastAsia="ar-SA"/>
              </w:rPr>
              <w:t xml:space="preserve">развивающих программ и методических разработок с обучающимися  </w:t>
            </w:r>
          </w:p>
        </w:tc>
        <w:tc>
          <w:tcPr>
            <w:tcW w:w="2233"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Сформированность психических процессов, необходимых для освоения АООП</w:t>
            </w:r>
          </w:p>
        </w:tc>
      </w:tr>
      <w:tr w:rsidR="00396F1D" w:rsidRPr="00FE5993" w:rsidTr="00FE5993">
        <w:tc>
          <w:tcPr>
            <w:tcW w:w="1779"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Логопедическая коррекция</w:t>
            </w:r>
          </w:p>
        </w:tc>
        <w:tc>
          <w:tcPr>
            <w:tcW w:w="1632"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Коррекция речевого развития обучающихся</w:t>
            </w:r>
          </w:p>
        </w:tc>
        <w:tc>
          <w:tcPr>
            <w:tcW w:w="1800"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коррекционно–развивающие</w:t>
            </w:r>
            <w:r w:rsidR="00AC6136">
              <w:rPr>
                <w:rFonts w:ascii="Times New Roman" w:hAnsi="Times New Roman" w:cs="Times New Roman"/>
                <w:color w:val="auto"/>
                <w:sz w:val="24"/>
                <w:szCs w:val="24"/>
                <w:lang w:eastAsia="ar-SA"/>
              </w:rPr>
              <w:t xml:space="preserve"> </w:t>
            </w:r>
            <w:r w:rsidRPr="00FE5993">
              <w:rPr>
                <w:rFonts w:ascii="Times New Roman" w:hAnsi="Times New Roman" w:cs="Times New Roman"/>
                <w:color w:val="auto"/>
                <w:sz w:val="24"/>
                <w:szCs w:val="24"/>
                <w:lang w:eastAsia="ar-SA"/>
              </w:rPr>
              <w:t>групповые и индивидуальные занятия</w:t>
            </w:r>
          </w:p>
        </w:tc>
        <w:tc>
          <w:tcPr>
            <w:tcW w:w="2127"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Реализация программ и методических разработок с детьми</w:t>
            </w:r>
          </w:p>
        </w:tc>
        <w:tc>
          <w:tcPr>
            <w:tcW w:w="2233"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Сформированность устной и письменной речи для успешного освоения АООП</w:t>
            </w:r>
          </w:p>
        </w:tc>
      </w:tr>
      <w:tr w:rsidR="00396F1D" w:rsidRPr="00FE5993" w:rsidTr="00FE5993">
        <w:tc>
          <w:tcPr>
            <w:tcW w:w="1779"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Медицинская коррекция</w:t>
            </w:r>
          </w:p>
        </w:tc>
        <w:tc>
          <w:tcPr>
            <w:tcW w:w="1632"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Коррекция физического здоровья обучающегося</w:t>
            </w:r>
          </w:p>
        </w:tc>
        <w:tc>
          <w:tcPr>
            <w:tcW w:w="1800"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оздоровительные процедуры</w:t>
            </w:r>
            <w:r w:rsidR="00AC6136">
              <w:rPr>
                <w:rFonts w:ascii="Times New Roman" w:hAnsi="Times New Roman" w:cs="Times New Roman"/>
                <w:color w:val="auto"/>
                <w:sz w:val="24"/>
                <w:szCs w:val="24"/>
                <w:lang w:eastAsia="ar-SA"/>
              </w:rPr>
              <w:t xml:space="preserve"> </w:t>
            </w:r>
            <w:r w:rsidRPr="00FE5993">
              <w:rPr>
                <w:rFonts w:ascii="Times New Roman" w:hAnsi="Times New Roman" w:cs="Times New Roman"/>
                <w:color w:val="auto"/>
                <w:sz w:val="24"/>
                <w:szCs w:val="24"/>
                <w:lang w:eastAsia="ar-SA"/>
              </w:rPr>
              <w:t>ЛФК</w:t>
            </w:r>
          </w:p>
        </w:tc>
        <w:tc>
          <w:tcPr>
            <w:tcW w:w="2127"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План оздоровительных мероприятий для обучающихся.</w:t>
            </w:r>
          </w:p>
        </w:tc>
        <w:tc>
          <w:tcPr>
            <w:tcW w:w="2233" w:type="dxa"/>
            <w:shd w:val="clear" w:color="auto" w:fill="auto"/>
          </w:tcPr>
          <w:p w:rsidR="00396F1D" w:rsidRPr="00FE5993" w:rsidRDefault="00396F1D" w:rsidP="001402FA">
            <w:pPr>
              <w:suppressAutoHyphens w:val="0"/>
              <w:spacing w:after="0" w:line="240" w:lineRule="auto"/>
              <w:jc w:val="both"/>
              <w:rPr>
                <w:rFonts w:ascii="Times New Roman" w:hAnsi="Times New Roman" w:cs="Times New Roman"/>
                <w:color w:val="auto"/>
                <w:sz w:val="24"/>
                <w:szCs w:val="24"/>
                <w:lang w:eastAsia="ar-SA"/>
              </w:rPr>
            </w:pPr>
            <w:r w:rsidRPr="00FE5993">
              <w:rPr>
                <w:rFonts w:ascii="Times New Roman" w:hAnsi="Times New Roman" w:cs="Times New Roman"/>
                <w:color w:val="auto"/>
                <w:sz w:val="24"/>
                <w:szCs w:val="24"/>
                <w:lang w:eastAsia="ar-SA"/>
              </w:rPr>
              <w:t>Улучшение физического здоровья обучающихся.</w:t>
            </w:r>
          </w:p>
        </w:tc>
      </w:tr>
    </w:tbl>
    <w:p w:rsidR="00396F1D" w:rsidRDefault="00396F1D" w:rsidP="00396F1D">
      <w:pPr>
        <w:suppressAutoHyphens w:val="0"/>
        <w:spacing w:after="0" w:line="360" w:lineRule="auto"/>
        <w:ind w:firstLine="720"/>
        <w:jc w:val="both"/>
        <w:rPr>
          <w:rFonts w:ascii="Times New Roman" w:hAnsi="Times New Roman" w:cs="Times New Roman"/>
          <w:color w:val="auto"/>
          <w:sz w:val="28"/>
          <w:szCs w:val="28"/>
          <w:lang w:eastAsia="ar-SA"/>
        </w:rPr>
      </w:pPr>
    </w:p>
    <w:p w:rsidR="00396F1D" w:rsidRPr="00396F1D"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Лечебно–профилактический модуль</w:t>
      </w:r>
    </w:p>
    <w:p w:rsidR="00396F1D"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(специальные коррекционные   занятия   лечебной   физкультурой,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p w:rsidR="003C5A31" w:rsidRPr="00396F1D" w:rsidRDefault="003C5A31" w:rsidP="001402FA">
      <w:pPr>
        <w:suppressAutoHyphens w:val="0"/>
        <w:spacing w:after="0" w:line="360" w:lineRule="auto"/>
        <w:ind w:firstLine="709"/>
        <w:jc w:val="both"/>
        <w:rPr>
          <w:rFonts w:ascii="Times New Roman" w:hAnsi="Times New Roman" w:cs="Times New Roman"/>
          <w:color w:val="auto"/>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2"/>
        <w:gridCol w:w="6968"/>
      </w:tblGrid>
      <w:tr w:rsidR="00396F1D" w:rsidRPr="001402FA" w:rsidTr="00396F1D">
        <w:tc>
          <w:tcPr>
            <w:tcW w:w="2660" w:type="dxa"/>
            <w:shd w:val="clear" w:color="auto" w:fill="auto"/>
          </w:tcPr>
          <w:p w:rsidR="00396F1D" w:rsidRPr="001402FA" w:rsidRDefault="00396F1D" w:rsidP="001402FA">
            <w:pPr>
              <w:suppressAutoHyphens w:val="0"/>
              <w:spacing w:after="0" w:line="240" w:lineRule="auto"/>
              <w:jc w:val="center"/>
              <w:rPr>
                <w:rFonts w:ascii="Times New Roman" w:hAnsi="Times New Roman" w:cs="Times New Roman"/>
                <w:b/>
                <w:color w:val="auto"/>
                <w:sz w:val="24"/>
                <w:szCs w:val="28"/>
                <w:lang w:eastAsia="ar-SA"/>
              </w:rPr>
            </w:pPr>
            <w:r w:rsidRPr="001402FA">
              <w:rPr>
                <w:rFonts w:ascii="Times New Roman" w:hAnsi="Times New Roman" w:cs="Times New Roman"/>
                <w:b/>
                <w:color w:val="auto"/>
                <w:sz w:val="24"/>
                <w:szCs w:val="28"/>
                <w:lang w:eastAsia="ar-SA"/>
              </w:rPr>
              <w:t>Направление</w:t>
            </w:r>
          </w:p>
        </w:tc>
        <w:tc>
          <w:tcPr>
            <w:tcW w:w="7556" w:type="dxa"/>
            <w:shd w:val="clear" w:color="auto" w:fill="auto"/>
          </w:tcPr>
          <w:p w:rsidR="00396F1D" w:rsidRPr="001402FA" w:rsidRDefault="00396F1D" w:rsidP="001402FA">
            <w:pPr>
              <w:suppressAutoHyphens w:val="0"/>
              <w:spacing w:after="0" w:line="240" w:lineRule="auto"/>
              <w:jc w:val="center"/>
              <w:rPr>
                <w:rFonts w:ascii="Times New Roman" w:hAnsi="Times New Roman" w:cs="Times New Roman"/>
                <w:b/>
                <w:color w:val="auto"/>
                <w:sz w:val="24"/>
                <w:szCs w:val="28"/>
                <w:lang w:eastAsia="ar-SA"/>
              </w:rPr>
            </w:pPr>
            <w:r w:rsidRPr="001402FA">
              <w:rPr>
                <w:rFonts w:ascii="Times New Roman" w:hAnsi="Times New Roman" w:cs="Times New Roman"/>
                <w:b/>
                <w:color w:val="auto"/>
                <w:sz w:val="24"/>
                <w:szCs w:val="28"/>
                <w:lang w:eastAsia="ar-SA"/>
              </w:rPr>
              <w:t>Содержание</w:t>
            </w:r>
          </w:p>
        </w:tc>
      </w:tr>
      <w:tr w:rsidR="00396F1D" w:rsidRPr="001402FA" w:rsidTr="00396F1D">
        <w:tc>
          <w:tcPr>
            <w:tcW w:w="2660"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Лечебно–профилактические мероприятия</w:t>
            </w:r>
          </w:p>
        </w:tc>
        <w:tc>
          <w:tcPr>
            <w:tcW w:w="7556" w:type="dxa"/>
            <w:shd w:val="clear" w:color="auto" w:fill="auto"/>
          </w:tcPr>
          <w:p w:rsidR="00396F1D" w:rsidRPr="001402FA" w:rsidRDefault="00396F1D" w:rsidP="00396F1D">
            <w:pPr>
              <w:suppressAutoHyphens w:val="0"/>
              <w:spacing w:after="0" w:line="240" w:lineRule="auto"/>
              <w:ind w:firstLine="454"/>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Осуществление контроля за соблюдением санитарно–гигиенических норм, режимом дня, питанием ребенка, чередование труда и отдыха, смена  видов деятельности на уроках  в соотвествии с СанПин</w:t>
            </w:r>
          </w:p>
        </w:tc>
      </w:tr>
      <w:tr w:rsidR="00396F1D" w:rsidRPr="001402FA" w:rsidTr="00396F1D">
        <w:tc>
          <w:tcPr>
            <w:tcW w:w="2660"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Лечебно–профилактические действия</w:t>
            </w:r>
          </w:p>
        </w:tc>
        <w:tc>
          <w:tcPr>
            <w:tcW w:w="7556" w:type="dxa"/>
            <w:shd w:val="clear" w:color="auto" w:fill="auto"/>
          </w:tcPr>
          <w:p w:rsidR="00396F1D" w:rsidRPr="001402FA" w:rsidRDefault="00396F1D" w:rsidP="00C53250">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Медикаментозное ле</w:t>
            </w:r>
            <w:r w:rsidR="00C53250" w:rsidRPr="001402FA">
              <w:rPr>
                <w:rFonts w:ascii="Times New Roman" w:hAnsi="Times New Roman" w:cs="Times New Roman"/>
                <w:color w:val="auto"/>
                <w:sz w:val="24"/>
                <w:szCs w:val="28"/>
                <w:lang w:eastAsia="ar-SA"/>
              </w:rPr>
              <w:t>чение по назначению врача, ЛФК</w:t>
            </w:r>
            <w:r w:rsidRPr="001402FA">
              <w:rPr>
                <w:rFonts w:ascii="Times New Roman" w:hAnsi="Times New Roman" w:cs="Times New Roman"/>
                <w:color w:val="auto"/>
                <w:sz w:val="24"/>
                <w:szCs w:val="28"/>
                <w:lang w:eastAsia="ar-SA"/>
              </w:rPr>
              <w:t>, соблюдение режима дня, физминутки, мероприятия по физическому и психическому закаливанию, музыкотерапия, сказкотерапия, арттерапия, пальчиковая, дыхательная, кинесеологическая, релаксационная, артикуляционная гимнастики, гимнастика для глаз</w:t>
            </w:r>
          </w:p>
        </w:tc>
      </w:tr>
    </w:tbl>
    <w:p w:rsidR="001402FA" w:rsidRDefault="001402FA" w:rsidP="00396F1D">
      <w:pPr>
        <w:suppressAutoHyphens w:val="0"/>
        <w:spacing w:after="0" w:line="360" w:lineRule="auto"/>
        <w:ind w:firstLine="720"/>
        <w:jc w:val="both"/>
        <w:rPr>
          <w:rFonts w:ascii="Times New Roman" w:hAnsi="Times New Roman" w:cs="Times New Roman"/>
          <w:color w:val="auto"/>
          <w:sz w:val="28"/>
          <w:szCs w:val="28"/>
          <w:lang w:eastAsia="ar-SA"/>
        </w:rPr>
      </w:pPr>
    </w:p>
    <w:p w:rsidR="00396F1D" w:rsidRPr="001402FA"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1402FA">
        <w:rPr>
          <w:rFonts w:ascii="Times New Roman" w:hAnsi="Times New Roman" w:cs="Times New Roman"/>
          <w:color w:val="auto"/>
          <w:sz w:val="28"/>
          <w:szCs w:val="28"/>
          <w:lang w:eastAsia="ar-SA"/>
        </w:rPr>
        <w:t>Социально–педагогический модуль</w:t>
      </w:r>
    </w:p>
    <w:p w:rsidR="00396F1D" w:rsidRPr="001402FA"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1402FA">
        <w:rPr>
          <w:rFonts w:ascii="Times New Roman" w:hAnsi="Times New Roman" w:cs="Times New Roman"/>
          <w:color w:val="auto"/>
          <w:sz w:val="28"/>
          <w:szCs w:val="28"/>
          <w:lang w:eastAsia="ar-SA"/>
        </w:rPr>
        <w:t>Программы повышения профессиональной компетентности педагогов.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w:t>
      </w:r>
    </w:p>
    <w:p w:rsidR="00396F1D" w:rsidRPr="001402FA"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1402FA">
        <w:rPr>
          <w:rFonts w:ascii="Times New Roman" w:hAnsi="Times New Roman" w:cs="Times New Roman"/>
          <w:color w:val="auto"/>
          <w:sz w:val="28"/>
          <w:szCs w:val="28"/>
          <w:lang w:eastAsia="ar-SA"/>
        </w:rPr>
        <w:t>Цель   программы   повышения   профессиональной   компетентности педагогов:   повышение   профессиональной   компетентности   педагогов   в обучении    и    воспитании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9"/>
        <w:gridCol w:w="6971"/>
      </w:tblGrid>
      <w:tr w:rsidR="00396F1D" w:rsidRPr="001402FA" w:rsidTr="001402FA">
        <w:tc>
          <w:tcPr>
            <w:tcW w:w="2660" w:type="dxa"/>
            <w:shd w:val="clear" w:color="auto" w:fill="auto"/>
            <w:vAlign w:val="center"/>
          </w:tcPr>
          <w:p w:rsidR="00396F1D" w:rsidRPr="001402FA" w:rsidRDefault="00396F1D" w:rsidP="001402FA">
            <w:pPr>
              <w:suppressAutoHyphens w:val="0"/>
              <w:spacing w:after="0" w:line="240" w:lineRule="auto"/>
              <w:jc w:val="center"/>
              <w:rPr>
                <w:rFonts w:ascii="Times New Roman" w:hAnsi="Times New Roman" w:cs="Times New Roman"/>
                <w:b/>
                <w:color w:val="auto"/>
                <w:sz w:val="24"/>
                <w:szCs w:val="28"/>
                <w:lang w:eastAsia="ar-SA"/>
              </w:rPr>
            </w:pPr>
            <w:r w:rsidRPr="001402FA">
              <w:rPr>
                <w:rFonts w:ascii="Times New Roman" w:hAnsi="Times New Roman" w:cs="Times New Roman"/>
                <w:b/>
                <w:color w:val="auto"/>
                <w:sz w:val="24"/>
                <w:szCs w:val="28"/>
                <w:lang w:eastAsia="ar-SA"/>
              </w:rPr>
              <w:t>Направление</w:t>
            </w:r>
          </w:p>
        </w:tc>
        <w:tc>
          <w:tcPr>
            <w:tcW w:w="7556" w:type="dxa"/>
            <w:shd w:val="clear" w:color="auto" w:fill="auto"/>
            <w:vAlign w:val="center"/>
          </w:tcPr>
          <w:p w:rsidR="00396F1D" w:rsidRPr="001402FA" w:rsidRDefault="00396F1D" w:rsidP="001402FA">
            <w:pPr>
              <w:suppressAutoHyphens w:val="0"/>
              <w:spacing w:after="0" w:line="240" w:lineRule="auto"/>
              <w:jc w:val="center"/>
              <w:rPr>
                <w:rFonts w:ascii="Times New Roman" w:hAnsi="Times New Roman" w:cs="Times New Roman"/>
                <w:b/>
                <w:color w:val="auto"/>
                <w:sz w:val="24"/>
                <w:szCs w:val="28"/>
                <w:lang w:eastAsia="ar-SA"/>
              </w:rPr>
            </w:pPr>
            <w:r w:rsidRPr="001402FA">
              <w:rPr>
                <w:rFonts w:ascii="Times New Roman" w:hAnsi="Times New Roman" w:cs="Times New Roman"/>
                <w:b/>
                <w:color w:val="auto"/>
                <w:sz w:val="24"/>
                <w:szCs w:val="28"/>
                <w:lang w:eastAsia="ar-SA"/>
              </w:rPr>
              <w:t>Содержание</w:t>
            </w:r>
          </w:p>
        </w:tc>
      </w:tr>
      <w:tr w:rsidR="00396F1D" w:rsidRPr="001402FA" w:rsidTr="00396F1D">
        <w:tc>
          <w:tcPr>
            <w:tcW w:w="2660"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Консультирование</w:t>
            </w:r>
          </w:p>
        </w:tc>
        <w:tc>
          <w:tcPr>
            <w:tcW w:w="7556"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w:t>
            </w:r>
          </w:p>
        </w:tc>
      </w:tr>
      <w:tr w:rsidR="00396F1D" w:rsidRPr="001402FA" w:rsidTr="00396F1D">
        <w:tc>
          <w:tcPr>
            <w:tcW w:w="2660"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Семинары, тренинги, консилиумы</w:t>
            </w:r>
          </w:p>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Лектории</w:t>
            </w:r>
          </w:p>
        </w:tc>
        <w:tc>
          <w:tcPr>
            <w:tcW w:w="7556"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Обучающие тренинги и семинары с педагогами по взаимодействию с детьми, участие в педсоветах, консилиумах по вопросам обучения и воспитания, лектории по образовательному подходу к ребенку, обучение приёмам и методам коррекционной и диагностической работы.</w:t>
            </w:r>
          </w:p>
        </w:tc>
      </w:tr>
    </w:tbl>
    <w:p w:rsidR="001402FA" w:rsidRDefault="001402FA" w:rsidP="00396F1D">
      <w:pPr>
        <w:suppressAutoHyphens w:val="0"/>
        <w:spacing w:after="0" w:line="360" w:lineRule="auto"/>
        <w:ind w:firstLine="720"/>
        <w:jc w:val="both"/>
        <w:rPr>
          <w:rFonts w:ascii="Times New Roman" w:hAnsi="Times New Roman" w:cs="Times New Roman"/>
          <w:i/>
          <w:color w:val="auto"/>
          <w:sz w:val="28"/>
          <w:szCs w:val="28"/>
          <w:lang w:eastAsia="ar-SA"/>
        </w:rPr>
      </w:pPr>
    </w:p>
    <w:p w:rsidR="00396F1D" w:rsidRPr="001402FA"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1402FA">
        <w:rPr>
          <w:rFonts w:ascii="Times New Roman" w:hAnsi="Times New Roman" w:cs="Times New Roman"/>
          <w:color w:val="auto"/>
          <w:sz w:val="28"/>
          <w:szCs w:val="28"/>
          <w:lang w:eastAsia="ar-SA"/>
        </w:rPr>
        <w:t xml:space="preserve">Психотерапевтическая работа с семьей. </w:t>
      </w:r>
    </w:p>
    <w:p w:rsidR="00396F1D" w:rsidRPr="001402FA" w:rsidRDefault="001402FA" w:rsidP="001402FA">
      <w:pPr>
        <w:suppressAutoHyphens w:val="0"/>
        <w:spacing w:after="0" w:line="360" w:lineRule="auto"/>
        <w:ind w:firstLine="709"/>
        <w:jc w:val="both"/>
        <w:rPr>
          <w:rFonts w:ascii="Times New Roman" w:hAnsi="Times New Roman" w:cs="Times New Roman"/>
          <w:color w:val="auto"/>
          <w:sz w:val="28"/>
          <w:szCs w:val="28"/>
          <w:lang w:eastAsia="ar-SA"/>
        </w:rPr>
      </w:pPr>
      <w:r w:rsidRPr="001402FA">
        <w:rPr>
          <w:rFonts w:ascii="Times New Roman" w:hAnsi="Times New Roman" w:cs="Times New Roman"/>
          <w:color w:val="auto"/>
          <w:sz w:val="28"/>
          <w:szCs w:val="28"/>
          <w:lang w:eastAsia="ar-SA"/>
        </w:rPr>
        <w:t xml:space="preserve">Цель – повышение </w:t>
      </w:r>
      <w:r w:rsidR="00396F1D" w:rsidRPr="001402FA">
        <w:rPr>
          <w:rFonts w:ascii="Times New Roman" w:hAnsi="Times New Roman" w:cs="Times New Roman"/>
          <w:color w:val="auto"/>
          <w:sz w:val="28"/>
          <w:szCs w:val="28"/>
          <w:lang w:eastAsia="ar-SA"/>
        </w:rPr>
        <w:t>уровня родительской компетентности и активизация роли родителей в воспи</w:t>
      </w:r>
      <w:r w:rsidRPr="001402FA">
        <w:rPr>
          <w:rFonts w:ascii="Times New Roman" w:hAnsi="Times New Roman" w:cs="Times New Roman"/>
          <w:color w:val="auto"/>
          <w:sz w:val="28"/>
          <w:szCs w:val="28"/>
          <w:lang w:eastAsia="ar-SA"/>
        </w:rPr>
        <w:t xml:space="preserve">тании и обучении ребенка. </w:t>
      </w:r>
      <w:r w:rsidR="00396F1D" w:rsidRPr="001402FA">
        <w:rPr>
          <w:rFonts w:ascii="Times New Roman" w:hAnsi="Times New Roman" w:cs="Times New Roman"/>
          <w:color w:val="auto"/>
          <w:sz w:val="28"/>
          <w:szCs w:val="28"/>
          <w:lang w:eastAsia="ar-SA"/>
        </w:rPr>
        <w:t>Прово</w:t>
      </w:r>
      <w:r w:rsidRPr="001402FA">
        <w:rPr>
          <w:rFonts w:ascii="Times New Roman" w:hAnsi="Times New Roman" w:cs="Times New Roman"/>
          <w:color w:val="auto"/>
          <w:sz w:val="28"/>
          <w:szCs w:val="28"/>
          <w:lang w:eastAsia="ar-SA"/>
        </w:rPr>
        <w:t xml:space="preserve">дится на    индивидуальных </w:t>
      </w:r>
      <w:r w:rsidR="00396F1D" w:rsidRPr="001402FA">
        <w:rPr>
          <w:rFonts w:ascii="Times New Roman" w:hAnsi="Times New Roman" w:cs="Times New Roman"/>
          <w:color w:val="auto"/>
          <w:sz w:val="28"/>
          <w:szCs w:val="28"/>
          <w:lang w:eastAsia="ar-SA"/>
        </w:rPr>
        <w:t xml:space="preserve"> консультациях специалистами, на родительских собраниях.</w:t>
      </w:r>
    </w:p>
    <w:p w:rsidR="00396F1D" w:rsidRPr="001402FA" w:rsidRDefault="001402FA" w:rsidP="001402FA">
      <w:pPr>
        <w:suppressAutoHyphens w:val="0"/>
        <w:spacing w:after="0" w:line="360" w:lineRule="auto"/>
        <w:ind w:firstLine="709"/>
        <w:jc w:val="both"/>
        <w:rPr>
          <w:rFonts w:ascii="Times New Roman" w:hAnsi="Times New Roman" w:cs="Times New Roman"/>
          <w:color w:val="auto"/>
          <w:sz w:val="28"/>
          <w:szCs w:val="28"/>
          <w:lang w:eastAsia="ar-SA"/>
        </w:rPr>
      </w:pPr>
      <w:r w:rsidRPr="001402FA">
        <w:rPr>
          <w:rFonts w:ascii="Times New Roman" w:hAnsi="Times New Roman" w:cs="Times New Roman"/>
          <w:color w:val="auto"/>
          <w:sz w:val="28"/>
          <w:szCs w:val="28"/>
          <w:lang w:eastAsia="ar-SA"/>
        </w:rPr>
        <w:t>Цель программы повышения</w:t>
      </w:r>
      <w:r w:rsidR="00396F1D" w:rsidRPr="001402FA">
        <w:rPr>
          <w:rFonts w:ascii="Times New Roman" w:hAnsi="Times New Roman" w:cs="Times New Roman"/>
          <w:color w:val="auto"/>
          <w:sz w:val="28"/>
          <w:szCs w:val="28"/>
          <w:lang w:eastAsia="ar-SA"/>
        </w:rPr>
        <w:t xml:space="preserve"> психолого-педагогической  компетентности родителей: повышение  компетентности родителей  в  вопросах  воспитания  и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6960"/>
      </w:tblGrid>
      <w:tr w:rsidR="00396F1D" w:rsidRPr="001402FA" w:rsidTr="001402FA">
        <w:tc>
          <w:tcPr>
            <w:tcW w:w="2610" w:type="dxa"/>
            <w:shd w:val="clear" w:color="auto" w:fill="auto"/>
            <w:vAlign w:val="center"/>
          </w:tcPr>
          <w:p w:rsidR="00396F1D" w:rsidRPr="001402FA" w:rsidRDefault="00396F1D" w:rsidP="001402FA">
            <w:pPr>
              <w:suppressAutoHyphens w:val="0"/>
              <w:spacing w:after="0" w:line="240" w:lineRule="auto"/>
              <w:jc w:val="center"/>
              <w:rPr>
                <w:rFonts w:ascii="Times New Roman" w:hAnsi="Times New Roman" w:cs="Times New Roman"/>
                <w:b/>
                <w:color w:val="auto"/>
                <w:sz w:val="24"/>
                <w:szCs w:val="28"/>
                <w:lang w:eastAsia="ar-SA"/>
              </w:rPr>
            </w:pPr>
            <w:r w:rsidRPr="001402FA">
              <w:rPr>
                <w:rFonts w:ascii="Times New Roman" w:hAnsi="Times New Roman" w:cs="Times New Roman"/>
                <w:b/>
                <w:color w:val="auto"/>
                <w:sz w:val="24"/>
                <w:szCs w:val="28"/>
                <w:lang w:eastAsia="ar-SA"/>
              </w:rPr>
              <w:t>Направление</w:t>
            </w:r>
          </w:p>
        </w:tc>
        <w:tc>
          <w:tcPr>
            <w:tcW w:w="6961" w:type="dxa"/>
            <w:shd w:val="clear" w:color="auto" w:fill="auto"/>
            <w:vAlign w:val="center"/>
          </w:tcPr>
          <w:p w:rsidR="00396F1D" w:rsidRPr="001402FA" w:rsidRDefault="00396F1D" w:rsidP="001402FA">
            <w:pPr>
              <w:suppressAutoHyphens w:val="0"/>
              <w:spacing w:after="0" w:line="240" w:lineRule="auto"/>
              <w:jc w:val="center"/>
              <w:rPr>
                <w:rFonts w:ascii="Times New Roman" w:hAnsi="Times New Roman" w:cs="Times New Roman"/>
                <w:b/>
                <w:color w:val="auto"/>
                <w:sz w:val="24"/>
                <w:szCs w:val="28"/>
                <w:lang w:eastAsia="ar-SA"/>
              </w:rPr>
            </w:pPr>
            <w:r w:rsidRPr="001402FA">
              <w:rPr>
                <w:rFonts w:ascii="Times New Roman" w:hAnsi="Times New Roman" w:cs="Times New Roman"/>
                <w:b/>
                <w:color w:val="auto"/>
                <w:sz w:val="24"/>
                <w:szCs w:val="28"/>
                <w:lang w:eastAsia="ar-SA"/>
              </w:rPr>
              <w:t>Содержание</w:t>
            </w:r>
          </w:p>
        </w:tc>
      </w:tr>
      <w:tr w:rsidR="00396F1D" w:rsidRPr="001402FA" w:rsidTr="00396F1D">
        <w:tc>
          <w:tcPr>
            <w:tcW w:w="2610"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Консультирование</w:t>
            </w:r>
          </w:p>
        </w:tc>
        <w:tc>
          <w:tcPr>
            <w:tcW w:w="6961"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Ознакомление с психолого-педагогическими,</w:t>
            </w:r>
            <w:r w:rsidR="00AC6136">
              <w:rPr>
                <w:rFonts w:ascii="Times New Roman" w:hAnsi="Times New Roman" w:cs="Times New Roman"/>
                <w:color w:val="auto"/>
                <w:sz w:val="24"/>
                <w:szCs w:val="28"/>
                <w:lang w:eastAsia="ar-SA"/>
              </w:rPr>
              <w:t xml:space="preserve"> </w:t>
            </w:r>
            <w:r w:rsidRPr="001402FA">
              <w:rPr>
                <w:rFonts w:ascii="Times New Roman" w:hAnsi="Times New Roman" w:cs="Times New Roman"/>
                <w:color w:val="auto"/>
                <w:sz w:val="24"/>
                <w:szCs w:val="28"/>
                <w:lang w:eastAsia="ar-SA"/>
              </w:rPr>
              <w:t>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r>
      <w:tr w:rsidR="00396F1D" w:rsidRPr="001402FA" w:rsidTr="00396F1D">
        <w:tc>
          <w:tcPr>
            <w:tcW w:w="2610"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Родительские собрания</w:t>
            </w:r>
          </w:p>
        </w:tc>
        <w:tc>
          <w:tcPr>
            <w:tcW w:w="6961" w:type="dxa"/>
            <w:shd w:val="clear" w:color="auto" w:fill="auto"/>
          </w:tcPr>
          <w:p w:rsidR="00396F1D" w:rsidRPr="001402FA" w:rsidRDefault="00C53250"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Л</w:t>
            </w:r>
            <w:r w:rsidR="00396F1D" w:rsidRPr="001402FA">
              <w:rPr>
                <w:rFonts w:ascii="Times New Roman" w:hAnsi="Times New Roman" w:cs="Times New Roman"/>
                <w:color w:val="auto"/>
                <w:sz w:val="24"/>
                <w:szCs w:val="28"/>
                <w:lang w:eastAsia="ar-SA"/>
              </w:rPr>
              <w:t>екции по профилактике школьной дезадаптации, кризисам возрастного развития, по формированию детского коллектива, по возрастным особенностям детей, профилактике девиантного и аддиктивного поведения и проблем школьного обучения, физического развития.</w:t>
            </w:r>
          </w:p>
        </w:tc>
      </w:tr>
      <w:tr w:rsidR="00396F1D" w:rsidRPr="001402FA" w:rsidTr="00396F1D">
        <w:tc>
          <w:tcPr>
            <w:tcW w:w="2610"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Анкетирование</w:t>
            </w:r>
          </w:p>
        </w:tc>
        <w:tc>
          <w:tcPr>
            <w:tcW w:w="6961"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Опрос родителей по вопросам обучения и воспитания</w:t>
            </w:r>
          </w:p>
        </w:tc>
      </w:tr>
      <w:tr w:rsidR="00396F1D" w:rsidRPr="001402FA" w:rsidTr="00396F1D">
        <w:tc>
          <w:tcPr>
            <w:tcW w:w="2610"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Открытые мероприятия</w:t>
            </w:r>
          </w:p>
        </w:tc>
        <w:tc>
          <w:tcPr>
            <w:tcW w:w="6961" w:type="dxa"/>
            <w:shd w:val="clear" w:color="auto" w:fill="auto"/>
          </w:tcPr>
          <w:p w:rsidR="00396F1D" w:rsidRPr="001402FA" w:rsidRDefault="00396F1D" w:rsidP="00396F1D">
            <w:pPr>
              <w:suppressAutoHyphens w:val="0"/>
              <w:spacing w:after="0" w:line="240" w:lineRule="auto"/>
              <w:jc w:val="both"/>
              <w:rPr>
                <w:rFonts w:ascii="Times New Roman" w:hAnsi="Times New Roman" w:cs="Times New Roman"/>
                <w:color w:val="auto"/>
                <w:sz w:val="24"/>
                <w:szCs w:val="28"/>
                <w:lang w:eastAsia="ar-SA"/>
              </w:rPr>
            </w:pPr>
            <w:r w:rsidRPr="001402FA">
              <w:rPr>
                <w:rFonts w:ascii="Times New Roman" w:hAnsi="Times New Roman" w:cs="Times New Roman"/>
                <w:color w:val="auto"/>
                <w:sz w:val="24"/>
                <w:szCs w:val="28"/>
                <w:lang w:eastAsia="ar-SA"/>
              </w:rPr>
              <w:t>Проведение круглых столов и открытых занятий</w:t>
            </w:r>
          </w:p>
        </w:tc>
      </w:tr>
    </w:tbl>
    <w:p w:rsidR="001402FA" w:rsidRDefault="001402FA" w:rsidP="001402FA">
      <w:pPr>
        <w:suppressAutoHyphens w:val="0"/>
        <w:spacing w:after="0" w:line="360" w:lineRule="auto"/>
        <w:ind w:firstLine="709"/>
        <w:jc w:val="center"/>
        <w:rPr>
          <w:rFonts w:ascii="Times New Roman" w:hAnsi="Times New Roman" w:cs="Times New Roman"/>
          <w:b/>
          <w:color w:val="auto"/>
          <w:sz w:val="28"/>
          <w:szCs w:val="28"/>
          <w:lang w:eastAsia="ar-SA"/>
        </w:rPr>
      </w:pPr>
    </w:p>
    <w:p w:rsidR="00396F1D" w:rsidRPr="00396F1D" w:rsidRDefault="00396F1D" w:rsidP="001402FA">
      <w:pPr>
        <w:suppressAutoHyphens w:val="0"/>
        <w:spacing w:after="0" w:line="360" w:lineRule="auto"/>
        <w:ind w:firstLine="709"/>
        <w:jc w:val="center"/>
        <w:rPr>
          <w:rFonts w:ascii="Times New Roman" w:hAnsi="Times New Roman" w:cs="Times New Roman"/>
          <w:b/>
          <w:color w:val="auto"/>
          <w:sz w:val="28"/>
          <w:szCs w:val="28"/>
          <w:lang w:eastAsia="ar-SA"/>
        </w:rPr>
      </w:pPr>
      <w:r w:rsidRPr="00396F1D">
        <w:rPr>
          <w:rFonts w:ascii="Times New Roman" w:hAnsi="Times New Roman" w:cs="Times New Roman"/>
          <w:b/>
          <w:color w:val="auto"/>
          <w:sz w:val="28"/>
          <w:szCs w:val="28"/>
          <w:lang w:eastAsia="ar-SA"/>
        </w:rPr>
        <w:t xml:space="preserve">Мониторинг динамики развития детей, их успешности в освоении Адаптированной основной общеобразовательной программы, </w:t>
      </w:r>
    </w:p>
    <w:p w:rsidR="00396F1D" w:rsidRPr="00396F1D" w:rsidRDefault="00396F1D" w:rsidP="001402FA">
      <w:pPr>
        <w:suppressAutoHyphens w:val="0"/>
        <w:spacing w:after="0" w:line="360" w:lineRule="auto"/>
        <w:ind w:firstLine="709"/>
        <w:jc w:val="center"/>
        <w:rPr>
          <w:rFonts w:ascii="Times New Roman" w:hAnsi="Times New Roman" w:cs="Times New Roman"/>
          <w:b/>
          <w:color w:val="auto"/>
          <w:sz w:val="28"/>
          <w:szCs w:val="28"/>
          <w:lang w:eastAsia="ar-SA"/>
        </w:rPr>
      </w:pPr>
      <w:r w:rsidRPr="00396F1D">
        <w:rPr>
          <w:rFonts w:ascii="Times New Roman" w:hAnsi="Times New Roman" w:cs="Times New Roman"/>
          <w:b/>
          <w:color w:val="auto"/>
          <w:sz w:val="28"/>
          <w:szCs w:val="28"/>
          <w:lang w:eastAsia="ar-SA"/>
        </w:rPr>
        <w:t>корректировка коррекционных мероприятий</w:t>
      </w:r>
    </w:p>
    <w:p w:rsidR="00396F1D" w:rsidRPr="00396F1D"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 xml:space="preserve">Мониторинг  динамики  развития  детей,  их  успешности  в  освоении Адаптированной основной общеобразовательной программы, корректировку    коррекционных    мероприятий осуществляет    школьный психолого-медико-педагогический   консилиум.   </w:t>
      </w:r>
    </w:p>
    <w:p w:rsidR="00396F1D" w:rsidRPr="00396F1D"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Он   проводится   не   реже одного раза в квартал.</w:t>
      </w:r>
    </w:p>
    <w:p w:rsidR="00396F1D" w:rsidRPr="00396F1D"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Мониторинговая деятельность предполагает:</w:t>
      </w:r>
    </w:p>
    <w:p w:rsidR="001402FA" w:rsidRDefault="001402FA" w:rsidP="00AD6FC8">
      <w:pPr>
        <w:pStyle w:val="a8"/>
        <w:numPr>
          <w:ilvl w:val="0"/>
          <w:numId w:val="42"/>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отслеживание динамики</w:t>
      </w:r>
      <w:r w:rsidR="00396F1D" w:rsidRPr="001402FA">
        <w:rPr>
          <w:rFonts w:ascii="Times New Roman" w:hAnsi="Times New Roman" w:cs="Times New Roman"/>
          <w:color w:val="auto"/>
          <w:sz w:val="28"/>
          <w:szCs w:val="28"/>
          <w:lang w:eastAsia="ar-SA"/>
        </w:rPr>
        <w:t xml:space="preserve"> развития обучающихся</w:t>
      </w:r>
      <w:r w:rsidR="003C5A31">
        <w:rPr>
          <w:rFonts w:ascii="Times New Roman" w:hAnsi="Times New Roman" w:cs="Times New Roman"/>
          <w:color w:val="auto"/>
          <w:sz w:val="28"/>
          <w:szCs w:val="28"/>
          <w:lang w:eastAsia="ar-SA"/>
        </w:rPr>
        <w:t xml:space="preserve"> </w:t>
      </w:r>
      <w:r w:rsidR="00396F1D" w:rsidRPr="001402FA">
        <w:rPr>
          <w:rFonts w:ascii="Times New Roman" w:hAnsi="Times New Roman" w:cs="Times New Roman"/>
          <w:color w:val="auto"/>
          <w:sz w:val="28"/>
          <w:szCs w:val="28"/>
          <w:lang w:eastAsia="ar-SA"/>
        </w:rPr>
        <w:t xml:space="preserve">с </w:t>
      </w:r>
      <w:r w:rsidR="00DB4156" w:rsidRPr="001402FA">
        <w:rPr>
          <w:rFonts w:ascii="Times New Roman" w:hAnsi="Times New Roman" w:cs="Times New Roman"/>
          <w:color w:val="auto"/>
          <w:sz w:val="28"/>
          <w:szCs w:val="28"/>
          <w:lang w:eastAsia="ar-SA"/>
        </w:rPr>
        <w:t>ЗПР</w:t>
      </w:r>
      <w:r w:rsidR="00396F1D" w:rsidRPr="001402FA">
        <w:rPr>
          <w:rFonts w:ascii="Times New Roman" w:hAnsi="Times New Roman" w:cs="Times New Roman"/>
          <w:color w:val="auto"/>
          <w:sz w:val="28"/>
          <w:szCs w:val="28"/>
          <w:lang w:eastAsia="ar-SA"/>
        </w:rPr>
        <w:t xml:space="preserve"> и эффективности индивидуальных коррекционно-развивающих программ (коррекционная работа ведётся в тесном сотрудничестве с семьей обучающегося).</w:t>
      </w:r>
    </w:p>
    <w:p w:rsidR="00396F1D" w:rsidRPr="001402FA" w:rsidRDefault="00396F1D" w:rsidP="00AD6FC8">
      <w:pPr>
        <w:pStyle w:val="a8"/>
        <w:numPr>
          <w:ilvl w:val="0"/>
          <w:numId w:val="42"/>
        </w:numPr>
        <w:tabs>
          <w:tab w:val="left" w:pos="1134"/>
        </w:tabs>
        <w:suppressAutoHyphens w:val="0"/>
        <w:spacing w:after="0" w:line="360" w:lineRule="auto"/>
        <w:ind w:left="0" w:firstLine="709"/>
        <w:jc w:val="both"/>
        <w:rPr>
          <w:rFonts w:ascii="Times New Roman" w:hAnsi="Times New Roman" w:cs="Times New Roman"/>
          <w:color w:val="auto"/>
          <w:sz w:val="28"/>
          <w:szCs w:val="28"/>
          <w:lang w:eastAsia="ar-SA"/>
        </w:rPr>
      </w:pPr>
      <w:r w:rsidRPr="001402FA">
        <w:rPr>
          <w:rFonts w:ascii="Times New Roman" w:hAnsi="Times New Roman" w:cs="Times New Roman"/>
          <w:color w:val="auto"/>
          <w:sz w:val="28"/>
          <w:szCs w:val="28"/>
          <w:lang w:eastAsia="ar-SA"/>
        </w:rPr>
        <w:t>перспективное планирование коррекционно-развивающей работы.</w:t>
      </w:r>
    </w:p>
    <w:p w:rsidR="00396F1D" w:rsidRPr="00396F1D"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 xml:space="preserve">Психолого-медико-педагогический консилиум анализирует выполнение  индивидуального  плана  коррекционно-развивающей  работы  с конкретными обучающимися,  даёт  рекомендации  для  следующего  этапа обучения. </w:t>
      </w:r>
    </w:p>
    <w:p w:rsidR="00396F1D" w:rsidRPr="00396F1D" w:rsidRDefault="00396F1D" w:rsidP="001402FA">
      <w:pPr>
        <w:suppressAutoHyphens w:val="0"/>
        <w:spacing w:after="0" w:line="360" w:lineRule="auto"/>
        <w:ind w:firstLine="709"/>
        <w:jc w:val="both"/>
        <w:rPr>
          <w:rFonts w:ascii="Times New Roman" w:hAnsi="Times New Roman" w:cs="Times New Roman"/>
          <w:color w:val="auto"/>
          <w:sz w:val="28"/>
          <w:szCs w:val="28"/>
          <w:lang w:eastAsia="ar-SA"/>
        </w:rPr>
      </w:pPr>
      <w:r w:rsidRPr="00396F1D">
        <w:rPr>
          <w:rFonts w:ascii="Times New Roman" w:hAnsi="Times New Roman" w:cs="Times New Roman"/>
          <w:color w:val="auto"/>
          <w:sz w:val="28"/>
          <w:szCs w:val="28"/>
          <w:lang w:eastAsia="ar-SA"/>
        </w:rPr>
        <w:t>Другая задача школьного консилиума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w:t>
      </w:r>
    </w:p>
    <w:p w:rsidR="00282D7D" w:rsidRDefault="00282D7D" w:rsidP="001402FA">
      <w:pPr>
        <w:tabs>
          <w:tab w:val="num" w:pos="720"/>
          <w:tab w:val="left" w:pos="1080"/>
        </w:tabs>
        <w:autoSpaceDE w:val="0"/>
        <w:autoSpaceDN w:val="0"/>
        <w:adjustRightInd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М</w:t>
      </w:r>
      <w:r w:rsidR="006F421E" w:rsidRPr="00282D7D">
        <w:rPr>
          <w:rFonts w:ascii="Times New Roman" w:hAnsi="Times New Roman" w:cs="Times New Roman"/>
          <w:b/>
          <w:sz w:val="28"/>
          <w:szCs w:val="28"/>
        </w:rPr>
        <w:t>еханизм взаимодействия в разработке и реализации коррекционных мероприятий</w:t>
      </w:r>
    </w:p>
    <w:p w:rsidR="00282D7D" w:rsidRPr="00F63254" w:rsidRDefault="00282D7D" w:rsidP="001402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sidR="001402FA">
        <w:rPr>
          <w:rFonts w:ascii="Times New Roman" w:hAnsi="Times New Roman" w:cs="Times New Roman"/>
          <w:sz w:val="28"/>
          <w:szCs w:val="28"/>
        </w:rPr>
        <w:t>ГБОУ Белокатайской КШИ</w:t>
      </w:r>
      <w:r w:rsidRPr="00F63254">
        <w:rPr>
          <w:rFonts w:ascii="Times New Roman" w:hAnsi="Times New Roman" w:cs="Times New Roman"/>
          <w:sz w:val="28"/>
          <w:szCs w:val="28"/>
        </w:rPr>
        <w:t xml:space="preserve">,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школы</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282D7D" w:rsidRPr="00F63254" w:rsidRDefault="00282D7D" w:rsidP="001402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школы</w:t>
      </w:r>
      <w:r w:rsidRPr="00F63254">
        <w:rPr>
          <w:rFonts w:ascii="Times New Roman" w:hAnsi="Times New Roman" w:cs="Times New Roman"/>
          <w:sz w:val="28"/>
          <w:szCs w:val="28"/>
        </w:rPr>
        <w:t xml:space="preserve"> предусматривает:</w:t>
      </w:r>
    </w:p>
    <w:p w:rsidR="00282D7D" w:rsidRPr="001402FA" w:rsidRDefault="00282D7D" w:rsidP="00AD6FC8">
      <w:pPr>
        <w:pStyle w:val="a8"/>
        <w:numPr>
          <w:ilvl w:val="0"/>
          <w:numId w:val="43"/>
        </w:numPr>
        <w:tabs>
          <w:tab w:val="left" w:pos="1134"/>
        </w:tabs>
        <w:spacing w:after="0" w:line="360" w:lineRule="auto"/>
        <w:ind w:left="0" w:firstLine="709"/>
        <w:jc w:val="both"/>
        <w:rPr>
          <w:rFonts w:ascii="Times New Roman" w:hAnsi="Times New Roman" w:cs="Times New Roman"/>
          <w:sz w:val="28"/>
          <w:szCs w:val="28"/>
        </w:rPr>
      </w:pPr>
      <w:r w:rsidRPr="001402FA">
        <w:rPr>
          <w:rFonts w:ascii="Times New Roman" w:hAnsi="Times New Roman" w:cs="Times New Roman"/>
          <w:sz w:val="28"/>
          <w:szCs w:val="28"/>
        </w:rPr>
        <w:t>многоаспектный анализ психофизического развития обучающего с ЗПР;</w:t>
      </w:r>
    </w:p>
    <w:p w:rsidR="00282D7D" w:rsidRPr="001402FA" w:rsidRDefault="00282D7D" w:rsidP="00AD6FC8">
      <w:pPr>
        <w:pStyle w:val="a8"/>
        <w:numPr>
          <w:ilvl w:val="0"/>
          <w:numId w:val="43"/>
        </w:numPr>
        <w:tabs>
          <w:tab w:val="left" w:pos="1134"/>
        </w:tabs>
        <w:spacing w:after="0" w:line="360" w:lineRule="auto"/>
        <w:ind w:left="0" w:firstLine="709"/>
        <w:jc w:val="both"/>
        <w:rPr>
          <w:rFonts w:ascii="Times New Roman" w:hAnsi="Times New Roman" w:cs="Times New Roman"/>
          <w:sz w:val="28"/>
          <w:szCs w:val="28"/>
        </w:rPr>
      </w:pPr>
      <w:r w:rsidRPr="001402FA">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282D7D" w:rsidRPr="001402FA" w:rsidRDefault="00282D7D" w:rsidP="00AD6FC8">
      <w:pPr>
        <w:pStyle w:val="a8"/>
        <w:numPr>
          <w:ilvl w:val="0"/>
          <w:numId w:val="43"/>
        </w:numPr>
        <w:tabs>
          <w:tab w:val="left" w:pos="1134"/>
        </w:tabs>
        <w:spacing w:after="0" w:line="360" w:lineRule="auto"/>
        <w:ind w:left="0" w:firstLine="709"/>
        <w:jc w:val="both"/>
        <w:rPr>
          <w:rFonts w:ascii="Times New Roman" w:hAnsi="Times New Roman" w:cs="Times New Roman"/>
          <w:sz w:val="28"/>
          <w:szCs w:val="28"/>
        </w:rPr>
      </w:pPr>
      <w:r w:rsidRPr="001402FA">
        <w:rPr>
          <w:rFonts w:ascii="Times New Roman" w:hAnsi="Times New Roman" w:cs="Times New Roman"/>
          <w:sz w:val="28"/>
          <w:szCs w:val="28"/>
        </w:rPr>
        <w:t>разработку индивидуальных образовательных маршрутов обучающихся с ЗПР.</w:t>
      </w:r>
    </w:p>
    <w:p w:rsidR="00282D7D" w:rsidRPr="00F63254" w:rsidRDefault="00282D7D" w:rsidP="001402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282D7D" w:rsidRPr="00F63254" w:rsidRDefault="00282D7D" w:rsidP="00AD6FC8">
      <w:pPr>
        <w:pStyle w:val="a8"/>
        <w:numPr>
          <w:ilvl w:val="0"/>
          <w:numId w:val="43"/>
        </w:numPr>
        <w:tabs>
          <w:tab w:val="left" w:pos="1134"/>
        </w:tabs>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w:t>
      </w:r>
      <w:r w:rsidR="003C5A31">
        <w:rPr>
          <w:rFonts w:ascii="Times New Roman" w:hAnsi="Times New Roman" w:cs="Times New Roman"/>
          <w:sz w:val="28"/>
          <w:szCs w:val="28"/>
        </w:rPr>
        <w:t xml:space="preserve"> </w:t>
      </w:r>
      <w:r w:rsidRPr="00F63254">
        <w:rPr>
          <w:rFonts w:ascii="Times New Roman" w:hAnsi="Times New Roman" w:cs="Times New Roman"/>
          <w:sz w:val="28"/>
          <w:szCs w:val="28"/>
        </w:rPr>
        <w:t>обучающихся с ЗПР;</w:t>
      </w:r>
    </w:p>
    <w:p w:rsidR="00282D7D" w:rsidRPr="00F63254" w:rsidRDefault="00282D7D" w:rsidP="00AD6FC8">
      <w:pPr>
        <w:pStyle w:val="a8"/>
        <w:numPr>
          <w:ilvl w:val="0"/>
          <w:numId w:val="43"/>
        </w:numPr>
        <w:tabs>
          <w:tab w:val="left" w:pos="1134"/>
        </w:tabs>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282D7D" w:rsidRPr="00334688" w:rsidRDefault="00282D7D" w:rsidP="00AD6FC8">
      <w:pPr>
        <w:pStyle w:val="a8"/>
        <w:numPr>
          <w:ilvl w:val="0"/>
          <w:numId w:val="43"/>
        </w:numPr>
        <w:tabs>
          <w:tab w:val="left" w:pos="1134"/>
        </w:tabs>
        <w:spacing w:after="0" w:line="360" w:lineRule="auto"/>
        <w:ind w:left="0"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282D7D" w:rsidRDefault="001402FA" w:rsidP="001402FA">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ГБОУ</w:t>
      </w:r>
      <w:r w:rsidR="00C53250">
        <w:rPr>
          <w:rFonts w:ascii="Times New Roman" w:hAnsi="Times New Roman" w:cs="Times New Roman"/>
          <w:sz w:val="28"/>
          <w:szCs w:val="28"/>
        </w:rPr>
        <w:t xml:space="preserve"> Белокатайская КШИ</w:t>
      </w:r>
      <w:r>
        <w:rPr>
          <w:rFonts w:ascii="Times New Roman" w:hAnsi="Times New Roman" w:cs="Times New Roman"/>
          <w:sz w:val="28"/>
          <w:szCs w:val="28"/>
        </w:rPr>
        <w:t xml:space="preserve"> сопровождение</w:t>
      </w:r>
      <w:r w:rsidR="00282D7D" w:rsidRPr="00282D7D">
        <w:rPr>
          <w:rFonts w:ascii="Times New Roman" w:hAnsi="Times New Roman" w:cs="Times New Roman"/>
          <w:sz w:val="28"/>
          <w:szCs w:val="28"/>
        </w:rPr>
        <w:t xml:space="preserve"> обучающихся осуществляет</w:t>
      </w:r>
      <w:r w:rsidR="00C53250">
        <w:rPr>
          <w:rFonts w:ascii="Times New Roman" w:hAnsi="Times New Roman" w:cs="Times New Roman"/>
          <w:sz w:val="28"/>
          <w:szCs w:val="28"/>
        </w:rPr>
        <w:t>ся  в  рамках  психолого-</w:t>
      </w:r>
      <w:r w:rsidR="00282D7D" w:rsidRPr="00282D7D">
        <w:rPr>
          <w:rFonts w:ascii="Times New Roman" w:hAnsi="Times New Roman" w:cs="Times New Roman"/>
          <w:sz w:val="28"/>
          <w:szCs w:val="28"/>
        </w:rPr>
        <w:t>педагогическо</w:t>
      </w:r>
      <w:r>
        <w:rPr>
          <w:rFonts w:ascii="Times New Roman" w:hAnsi="Times New Roman" w:cs="Times New Roman"/>
          <w:sz w:val="28"/>
          <w:szCs w:val="28"/>
        </w:rPr>
        <w:t xml:space="preserve">го  консилиума, как наиболее </w:t>
      </w:r>
      <w:r w:rsidR="00282D7D" w:rsidRPr="00282D7D">
        <w:rPr>
          <w:rFonts w:ascii="Times New Roman" w:hAnsi="Times New Roman" w:cs="Times New Roman"/>
          <w:sz w:val="28"/>
          <w:szCs w:val="28"/>
        </w:rPr>
        <w:t>действенной</w:t>
      </w:r>
      <w:r>
        <w:rPr>
          <w:rFonts w:ascii="Times New Roman" w:hAnsi="Times New Roman" w:cs="Times New Roman"/>
          <w:sz w:val="28"/>
          <w:szCs w:val="28"/>
        </w:rPr>
        <w:t xml:space="preserve"> формы взаимодействия</w:t>
      </w:r>
      <w:r w:rsidR="00282D7D" w:rsidRPr="00282D7D">
        <w:rPr>
          <w:rFonts w:ascii="Times New Roman" w:hAnsi="Times New Roman" w:cs="Times New Roman"/>
          <w:sz w:val="28"/>
          <w:szCs w:val="28"/>
        </w:rPr>
        <w:t xml:space="preserve"> специалистов образовательно</w:t>
      </w:r>
      <w:r w:rsidR="00C53250">
        <w:rPr>
          <w:rFonts w:ascii="Times New Roman" w:hAnsi="Times New Roman" w:cs="Times New Roman"/>
          <w:sz w:val="28"/>
          <w:szCs w:val="28"/>
        </w:rPr>
        <w:t>го учреждения. Психолого-</w:t>
      </w:r>
      <w:r w:rsidR="00282D7D" w:rsidRPr="00282D7D">
        <w:rPr>
          <w:rFonts w:ascii="Times New Roman" w:hAnsi="Times New Roman" w:cs="Times New Roman"/>
          <w:sz w:val="28"/>
          <w:szCs w:val="28"/>
        </w:rPr>
        <w:t>педагогический консилиум   предоставляет   многопрофильную   помощь   ребёнку   и   его родителям  (законным  представителям),  а  также  педагогам  образовательного учреждения  в  решении  вопросов,  связанных  с  адаптацией,  обучением, воспитанием,   развитием,   социализацией   обучающихся</w:t>
      </w:r>
      <w:r w:rsidR="00282D7D">
        <w:rPr>
          <w:rFonts w:ascii="Times New Roman" w:hAnsi="Times New Roman" w:cs="Times New Roman"/>
          <w:sz w:val="28"/>
          <w:szCs w:val="28"/>
        </w:rPr>
        <w:t>.</w:t>
      </w:r>
    </w:p>
    <w:p w:rsidR="001402FA" w:rsidRDefault="001402FA">
      <w:pPr>
        <w:suppressAutoHyphens w:val="0"/>
        <w:rPr>
          <w:rFonts w:ascii="Times New Roman" w:hAnsi="Times New Roman" w:cs="Times New Roman"/>
          <w:b/>
          <w:sz w:val="28"/>
          <w:szCs w:val="28"/>
        </w:rPr>
      </w:pPr>
    </w:p>
    <w:p w:rsidR="006F421E" w:rsidRDefault="00282D7D" w:rsidP="001402FA">
      <w:pPr>
        <w:tabs>
          <w:tab w:val="num" w:pos="720"/>
          <w:tab w:val="left" w:pos="1080"/>
        </w:tabs>
        <w:autoSpaceDE w:val="0"/>
        <w:autoSpaceDN w:val="0"/>
        <w:adjustRightInd w:val="0"/>
        <w:spacing w:after="0" w:line="360" w:lineRule="auto"/>
        <w:ind w:firstLine="709"/>
        <w:jc w:val="both"/>
        <w:rPr>
          <w:rFonts w:ascii="Times New Roman" w:hAnsi="Times New Roman" w:cs="Times New Roman"/>
          <w:b/>
          <w:sz w:val="28"/>
          <w:szCs w:val="28"/>
        </w:rPr>
      </w:pPr>
      <w:r w:rsidRPr="00282D7D">
        <w:rPr>
          <w:rFonts w:ascii="Times New Roman" w:hAnsi="Times New Roman" w:cs="Times New Roman"/>
          <w:b/>
          <w:sz w:val="28"/>
          <w:szCs w:val="28"/>
        </w:rPr>
        <w:t>П</w:t>
      </w:r>
      <w:r w:rsidR="006F421E" w:rsidRPr="00282D7D">
        <w:rPr>
          <w:rFonts w:ascii="Times New Roman" w:hAnsi="Times New Roman" w:cs="Times New Roman"/>
          <w:b/>
          <w:sz w:val="28"/>
          <w:szCs w:val="28"/>
        </w:rPr>
        <w:t>ланируемые результаты коррекционной работы.</w:t>
      </w:r>
    </w:p>
    <w:p w:rsidR="006563EF" w:rsidRPr="006563EF" w:rsidRDefault="006563EF" w:rsidP="001402FA">
      <w:pPr>
        <w:suppressAutoHyphens w:val="0"/>
        <w:spacing w:after="0" w:line="360" w:lineRule="auto"/>
        <w:ind w:firstLine="709"/>
        <w:jc w:val="both"/>
        <w:rPr>
          <w:rFonts w:ascii="Times New Roman" w:hAnsi="Times New Roman" w:cs="Times New Roman"/>
          <w:color w:val="auto"/>
          <w:sz w:val="28"/>
          <w:szCs w:val="28"/>
          <w:lang w:eastAsia="ar-SA"/>
        </w:rPr>
      </w:pPr>
      <w:r w:rsidRPr="006563EF">
        <w:rPr>
          <w:rFonts w:ascii="Times New Roman" w:hAnsi="Times New Roman" w:cs="Times New Roman"/>
          <w:color w:val="auto"/>
          <w:sz w:val="28"/>
          <w:szCs w:val="28"/>
          <w:lang w:eastAsia="ar-SA"/>
        </w:rPr>
        <w:t>Каждый  содержательный  раздел  программы  коррек</w:t>
      </w:r>
      <w:r w:rsidR="001402FA">
        <w:rPr>
          <w:rFonts w:ascii="Times New Roman" w:hAnsi="Times New Roman" w:cs="Times New Roman"/>
          <w:color w:val="auto"/>
          <w:sz w:val="28"/>
          <w:szCs w:val="28"/>
          <w:lang w:eastAsia="ar-SA"/>
        </w:rPr>
        <w:t>ционной  работы включает  свои,</w:t>
      </w:r>
      <w:r w:rsidRPr="006563EF">
        <w:rPr>
          <w:rFonts w:ascii="Times New Roman" w:hAnsi="Times New Roman" w:cs="Times New Roman"/>
          <w:color w:val="auto"/>
          <w:sz w:val="28"/>
          <w:szCs w:val="28"/>
          <w:lang w:eastAsia="ar-SA"/>
        </w:rPr>
        <w:t xml:space="preserve"> специфические  возможные  результаты.  Общим  возможным результатом коррекционной работы является сформированность</w:t>
      </w:r>
      <w:r w:rsidR="00AC6136">
        <w:rPr>
          <w:rFonts w:ascii="Times New Roman" w:hAnsi="Times New Roman" w:cs="Times New Roman"/>
          <w:color w:val="auto"/>
          <w:sz w:val="28"/>
          <w:szCs w:val="28"/>
          <w:lang w:eastAsia="ar-SA"/>
        </w:rPr>
        <w:t xml:space="preserve"> </w:t>
      </w:r>
      <w:r w:rsidRPr="006563EF">
        <w:rPr>
          <w:rFonts w:ascii="Times New Roman" w:hAnsi="Times New Roman" w:cs="Times New Roman"/>
          <w:color w:val="auto"/>
          <w:sz w:val="28"/>
          <w:szCs w:val="28"/>
          <w:lang w:eastAsia="ar-SA"/>
        </w:rPr>
        <w:t>жизненных компетенций,   помога</w:t>
      </w:r>
      <w:r w:rsidR="001402FA">
        <w:rPr>
          <w:rFonts w:ascii="Times New Roman" w:hAnsi="Times New Roman" w:cs="Times New Roman"/>
          <w:color w:val="auto"/>
          <w:sz w:val="28"/>
          <w:szCs w:val="28"/>
          <w:lang w:eastAsia="ar-SA"/>
        </w:rPr>
        <w:t xml:space="preserve">ющих   обучающимся   осваивать </w:t>
      </w:r>
      <w:r w:rsidRPr="006563EF">
        <w:rPr>
          <w:rFonts w:ascii="Times New Roman" w:hAnsi="Times New Roman" w:cs="Times New Roman"/>
          <w:color w:val="auto"/>
          <w:sz w:val="28"/>
          <w:szCs w:val="28"/>
          <w:lang w:eastAsia="ar-SA"/>
        </w:rPr>
        <w:t>АООП и   быть максимально самостоятельным в собственном жизнеобеспечении.</w:t>
      </w:r>
    </w:p>
    <w:p w:rsidR="006563EF" w:rsidRPr="006563EF" w:rsidRDefault="006563EF" w:rsidP="001402FA">
      <w:pPr>
        <w:suppressAutoHyphens w:val="0"/>
        <w:spacing w:after="0" w:line="360" w:lineRule="auto"/>
        <w:ind w:firstLine="709"/>
        <w:jc w:val="both"/>
        <w:rPr>
          <w:rFonts w:ascii="Times New Roman" w:hAnsi="Times New Roman" w:cs="Times New Roman"/>
          <w:color w:val="auto"/>
          <w:sz w:val="28"/>
          <w:szCs w:val="28"/>
          <w:lang w:eastAsia="ar-SA"/>
        </w:rPr>
      </w:pPr>
      <w:r w:rsidRPr="006563EF">
        <w:rPr>
          <w:rFonts w:ascii="Times New Roman" w:hAnsi="Times New Roman" w:cs="Times New Roman"/>
          <w:color w:val="auto"/>
          <w:sz w:val="28"/>
          <w:szCs w:val="28"/>
          <w:lang w:eastAsia="ar-SA"/>
        </w:rPr>
        <w:t>Возможные результаты формулируются   на   основе   классификатора   жизненных   компетенций коллегиально,  с  участием  родителей  (законных  представителей)  ребенка, учителя, педагога-психолога, учителя-логопеда и воспитателя.</w:t>
      </w:r>
    </w:p>
    <w:p w:rsidR="006563EF" w:rsidRPr="006563EF" w:rsidRDefault="001402FA" w:rsidP="001402FA">
      <w:pPr>
        <w:suppressAutoHyphens w:val="0"/>
        <w:spacing w:after="0" w:line="360" w:lineRule="auto"/>
        <w:ind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 xml:space="preserve">Основным </w:t>
      </w:r>
      <w:r w:rsidR="006563EF" w:rsidRPr="006563EF">
        <w:rPr>
          <w:rFonts w:ascii="Times New Roman" w:hAnsi="Times New Roman" w:cs="Times New Roman"/>
          <w:color w:val="auto"/>
          <w:sz w:val="28"/>
          <w:szCs w:val="28"/>
          <w:lang w:eastAsia="ar-SA"/>
        </w:rPr>
        <w:t xml:space="preserve">объектом </w:t>
      </w:r>
      <w:r w:rsidR="006563EF" w:rsidRPr="001402FA">
        <w:rPr>
          <w:rFonts w:ascii="Times New Roman" w:hAnsi="Times New Roman" w:cs="Times New Roman"/>
          <w:color w:val="auto"/>
          <w:sz w:val="28"/>
          <w:szCs w:val="28"/>
          <w:lang w:eastAsia="ar-SA"/>
        </w:rPr>
        <w:t>системы   оценки   результатов   коррекционной работы,</w:t>
      </w:r>
      <w:r w:rsidR="006563EF" w:rsidRPr="006563EF">
        <w:rPr>
          <w:rFonts w:ascii="Times New Roman" w:hAnsi="Times New Roman" w:cs="Times New Roman"/>
          <w:color w:val="auto"/>
          <w:sz w:val="28"/>
          <w:szCs w:val="28"/>
          <w:lang w:eastAsia="ar-SA"/>
        </w:rPr>
        <w:t xml:space="preserve">   её содержательной и критериальной базой выступают планируемые результаты освоения обучающимися  АООП.</w:t>
      </w:r>
    </w:p>
    <w:p w:rsidR="006563EF" w:rsidRPr="006563EF" w:rsidRDefault="006563EF" w:rsidP="001402FA">
      <w:pPr>
        <w:suppressAutoHyphens w:val="0"/>
        <w:spacing w:after="0" w:line="360" w:lineRule="auto"/>
        <w:ind w:firstLine="709"/>
        <w:jc w:val="both"/>
        <w:rPr>
          <w:rFonts w:ascii="Times New Roman" w:hAnsi="Times New Roman" w:cs="Times New Roman"/>
          <w:color w:val="auto"/>
          <w:sz w:val="28"/>
          <w:szCs w:val="28"/>
          <w:lang w:eastAsia="ar-SA"/>
        </w:rPr>
      </w:pPr>
      <w:r w:rsidRPr="006563EF">
        <w:rPr>
          <w:rFonts w:ascii="Times New Roman" w:hAnsi="Times New Roman" w:cs="Times New Roman"/>
          <w:color w:val="auto"/>
          <w:sz w:val="28"/>
          <w:szCs w:val="28"/>
          <w:lang w:eastAsia="ar-SA"/>
        </w:rPr>
        <w:t>Основным объектом, содержательной и критериальной базой итоговой оценки динамики развития   выступают планируемые результаты:</w:t>
      </w:r>
    </w:p>
    <w:p w:rsidR="006563EF" w:rsidRPr="006563EF" w:rsidRDefault="006563EF" w:rsidP="001402FA">
      <w:pPr>
        <w:suppressAutoHyphens w:val="0"/>
        <w:spacing w:after="0" w:line="360" w:lineRule="auto"/>
        <w:ind w:firstLine="709"/>
        <w:jc w:val="both"/>
        <w:rPr>
          <w:rFonts w:ascii="Times New Roman" w:hAnsi="Times New Roman" w:cs="Times New Roman"/>
          <w:color w:val="auto"/>
          <w:sz w:val="28"/>
          <w:szCs w:val="28"/>
          <w:lang w:eastAsia="ar-SA"/>
        </w:rPr>
      </w:pPr>
      <w:r w:rsidRPr="006563EF">
        <w:rPr>
          <w:rFonts w:ascii="Times New Roman" w:hAnsi="Times New Roman" w:cs="Times New Roman"/>
          <w:color w:val="auto"/>
          <w:sz w:val="28"/>
          <w:szCs w:val="28"/>
          <w:lang w:eastAsia="ar-SA"/>
        </w:rPr>
        <w:t>Итоговая  оценка  степени   сформированности   социальных   навыков обучающихся  определяется  с  учётом  их  стартового  уровня  и  динамики   достижений по всем направлениям коррекционной работы.</w:t>
      </w:r>
    </w:p>
    <w:p w:rsidR="006563EF" w:rsidRPr="006563EF" w:rsidRDefault="006563EF" w:rsidP="001402FA">
      <w:pPr>
        <w:suppressAutoHyphens w:val="0"/>
        <w:spacing w:after="0" w:line="360" w:lineRule="auto"/>
        <w:ind w:firstLine="709"/>
        <w:jc w:val="both"/>
        <w:rPr>
          <w:rFonts w:ascii="Times New Roman" w:hAnsi="Times New Roman" w:cs="Times New Roman"/>
          <w:color w:val="auto"/>
          <w:sz w:val="28"/>
          <w:szCs w:val="28"/>
          <w:lang w:eastAsia="ar-SA"/>
        </w:rPr>
      </w:pPr>
      <w:r w:rsidRPr="006563EF">
        <w:rPr>
          <w:rFonts w:ascii="Times New Roman" w:hAnsi="Times New Roman" w:cs="Times New Roman"/>
          <w:color w:val="auto"/>
          <w:sz w:val="28"/>
          <w:szCs w:val="28"/>
          <w:lang w:eastAsia="ar-SA"/>
        </w:rPr>
        <w:t>Оценка    личностных    результатов    представляет    собой    оценку достижения  обучающимися  планируемых  результатов  в  их  личностном развитии на конечном этапе реализации коррекционной программы.</w:t>
      </w:r>
    </w:p>
    <w:p w:rsidR="006563EF" w:rsidRPr="006563EF" w:rsidRDefault="001402FA" w:rsidP="001402FA">
      <w:pPr>
        <w:suppressAutoHyphens w:val="0"/>
        <w:spacing w:after="0" w:line="360" w:lineRule="auto"/>
        <w:ind w:firstLine="709"/>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lang w:eastAsia="ar-SA"/>
        </w:rPr>
        <w:t>Личностные достижения обучающихся обеспечиваются в</w:t>
      </w:r>
      <w:r w:rsidR="006563EF" w:rsidRPr="006563EF">
        <w:rPr>
          <w:rFonts w:ascii="Times New Roman" w:hAnsi="Times New Roman" w:cs="Times New Roman"/>
          <w:color w:val="auto"/>
          <w:sz w:val="28"/>
          <w:szCs w:val="28"/>
          <w:lang w:eastAsia="ar-SA"/>
        </w:rPr>
        <w:t xml:space="preserve"> ходе ре</w:t>
      </w:r>
      <w:r>
        <w:rPr>
          <w:rFonts w:ascii="Times New Roman" w:hAnsi="Times New Roman" w:cs="Times New Roman"/>
          <w:color w:val="auto"/>
          <w:sz w:val="28"/>
          <w:szCs w:val="28"/>
          <w:lang w:eastAsia="ar-SA"/>
        </w:rPr>
        <w:t>ализации всех компонентов образовательного</w:t>
      </w:r>
      <w:r w:rsidR="006563EF" w:rsidRPr="006563EF">
        <w:rPr>
          <w:rFonts w:ascii="Times New Roman" w:hAnsi="Times New Roman" w:cs="Times New Roman"/>
          <w:color w:val="auto"/>
          <w:sz w:val="28"/>
          <w:szCs w:val="28"/>
          <w:lang w:eastAsia="ar-SA"/>
        </w:rPr>
        <w:t xml:space="preserve"> процесса —учебных предметов,  представленных  в  адаптированной  основной  образовательной программе, включая внеурочную и коррекционно-развивающую деятель</w:t>
      </w:r>
      <w:r w:rsidR="00C53250">
        <w:rPr>
          <w:rFonts w:ascii="Times New Roman" w:hAnsi="Times New Roman" w:cs="Times New Roman"/>
          <w:color w:val="auto"/>
          <w:sz w:val="28"/>
          <w:szCs w:val="28"/>
          <w:lang w:eastAsia="ar-SA"/>
        </w:rPr>
        <w:t>ность,  реализуемую ГБОУ Белокатайская КШИ</w:t>
      </w:r>
      <w:r w:rsidR="006563EF" w:rsidRPr="006563EF">
        <w:rPr>
          <w:rFonts w:ascii="Times New Roman" w:hAnsi="Times New Roman" w:cs="Times New Roman"/>
          <w:color w:val="auto"/>
          <w:sz w:val="28"/>
          <w:szCs w:val="28"/>
          <w:lang w:eastAsia="ar-SA"/>
        </w:rPr>
        <w:t>.</w:t>
      </w:r>
    </w:p>
    <w:p w:rsidR="00282D7D" w:rsidRPr="00282D7D" w:rsidRDefault="00282D7D" w:rsidP="00282D7D">
      <w:pPr>
        <w:pStyle w:val="14TexstOSNOVA1012"/>
        <w:spacing w:line="360" w:lineRule="auto"/>
        <w:ind w:firstLine="720"/>
        <w:jc w:val="center"/>
        <w:rPr>
          <w:rFonts w:ascii="Times New Roman" w:hAnsi="Times New Roman" w:cs="Times New Roman"/>
          <w:b/>
          <w:sz w:val="28"/>
          <w:szCs w:val="28"/>
        </w:rPr>
      </w:pPr>
    </w:p>
    <w:p w:rsidR="00B81246" w:rsidRPr="006563EF" w:rsidRDefault="00B81246" w:rsidP="00840C88">
      <w:pPr>
        <w:pStyle w:val="3"/>
      </w:pPr>
      <w:bookmarkStart w:id="28" w:name="_Toc415833134"/>
      <w:bookmarkStart w:id="29" w:name="_Toc87802555"/>
      <w:r w:rsidRPr="006563EF">
        <w:t>2.2.6. Программа внеурочной деятельности</w:t>
      </w:r>
      <w:bookmarkEnd w:id="28"/>
      <w:bookmarkEnd w:id="29"/>
    </w:p>
    <w:p w:rsidR="00B81246" w:rsidRPr="001402FA" w:rsidRDefault="00B81246" w:rsidP="001402FA">
      <w:pPr>
        <w:pStyle w:val="western"/>
        <w:spacing w:before="0" w:beforeAutospacing="0" w:line="360" w:lineRule="auto"/>
        <w:ind w:firstLine="709"/>
        <w:jc w:val="both"/>
        <w:rPr>
          <w:sz w:val="28"/>
          <w:szCs w:val="28"/>
        </w:rPr>
      </w:pPr>
      <w:r w:rsidRPr="001402FA">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B81246" w:rsidRPr="001402FA" w:rsidRDefault="00B81246" w:rsidP="001402FA">
      <w:pPr>
        <w:pStyle w:val="a4"/>
        <w:spacing w:after="0" w:line="360" w:lineRule="auto"/>
        <w:ind w:firstLine="709"/>
        <w:jc w:val="both"/>
        <w:rPr>
          <w:rFonts w:ascii="Times New Roman" w:hAnsi="Times New Roman"/>
          <w:sz w:val="28"/>
          <w:szCs w:val="28"/>
        </w:rPr>
      </w:pPr>
      <w:r w:rsidRPr="001402FA">
        <w:rPr>
          <w:rFonts w:ascii="Times New Roman" w:hAnsi="Times New Roman"/>
          <w:sz w:val="28"/>
          <w:szCs w:val="28"/>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w:t>
      </w:r>
      <w:r w:rsidR="00AC6136">
        <w:rPr>
          <w:rFonts w:ascii="Times New Roman" w:hAnsi="Times New Roman"/>
          <w:sz w:val="28"/>
          <w:szCs w:val="28"/>
        </w:rPr>
        <w:t xml:space="preserve"> </w:t>
      </w:r>
      <w:r w:rsidRPr="001402FA">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B81246" w:rsidRPr="001402FA" w:rsidRDefault="00B81246" w:rsidP="001402FA">
      <w:pPr>
        <w:pStyle w:val="western"/>
        <w:spacing w:before="0" w:beforeAutospacing="0" w:line="360" w:lineRule="auto"/>
        <w:ind w:firstLine="709"/>
        <w:jc w:val="both"/>
        <w:rPr>
          <w:sz w:val="28"/>
          <w:szCs w:val="28"/>
        </w:rPr>
      </w:pPr>
      <w:r w:rsidRPr="001402FA">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B81246" w:rsidRPr="001402FA" w:rsidRDefault="00B81246" w:rsidP="001402FA">
      <w:pPr>
        <w:pStyle w:val="western"/>
        <w:spacing w:before="0" w:beforeAutospacing="0" w:line="360" w:lineRule="auto"/>
        <w:ind w:firstLine="709"/>
        <w:jc w:val="both"/>
        <w:rPr>
          <w:sz w:val="28"/>
          <w:szCs w:val="28"/>
        </w:rPr>
      </w:pPr>
      <w:r w:rsidRPr="001402FA">
        <w:rPr>
          <w:sz w:val="28"/>
          <w:szCs w:val="28"/>
        </w:rPr>
        <w:t>Внеурочная деятельность ориентирована на создание условий для:</w:t>
      </w:r>
      <w:r w:rsidR="00AC6136">
        <w:rPr>
          <w:sz w:val="28"/>
          <w:szCs w:val="28"/>
        </w:rPr>
        <w:t xml:space="preserve"> </w:t>
      </w:r>
      <w:r w:rsidRPr="001402FA">
        <w:rPr>
          <w:bCs/>
          <w:iCs/>
          <w:sz w:val="28"/>
          <w:szCs w:val="28"/>
        </w:rPr>
        <w:t>творческой самореализации обучающихся с ЗПР в комфортной р</w:t>
      </w:r>
      <w:r w:rsidRPr="001402FA">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1402FA">
        <w:rPr>
          <w:bCs/>
          <w:iCs/>
          <w:sz w:val="28"/>
          <w:szCs w:val="28"/>
        </w:rPr>
        <w:t xml:space="preserve">социального становления обучающегося </w:t>
      </w:r>
      <w:r w:rsidRPr="001402FA">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B81246" w:rsidRPr="001402FA" w:rsidRDefault="00B81246" w:rsidP="001402FA">
      <w:pPr>
        <w:pStyle w:val="western"/>
        <w:spacing w:before="0" w:beforeAutospacing="0" w:line="360" w:lineRule="auto"/>
        <w:ind w:firstLine="709"/>
        <w:jc w:val="both"/>
        <w:rPr>
          <w:sz w:val="28"/>
          <w:szCs w:val="28"/>
        </w:rPr>
      </w:pPr>
      <w:r w:rsidRPr="001402FA">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B81246" w:rsidRPr="001402FA" w:rsidRDefault="00B81246" w:rsidP="001402FA">
      <w:pPr>
        <w:pStyle w:val="western"/>
        <w:spacing w:before="0" w:beforeAutospacing="0" w:line="360" w:lineRule="auto"/>
        <w:ind w:firstLine="709"/>
        <w:jc w:val="both"/>
        <w:rPr>
          <w:sz w:val="28"/>
          <w:szCs w:val="28"/>
        </w:rPr>
      </w:pPr>
      <w:r w:rsidRPr="001402FA">
        <w:rPr>
          <w:sz w:val="28"/>
          <w:szCs w:val="28"/>
        </w:rPr>
        <w:t>Основными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B81246" w:rsidRPr="001402FA" w:rsidRDefault="00B81246" w:rsidP="001402FA">
      <w:pPr>
        <w:shd w:val="clear" w:color="auto" w:fill="FFFFFF"/>
        <w:spacing w:after="0" w:line="360" w:lineRule="auto"/>
        <w:ind w:firstLine="709"/>
        <w:jc w:val="both"/>
        <w:rPr>
          <w:rFonts w:ascii="Times New Roman" w:hAnsi="Times New Roman" w:cs="Times New Roman"/>
          <w:color w:val="000000"/>
          <w:sz w:val="28"/>
          <w:szCs w:val="28"/>
        </w:rPr>
      </w:pPr>
      <w:r w:rsidRPr="001402FA">
        <w:rPr>
          <w:rFonts w:ascii="Times New Roman" w:hAnsi="Times New Roman" w:cs="Times New Roman"/>
          <w:color w:val="000000"/>
          <w:sz w:val="28"/>
          <w:szCs w:val="28"/>
        </w:rPr>
        <w:t>Основные задачи:</w:t>
      </w:r>
    </w:p>
    <w:p w:rsidR="00B81246" w:rsidRPr="001402FA" w:rsidRDefault="00B81246" w:rsidP="00AD6FC8">
      <w:pPr>
        <w:pStyle w:val="a9"/>
        <w:numPr>
          <w:ilvl w:val="0"/>
          <w:numId w:val="44"/>
        </w:numPr>
        <w:tabs>
          <w:tab w:val="left" w:pos="1134"/>
        </w:tabs>
        <w:spacing w:before="0" w:after="0"/>
        <w:ind w:left="142" w:firstLine="567"/>
        <w:jc w:val="both"/>
        <w:rPr>
          <w:sz w:val="28"/>
          <w:szCs w:val="28"/>
        </w:rPr>
      </w:pPr>
      <w:r w:rsidRPr="001402FA">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B81246" w:rsidRPr="001402FA" w:rsidRDefault="00B81246" w:rsidP="00AD6FC8">
      <w:pPr>
        <w:pStyle w:val="a8"/>
        <w:numPr>
          <w:ilvl w:val="0"/>
          <w:numId w:val="44"/>
        </w:numPr>
        <w:tabs>
          <w:tab w:val="left" w:pos="1134"/>
        </w:tabs>
        <w:spacing w:after="0" w:line="360" w:lineRule="auto"/>
        <w:ind w:left="142" w:firstLine="567"/>
        <w:jc w:val="both"/>
        <w:rPr>
          <w:rFonts w:ascii="Times New Roman" w:hAnsi="Times New Roman" w:cs="Times New Roman"/>
          <w:bCs/>
          <w:sz w:val="28"/>
          <w:szCs w:val="28"/>
        </w:rPr>
      </w:pPr>
      <w:r w:rsidRPr="001402FA">
        <w:rPr>
          <w:rFonts w:ascii="Times New Roman" w:hAnsi="Times New Roman" w:cs="Times New Roman"/>
          <w:sz w:val="28"/>
          <w:szCs w:val="28"/>
        </w:rPr>
        <w:t>развитие активности, самостоятельности и независимости в повседневной жизни;</w:t>
      </w:r>
    </w:p>
    <w:p w:rsidR="00B81246" w:rsidRPr="001402FA" w:rsidRDefault="00B81246" w:rsidP="00AD6FC8">
      <w:pPr>
        <w:pStyle w:val="a8"/>
        <w:numPr>
          <w:ilvl w:val="0"/>
          <w:numId w:val="44"/>
        </w:numPr>
        <w:tabs>
          <w:tab w:val="left" w:pos="1134"/>
        </w:tabs>
        <w:spacing w:after="0" w:line="360" w:lineRule="auto"/>
        <w:ind w:left="142" w:firstLine="567"/>
        <w:jc w:val="both"/>
        <w:rPr>
          <w:rFonts w:ascii="Times New Roman" w:hAnsi="Times New Roman" w:cs="Times New Roman"/>
          <w:bCs/>
          <w:sz w:val="28"/>
          <w:szCs w:val="28"/>
        </w:rPr>
      </w:pPr>
      <w:r w:rsidRPr="001402FA">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B81246" w:rsidRPr="001402FA" w:rsidRDefault="00B81246" w:rsidP="00AD6FC8">
      <w:pPr>
        <w:pStyle w:val="a8"/>
        <w:numPr>
          <w:ilvl w:val="0"/>
          <w:numId w:val="44"/>
        </w:numPr>
        <w:tabs>
          <w:tab w:val="left" w:pos="1134"/>
        </w:tabs>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B81246" w:rsidRPr="001402FA" w:rsidRDefault="00B81246" w:rsidP="00AD6FC8">
      <w:pPr>
        <w:pStyle w:val="a8"/>
        <w:numPr>
          <w:ilvl w:val="0"/>
          <w:numId w:val="44"/>
        </w:numPr>
        <w:tabs>
          <w:tab w:val="num" w:pos="563"/>
          <w:tab w:val="left" w:pos="1134"/>
        </w:tabs>
        <w:overflowPunct w:val="0"/>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sz w:val="28"/>
          <w:szCs w:val="28"/>
        </w:rPr>
        <w:t xml:space="preserve">формирование эстетических потребностей, ценностей и чувств; </w:t>
      </w:r>
    </w:p>
    <w:p w:rsidR="00B81246" w:rsidRPr="001402FA" w:rsidRDefault="00B81246" w:rsidP="00AD6FC8">
      <w:pPr>
        <w:pStyle w:val="a8"/>
        <w:numPr>
          <w:ilvl w:val="0"/>
          <w:numId w:val="44"/>
        </w:numPr>
        <w:tabs>
          <w:tab w:val="left" w:pos="1134"/>
        </w:tabs>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B81246" w:rsidRPr="001402FA" w:rsidRDefault="00B81246" w:rsidP="00AD6FC8">
      <w:pPr>
        <w:pStyle w:val="a8"/>
        <w:numPr>
          <w:ilvl w:val="0"/>
          <w:numId w:val="44"/>
        </w:numPr>
        <w:tabs>
          <w:tab w:val="left" w:pos="1134"/>
        </w:tabs>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sz w:val="28"/>
          <w:szCs w:val="28"/>
        </w:rPr>
        <w:t>расширение представлений обучающегося о мире и о себе, его социального опыта;</w:t>
      </w:r>
    </w:p>
    <w:p w:rsidR="00B81246" w:rsidRPr="001402FA" w:rsidRDefault="00B81246" w:rsidP="00AD6FC8">
      <w:pPr>
        <w:pStyle w:val="a8"/>
        <w:numPr>
          <w:ilvl w:val="0"/>
          <w:numId w:val="44"/>
        </w:numPr>
        <w:tabs>
          <w:tab w:val="left" w:pos="1134"/>
        </w:tabs>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sz w:val="28"/>
          <w:szCs w:val="28"/>
        </w:rPr>
        <w:t>формирование положительного отношения к базовым общественным ценностям;</w:t>
      </w:r>
    </w:p>
    <w:p w:rsidR="00B81246" w:rsidRPr="001402FA" w:rsidRDefault="00B81246" w:rsidP="00AD6FC8">
      <w:pPr>
        <w:pStyle w:val="a8"/>
        <w:numPr>
          <w:ilvl w:val="0"/>
          <w:numId w:val="44"/>
        </w:numPr>
        <w:tabs>
          <w:tab w:val="left" w:pos="1134"/>
        </w:tabs>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B81246" w:rsidRPr="001402FA" w:rsidRDefault="00B81246" w:rsidP="00AD6FC8">
      <w:pPr>
        <w:pStyle w:val="a8"/>
        <w:numPr>
          <w:ilvl w:val="0"/>
          <w:numId w:val="44"/>
        </w:numPr>
        <w:tabs>
          <w:tab w:val="left" w:pos="1134"/>
        </w:tabs>
        <w:spacing w:after="0" w:line="360" w:lineRule="auto"/>
        <w:ind w:left="142" w:firstLine="567"/>
        <w:jc w:val="both"/>
        <w:rPr>
          <w:rFonts w:ascii="Times New Roman" w:hAnsi="Times New Roman" w:cs="Times New Roman"/>
          <w:bCs/>
          <w:sz w:val="28"/>
          <w:szCs w:val="28"/>
        </w:rPr>
      </w:pPr>
      <w:r w:rsidRPr="001402FA">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B81246" w:rsidRPr="001402FA" w:rsidRDefault="00B81246" w:rsidP="00AD6FC8">
      <w:pPr>
        <w:pStyle w:val="a8"/>
        <w:numPr>
          <w:ilvl w:val="0"/>
          <w:numId w:val="44"/>
        </w:numPr>
        <w:tabs>
          <w:tab w:val="left" w:pos="1134"/>
        </w:tabs>
        <w:overflowPunct w:val="0"/>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B81246" w:rsidRPr="001402FA" w:rsidRDefault="00B81246" w:rsidP="00AD6FC8">
      <w:pPr>
        <w:pStyle w:val="a8"/>
        <w:numPr>
          <w:ilvl w:val="0"/>
          <w:numId w:val="44"/>
        </w:numPr>
        <w:tabs>
          <w:tab w:val="left" w:pos="1134"/>
        </w:tabs>
        <w:overflowPunct w:val="0"/>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sz w:val="28"/>
          <w:szCs w:val="28"/>
        </w:rPr>
        <w:t xml:space="preserve">укрепление доверия к другим людям; </w:t>
      </w:r>
    </w:p>
    <w:p w:rsidR="00B81246" w:rsidRPr="001402FA" w:rsidRDefault="00B81246" w:rsidP="00AD6FC8">
      <w:pPr>
        <w:pStyle w:val="a8"/>
        <w:numPr>
          <w:ilvl w:val="0"/>
          <w:numId w:val="44"/>
        </w:numPr>
        <w:tabs>
          <w:tab w:val="left" w:pos="1134"/>
        </w:tabs>
        <w:overflowPunct w:val="0"/>
        <w:spacing w:after="0" w:line="360" w:lineRule="auto"/>
        <w:ind w:left="142" w:firstLine="567"/>
        <w:jc w:val="both"/>
        <w:rPr>
          <w:rFonts w:ascii="Times New Roman" w:hAnsi="Times New Roman" w:cs="Times New Roman"/>
          <w:sz w:val="28"/>
          <w:szCs w:val="28"/>
        </w:rPr>
      </w:pPr>
      <w:r w:rsidRPr="001402FA">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B81246" w:rsidRPr="001402FA" w:rsidRDefault="00B81246" w:rsidP="001402FA">
      <w:pPr>
        <w:pStyle w:val="western"/>
        <w:spacing w:before="0" w:beforeAutospacing="0" w:line="360" w:lineRule="auto"/>
        <w:ind w:firstLine="709"/>
        <w:jc w:val="both"/>
        <w:rPr>
          <w:sz w:val="28"/>
          <w:szCs w:val="28"/>
        </w:rPr>
      </w:pPr>
      <w:r w:rsidRPr="001402FA">
        <w:rPr>
          <w:sz w:val="28"/>
          <w:szCs w:val="28"/>
        </w:rPr>
        <w:t>Внеурочная деятельность организуется по направлениям развития личности: спортивно-оздоровительное, нравственное, социальное, обще</w:t>
      </w:r>
      <w:r w:rsidRPr="001402FA">
        <w:rPr>
          <w:sz w:val="28"/>
          <w:szCs w:val="28"/>
        </w:rPr>
        <w:softHyphen/>
        <w:t>культур</w:t>
      </w:r>
      <w:r w:rsidR="001402FA">
        <w:rPr>
          <w:sz w:val="28"/>
          <w:szCs w:val="28"/>
        </w:rPr>
        <w:t>ное, (</w:t>
      </w:r>
      <w:r w:rsidRPr="001402FA">
        <w:rPr>
          <w:sz w:val="28"/>
          <w:szCs w:val="28"/>
        </w:rPr>
        <w:t>индивидуальн</w:t>
      </w:r>
      <w:r w:rsidR="001402FA">
        <w:rPr>
          <w:sz w:val="28"/>
          <w:szCs w:val="28"/>
        </w:rPr>
        <w:t xml:space="preserve">ые </w:t>
      </w:r>
      <w:r w:rsidRPr="001402FA">
        <w:rPr>
          <w:sz w:val="28"/>
          <w:szCs w:val="28"/>
        </w:rPr>
        <w:t>и группов</w:t>
      </w:r>
      <w:r w:rsidR="001402FA">
        <w:rPr>
          <w:sz w:val="28"/>
          <w:szCs w:val="28"/>
        </w:rPr>
        <w:t>ые</w:t>
      </w:r>
      <w:r w:rsidRPr="001402FA">
        <w:rPr>
          <w:sz w:val="28"/>
          <w:szCs w:val="28"/>
        </w:rPr>
        <w:t xml:space="preserve"> занятия</w:t>
      </w:r>
      <w:r w:rsidR="001402FA">
        <w:rPr>
          <w:sz w:val="28"/>
          <w:szCs w:val="28"/>
        </w:rPr>
        <w:t>)</w:t>
      </w:r>
      <w:r w:rsidRPr="001402FA">
        <w:rPr>
          <w:sz w:val="28"/>
          <w:szCs w:val="28"/>
        </w:rPr>
        <w:t>, экскурсии, кружки, секции, соревнования, общественно полезные практики и т.д.</w:t>
      </w:r>
    </w:p>
    <w:p w:rsidR="00B81246" w:rsidRPr="001402FA" w:rsidRDefault="00B81246" w:rsidP="001402FA">
      <w:pPr>
        <w:pStyle w:val="western"/>
        <w:tabs>
          <w:tab w:val="left" w:pos="709"/>
        </w:tabs>
        <w:spacing w:before="0" w:beforeAutospacing="0" w:line="360" w:lineRule="auto"/>
        <w:ind w:firstLine="709"/>
        <w:jc w:val="both"/>
        <w:rPr>
          <w:bCs/>
          <w:iCs/>
          <w:sz w:val="28"/>
          <w:szCs w:val="28"/>
        </w:rPr>
      </w:pPr>
      <w:r w:rsidRPr="001402FA">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B81246" w:rsidRPr="001402FA" w:rsidRDefault="00B81246" w:rsidP="001402FA">
      <w:pPr>
        <w:pStyle w:val="western"/>
        <w:tabs>
          <w:tab w:val="left" w:pos="709"/>
        </w:tabs>
        <w:spacing w:before="0" w:beforeAutospacing="0" w:line="360" w:lineRule="auto"/>
        <w:ind w:firstLine="709"/>
        <w:jc w:val="both"/>
        <w:rPr>
          <w:caps/>
          <w:sz w:val="28"/>
          <w:szCs w:val="28"/>
        </w:rPr>
      </w:pPr>
      <w:r w:rsidRPr="001402FA">
        <w:rPr>
          <w:bCs/>
          <w:iCs/>
          <w:sz w:val="28"/>
          <w:szCs w:val="28"/>
        </w:rPr>
        <w:t>Обязательной частью внеурочной деятельности</w:t>
      </w:r>
      <w:r w:rsidRPr="001402FA">
        <w:rPr>
          <w:iCs/>
          <w:sz w:val="28"/>
          <w:szCs w:val="28"/>
        </w:rPr>
        <w:t>,</w:t>
      </w:r>
      <w:r w:rsidRPr="001402FA">
        <w:rPr>
          <w:sz w:val="28"/>
          <w:szCs w:val="28"/>
        </w:rPr>
        <w:t xml:space="preserve"> поддерживающей процесс освоения содержания АООП НОО, является</w:t>
      </w:r>
      <w:r w:rsidR="001402FA">
        <w:rPr>
          <w:sz w:val="28"/>
          <w:szCs w:val="28"/>
        </w:rPr>
        <w:t xml:space="preserve"> </w:t>
      </w:r>
      <w:r w:rsidRPr="001402FA">
        <w:rPr>
          <w:sz w:val="28"/>
          <w:szCs w:val="28"/>
        </w:rPr>
        <w:t xml:space="preserve">коррекционно-развивающая область. </w:t>
      </w:r>
      <w:r w:rsidRPr="001402FA">
        <w:rPr>
          <w:caps/>
          <w:sz w:val="28"/>
          <w:szCs w:val="28"/>
        </w:rPr>
        <w:t>С</w:t>
      </w:r>
      <w:r w:rsidRPr="001402FA">
        <w:rPr>
          <w:sz w:val="28"/>
          <w:szCs w:val="28"/>
        </w:rPr>
        <w:t>одержание коррекционно-развивающей области представлено коррекционно-развивающими зан</w:t>
      </w:r>
      <w:r w:rsidR="00C53250" w:rsidRPr="001402FA">
        <w:rPr>
          <w:sz w:val="28"/>
          <w:szCs w:val="28"/>
        </w:rPr>
        <w:t>ятиями (логопедическими и психо</w:t>
      </w:r>
      <w:r w:rsidRPr="001402FA">
        <w:rPr>
          <w:sz w:val="28"/>
          <w:szCs w:val="28"/>
        </w:rPr>
        <w:t>коррекционными) и ритмикой</w:t>
      </w:r>
      <w:r w:rsidRPr="001402FA">
        <w:rPr>
          <w:caps/>
          <w:sz w:val="28"/>
          <w:szCs w:val="28"/>
        </w:rPr>
        <w:t>.</w:t>
      </w:r>
    </w:p>
    <w:p w:rsidR="00B81246" w:rsidRPr="001402FA" w:rsidRDefault="00B81246" w:rsidP="001402FA">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1402FA">
        <w:rPr>
          <w:rFonts w:ascii="Times New Roman" w:hAnsi="Times New Roman"/>
          <w:sz w:val="28"/>
          <w:szCs w:val="28"/>
        </w:rPr>
        <w:t xml:space="preserve">В соответствии с требованиями ФГОС НОО обучающихся с ОВЗ время, отводимое на внеурочную деятельность (с учетом часов на коррекционно-развивающую область), </w:t>
      </w:r>
      <w:r w:rsidRPr="001402FA">
        <w:rPr>
          <w:rFonts w:ascii="Times New Roman" w:hAnsi="Times New Roman" w:cs="Times New Roman"/>
          <w:sz w:val="28"/>
          <w:szCs w:val="28"/>
        </w:rPr>
        <w:t xml:space="preserve">составляет в течение 5 учебных лет не менее 1680 часов. </w:t>
      </w:r>
    </w:p>
    <w:p w:rsidR="00B81246" w:rsidRPr="001402FA" w:rsidRDefault="00B81246" w:rsidP="001402FA">
      <w:pPr>
        <w:pStyle w:val="14TexstOSNOVA1012"/>
        <w:spacing w:line="360" w:lineRule="auto"/>
        <w:ind w:firstLine="709"/>
        <w:rPr>
          <w:rFonts w:ascii="Times New Roman" w:hAnsi="Times New Roman" w:cs="Times New Roman"/>
          <w:color w:val="auto"/>
          <w:kern w:val="2"/>
          <w:sz w:val="28"/>
          <w:szCs w:val="28"/>
        </w:rPr>
      </w:pPr>
      <w:r w:rsidRPr="001402FA">
        <w:rPr>
          <w:rFonts w:ascii="Times New Roman" w:hAnsi="Times New Roman" w:cs="Times New Roman"/>
          <w:color w:val="auto"/>
          <w:kern w:val="2"/>
          <w:sz w:val="28"/>
          <w:szCs w:val="28"/>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B81246" w:rsidRPr="001402FA" w:rsidRDefault="00B81246" w:rsidP="001402FA">
      <w:pPr>
        <w:pStyle w:val="western"/>
        <w:spacing w:before="0" w:beforeAutospacing="0" w:line="360" w:lineRule="auto"/>
        <w:ind w:firstLine="709"/>
        <w:jc w:val="both"/>
        <w:rPr>
          <w:sz w:val="28"/>
          <w:szCs w:val="28"/>
        </w:rPr>
      </w:pPr>
      <w:r w:rsidRPr="001402FA">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B81246" w:rsidRPr="001402FA" w:rsidRDefault="005E7FD9" w:rsidP="001402FA">
      <w:pPr>
        <w:pStyle w:val="western"/>
        <w:spacing w:before="0" w:beforeAutospacing="0" w:line="360" w:lineRule="auto"/>
        <w:ind w:firstLine="709"/>
        <w:jc w:val="both"/>
        <w:rPr>
          <w:sz w:val="28"/>
          <w:szCs w:val="28"/>
        </w:rPr>
      </w:pPr>
      <w:r w:rsidRPr="001402FA">
        <w:rPr>
          <w:sz w:val="28"/>
          <w:szCs w:val="28"/>
        </w:rPr>
        <w:t>ГБОУ Белокатайская КШИ</w:t>
      </w:r>
      <w:r w:rsidR="00B81246" w:rsidRPr="001402FA">
        <w:rPr>
          <w:sz w:val="28"/>
          <w:szCs w:val="28"/>
        </w:rPr>
        <w:t xml:space="preserve"> самостоятельно разрабатывает и утверждает программу внеурочной деятельности</w:t>
      </w:r>
      <w:r w:rsidR="00AC6136">
        <w:rPr>
          <w:sz w:val="28"/>
          <w:szCs w:val="28"/>
        </w:rPr>
        <w:t xml:space="preserve"> </w:t>
      </w:r>
      <w:r w:rsidR="00B81246" w:rsidRPr="001402FA">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00AC6136">
        <w:rPr>
          <w:sz w:val="28"/>
          <w:szCs w:val="28"/>
        </w:rPr>
        <w:t xml:space="preserve"> </w:t>
      </w:r>
      <w:r w:rsidR="00B81246" w:rsidRPr="001402FA">
        <w:rPr>
          <w:spacing w:val="-4"/>
          <w:sz w:val="28"/>
          <w:szCs w:val="28"/>
        </w:rPr>
        <w:t>на основе системно-деятельностного и культурно-исторического подходов</w:t>
      </w:r>
      <w:r w:rsidR="00B81246" w:rsidRPr="001402FA">
        <w:rPr>
          <w:sz w:val="28"/>
          <w:szCs w:val="28"/>
        </w:rPr>
        <w:t>.</w:t>
      </w:r>
    </w:p>
    <w:p w:rsidR="00FA2B49" w:rsidRPr="001402FA" w:rsidRDefault="00B81246" w:rsidP="001402FA">
      <w:pPr>
        <w:pStyle w:val="western"/>
        <w:spacing w:before="0" w:beforeAutospacing="0" w:line="360" w:lineRule="auto"/>
        <w:ind w:firstLine="709"/>
        <w:jc w:val="both"/>
        <w:rPr>
          <w:color w:val="auto"/>
          <w:sz w:val="28"/>
          <w:szCs w:val="28"/>
        </w:rPr>
      </w:pPr>
      <w:r w:rsidRPr="001402FA">
        <w:rPr>
          <w:color w:val="auto"/>
          <w:sz w:val="28"/>
          <w:szCs w:val="28"/>
        </w:rPr>
        <w:t>Рабочие программы курсов внеурочной деятельности должны содержать:</w:t>
      </w:r>
      <w:r w:rsidR="001402FA">
        <w:rPr>
          <w:color w:val="auto"/>
          <w:sz w:val="28"/>
          <w:szCs w:val="28"/>
        </w:rPr>
        <w:t xml:space="preserve"> </w:t>
      </w:r>
      <w:r w:rsidRPr="001402FA">
        <w:rPr>
          <w:color w:val="auto"/>
          <w:sz w:val="28"/>
          <w:szCs w:val="28"/>
        </w:rPr>
        <w:t>результаты освоения курса внеурочной деятельности;</w:t>
      </w:r>
      <w:r w:rsidR="001402FA">
        <w:rPr>
          <w:color w:val="auto"/>
          <w:sz w:val="28"/>
          <w:szCs w:val="28"/>
        </w:rPr>
        <w:t xml:space="preserve"> </w:t>
      </w:r>
      <w:r w:rsidRPr="001402FA">
        <w:rPr>
          <w:color w:val="auto"/>
          <w:sz w:val="28"/>
          <w:szCs w:val="28"/>
        </w:rPr>
        <w:t>содержание курса внеурочной деятельности с указанием форм организации и видов деятельности;</w:t>
      </w:r>
      <w:r w:rsidR="001402FA">
        <w:rPr>
          <w:color w:val="auto"/>
          <w:sz w:val="28"/>
          <w:szCs w:val="28"/>
        </w:rPr>
        <w:t xml:space="preserve"> </w:t>
      </w:r>
      <w:r w:rsidR="00683DE1" w:rsidRPr="001402FA">
        <w:rPr>
          <w:color w:val="auto"/>
          <w:sz w:val="28"/>
          <w:szCs w:val="28"/>
        </w:rPr>
        <w:t>тематическое планирование.</w:t>
      </w:r>
      <w:bookmarkStart w:id="30" w:name="_Toc415833135"/>
    </w:p>
    <w:p w:rsidR="00FA2B49" w:rsidRPr="001402FA" w:rsidRDefault="00FA2B49" w:rsidP="001402FA">
      <w:pPr>
        <w:pStyle w:val="western"/>
        <w:spacing w:before="0" w:beforeAutospacing="0" w:line="360" w:lineRule="auto"/>
        <w:ind w:firstLine="709"/>
        <w:jc w:val="both"/>
        <w:rPr>
          <w:color w:val="auto"/>
          <w:sz w:val="28"/>
          <w:szCs w:val="28"/>
        </w:rPr>
      </w:pPr>
      <w:r w:rsidRPr="001402FA">
        <w:rPr>
          <w:sz w:val="28"/>
          <w:szCs w:val="28"/>
        </w:rPr>
        <w:t>В соответствии с требованиями ФГОС НОО для обучающихся с ОВЗ, внеурочная деятельность организована по направлениям развития личности и представляет  обучающимся  начальных классов возможность выбора широкого спектра занятий, направленных на их развитие:</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2126"/>
        <w:gridCol w:w="1701"/>
        <w:gridCol w:w="1276"/>
        <w:gridCol w:w="1276"/>
        <w:gridCol w:w="1240"/>
      </w:tblGrid>
      <w:tr w:rsidR="00FA2B49" w:rsidRPr="001402FA" w:rsidTr="001402FA">
        <w:tc>
          <w:tcPr>
            <w:tcW w:w="2269" w:type="dxa"/>
            <w:vMerge w:val="restart"/>
            <w:shd w:val="clear" w:color="auto" w:fill="auto"/>
            <w:vAlign w:val="center"/>
          </w:tcPr>
          <w:p w:rsidR="00FA2B49" w:rsidRPr="001402FA" w:rsidRDefault="00FA2B49" w:rsidP="001402FA">
            <w:pPr>
              <w:widowControl w:val="0"/>
              <w:spacing w:after="0" w:line="240" w:lineRule="auto"/>
              <w:jc w:val="center"/>
              <w:rPr>
                <w:rFonts w:ascii="Times New Roman" w:hAnsi="Times New Roman" w:cs="Times New Roman"/>
                <w:b/>
                <w:sz w:val="24"/>
                <w:szCs w:val="24"/>
              </w:rPr>
            </w:pPr>
            <w:r w:rsidRPr="001402FA">
              <w:rPr>
                <w:rFonts w:ascii="Times New Roman" w:hAnsi="Times New Roman" w:cs="Times New Roman"/>
                <w:b/>
                <w:sz w:val="24"/>
                <w:szCs w:val="24"/>
              </w:rPr>
              <w:t>Направления</w:t>
            </w:r>
          </w:p>
        </w:tc>
        <w:tc>
          <w:tcPr>
            <w:tcW w:w="2126" w:type="dxa"/>
            <w:vMerge w:val="restart"/>
            <w:shd w:val="clear" w:color="auto" w:fill="auto"/>
            <w:vAlign w:val="center"/>
          </w:tcPr>
          <w:p w:rsidR="00FA2B49" w:rsidRPr="001402FA" w:rsidRDefault="00FA2B49" w:rsidP="001402FA">
            <w:pPr>
              <w:widowControl w:val="0"/>
              <w:spacing w:after="0" w:line="240" w:lineRule="auto"/>
              <w:jc w:val="center"/>
              <w:rPr>
                <w:rFonts w:ascii="Times New Roman" w:hAnsi="Times New Roman" w:cs="Times New Roman"/>
                <w:b/>
                <w:sz w:val="24"/>
                <w:szCs w:val="24"/>
              </w:rPr>
            </w:pPr>
            <w:r w:rsidRPr="001402FA">
              <w:rPr>
                <w:rFonts w:ascii="Times New Roman" w:hAnsi="Times New Roman" w:cs="Times New Roman"/>
                <w:b/>
                <w:sz w:val="24"/>
                <w:szCs w:val="24"/>
              </w:rPr>
              <w:t>Наименование курса</w:t>
            </w:r>
          </w:p>
        </w:tc>
        <w:tc>
          <w:tcPr>
            <w:tcW w:w="5493" w:type="dxa"/>
            <w:gridSpan w:val="4"/>
            <w:shd w:val="clear" w:color="auto" w:fill="auto"/>
            <w:vAlign w:val="center"/>
          </w:tcPr>
          <w:p w:rsidR="00FA2B49" w:rsidRPr="001402FA" w:rsidRDefault="00FA2B49" w:rsidP="001402FA">
            <w:pPr>
              <w:widowControl w:val="0"/>
              <w:spacing w:after="0" w:line="240" w:lineRule="auto"/>
              <w:jc w:val="center"/>
              <w:rPr>
                <w:rFonts w:ascii="Times New Roman" w:hAnsi="Times New Roman" w:cs="Times New Roman"/>
                <w:b/>
                <w:sz w:val="24"/>
                <w:szCs w:val="24"/>
              </w:rPr>
            </w:pPr>
            <w:r w:rsidRPr="001402FA">
              <w:rPr>
                <w:rFonts w:ascii="Times New Roman" w:hAnsi="Times New Roman" w:cs="Times New Roman"/>
                <w:b/>
                <w:sz w:val="24"/>
                <w:szCs w:val="24"/>
              </w:rPr>
              <w:t>Классы</w:t>
            </w:r>
          </w:p>
        </w:tc>
      </w:tr>
      <w:tr w:rsidR="00FA2B49" w:rsidRPr="001402FA" w:rsidTr="001402FA">
        <w:tc>
          <w:tcPr>
            <w:tcW w:w="2269" w:type="dxa"/>
            <w:vMerge/>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p>
        </w:tc>
        <w:tc>
          <w:tcPr>
            <w:tcW w:w="2126" w:type="dxa"/>
            <w:vMerge/>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p>
        </w:tc>
        <w:tc>
          <w:tcPr>
            <w:tcW w:w="1701" w:type="dxa"/>
            <w:shd w:val="clear" w:color="auto" w:fill="auto"/>
          </w:tcPr>
          <w:p w:rsidR="00FA2B49" w:rsidRPr="001402FA" w:rsidRDefault="00FA2B49" w:rsidP="001402FA">
            <w:pPr>
              <w:widowControl w:val="0"/>
              <w:spacing w:after="0" w:line="240" w:lineRule="auto"/>
              <w:jc w:val="center"/>
              <w:rPr>
                <w:rFonts w:ascii="Times New Roman" w:hAnsi="Times New Roman" w:cs="Times New Roman"/>
                <w:b/>
                <w:sz w:val="24"/>
                <w:szCs w:val="24"/>
              </w:rPr>
            </w:pPr>
            <w:r w:rsidRPr="001402FA">
              <w:rPr>
                <w:rFonts w:ascii="Times New Roman" w:hAnsi="Times New Roman" w:cs="Times New Roman"/>
                <w:b/>
                <w:sz w:val="24"/>
                <w:szCs w:val="24"/>
              </w:rPr>
              <w:t>1-1доп</w:t>
            </w:r>
          </w:p>
        </w:tc>
        <w:tc>
          <w:tcPr>
            <w:tcW w:w="1276" w:type="dxa"/>
            <w:shd w:val="clear" w:color="auto" w:fill="auto"/>
          </w:tcPr>
          <w:p w:rsidR="00FA2B49" w:rsidRPr="001402FA" w:rsidRDefault="00FA2B49" w:rsidP="001402FA">
            <w:pPr>
              <w:widowControl w:val="0"/>
              <w:spacing w:after="0" w:line="240" w:lineRule="auto"/>
              <w:jc w:val="center"/>
              <w:rPr>
                <w:rFonts w:ascii="Times New Roman" w:hAnsi="Times New Roman" w:cs="Times New Roman"/>
                <w:b/>
                <w:sz w:val="24"/>
                <w:szCs w:val="24"/>
              </w:rPr>
            </w:pPr>
            <w:r w:rsidRPr="001402FA">
              <w:rPr>
                <w:rFonts w:ascii="Times New Roman" w:hAnsi="Times New Roman" w:cs="Times New Roman"/>
                <w:b/>
                <w:sz w:val="24"/>
                <w:szCs w:val="24"/>
              </w:rPr>
              <w:t>2</w:t>
            </w:r>
          </w:p>
        </w:tc>
        <w:tc>
          <w:tcPr>
            <w:tcW w:w="1276" w:type="dxa"/>
            <w:shd w:val="clear" w:color="auto" w:fill="auto"/>
          </w:tcPr>
          <w:p w:rsidR="00FA2B49" w:rsidRPr="001402FA" w:rsidRDefault="00FA2B49" w:rsidP="001402FA">
            <w:pPr>
              <w:widowControl w:val="0"/>
              <w:spacing w:after="0" w:line="240" w:lineRule="auto"/>
              <w:jc w:val="center"/>
              <w:rPr>
                <w:rFonts w:ascii="Times New Roman" w:hAnsi="Times New Roman" w:cs="Times New Roman"/>
                <w:b/>
                <w:sz w:val="24"/>
                <w:szCs w:val="24"/>
              </w:rPr>
            </w:pPr>
            <w:r w:rsidRPr="001402FA">
              <w:rPr>
                <w:rFonts w:ascii="Times New Roman" w:hAnsi="Times New Roman" w:cs="Times New Roman"/>
                <w:b/>
                <w:sz w:val="24"/>
                <w:szCs w:val="24"/>
              </w:rPr>
              <w:t>3</w:t>
            </w:r>
          </w:p>
        </w:tc>
        <w:tc>
          <w:tcPr>
            <w:tcW w:w="1240" w:type="dxa"/>
            <w:shd w:val="clear" w:color="auto" w:fill="auto"/>
          </w:tcPr>
          <w:p w:rsidR="00FA2B49" w:rsidRPr="001402FA" w:rsidRDefault="00FA2B49" w:rsidP="001402FA">
            <w:pPr>
              <w:widowControl w:val="0"/>
              <w:spacing w:after="0" w:line="240" w:lineRule="auto"/>
              <w:jc w:val="center"/>
              <w:rPr>
                <w:rFonts w:ascii="Times New Roman" w:hAnsi="Times New Roman" w:cs="Times New Roman"/>
                <w:b/>
                <w:sz w:val="24"/>
                <w:szCs w:val="24"/>
              </w:rPr>
            </w:pPr>
            <w:r w:rsidRPr="001402FA">
              <w:rPr>
                <w:rFonts w:ascii="Times New Roman" w:hAnsi="Times New Roman" w:cs="Times New Roman"/>
                <w:b/>
                <w:sz w:val="24"/>
                <w:szCs w:val="24"/>
              </w:rPr>
              <w:t>4</w:t>
            </w:r>
          </w:p>
        </w:tc>
      </w:tr>
      <w:tr w:rsidR="00FA2B49" w:rsidRPr="001402FA" w:rsidTr="001402FA">
        <w:tc>
          <w:tcPr>
            <w:tcW w:w="2269"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Спортивно-оздоровительное</w:t>
            </w:r>
          </w:p>
        </w:tc>
        <w:tc>
          <w:tcPr>
            <w:tcW w:w="212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«Школа здоровья»</w:t>
            </w:r>
          </w:p>
        </w:tc>
        <w:tc>
          <w:tcPr>
            <w:tcW w:w="1701" w:type="dxa"/>
            <w:shd w:val="clear" w:color="auto" w:fill="auto"/>
          </w:tcPr>
          <w:p w:rsidR="00FA2B49" w:rsidRPr="001402FA" w:rsidRDefault="00FA2B49" w:rsidP="00FA2B49">
            <w:pPr>
              <w:widowControl w:val="0"/>
              <w:spacing w:after="0" w:line="240" w:lineRule="auto"/>
              <w:rPr>
                <w:rFonts w:ascii="Times New Roman" w:hAnsi="Times New Roman" w:cs="Times New Roman"/>
                <w:sz w:val="24"/>
                <w:szCs w:val="24"/>
              </w:rPr>
            </w:pPr>
            <w:r w:rsidRPr="001402FA">
              <w:rPr>
                <w:rFonts w:ascii="Times New Roman" w:hAnsi="Times New Roman" w:cs="Times New Roman"/>
                <w:sz w:val="24"/>
                <w:szCs w:val="24"/>
              </w:rPr>
              <w:t>1 час в неделю</w:t>
            </w:r>
          </w:p>
        </w:tc>
        <w:tc>
          <w:tcPr>
            <w:tcW w:w="1276" w:type="dxa"/>
            <w:shd w:val="clear" w:color="auto" w:fill="auto"/>
          </w:tcPr>
          <w:p w:rsidR="00FA2B49" w:rsidRPr="001402FA" w:rsidRDefault="00FA2B49" w:rsidP="00FA2B49">
            <w:pPr>
              <w:widowControl w:val="0"/>
              <w:spacing w:after="0" w:line="240" w:lineRule="auto"/>
              <w:rPr>
                <w:rFonts w:ascii="Times New Roman" w:hAnsi="Times New Roman" w:cs="Times New Roman"/>
                <w:sz w:val="24"/>
                <w:szCs w:val="24"/>
              </w:rPr>
            </w:pPr>
            <w:r w:rsidRPr="001402FA">
              <w:rPr>
                <w:rFonts w:ascii="Times New Roman" w:hAnsi="Times New Roman" w:cs="Times New Roman"/>
                <w:sz w:val="24"/>
                <w:szCs w:val="24"/>
              </w:rPr>
              <w:t>1 час в неделю</w:t>
            </w:r>
          </w:p>
        </w:tc>
        <w:tc>
          <w:tcPr>
            <w:tcW w:w="1276" w:type="dxa"/>
            <w:shd w:val="clear" w:color="auto" w:fill="auto"/>
          </w:tcPr>
          <w:p w:rsidR="00FA2B49" w:rsidRPr="001402FA" w:rsidRDefault="00FA2B49" w:rsidP="00FA2B49">
            <w:pPr>
              <w:widowControl w:val="0"/>
              <w:spacing w:after="0" w:line="240" w:lineRule="auto"/>
              <w:rPr>
                <w:rFonts w:ascii="Times New Roman" w:hAnsi="Times New Roman" w:cs="Times New Roman"/>
                <w:sz w:val="24"/>
                <w:szCs w:val="24"/>
              </w:rPr>
            </w:pPr>
            <w:r w:rsidRPr="001402FA">
              <w:rPr>
                <w:rFonts w:ascii="Times New Roman" w:hAnsi="Times New Roman" w:cs="Times New Roman"/>
                <w:sz w:val="24"/>
                <w:szCs w:val="24"/>
              </w:rPr>
              <w:t>1 час в неделю</w:t>
            </w:r>
          </w:p>
        </w:tc>
        <w:tc>
          <w:tcPr>
            <w:tcW w:w="1240" w:type="dxa"/>
            <w:shd w:val="clear" w:color="auto" w:fill="auto"/>
          </w:tcPr>
          <w:p w:rsidR="00FA2B49" w:rsidRPr="001402FA" w:rsidRDefault="00FA2B49" w:rsidP="00FA2B49">
            <w:pPr>
              <w:widowControl w:val="0"/>
              <w:spacing w:after="0" w:line="240" w:lineRule="auto"/>
              <w:rPr>
                <w:rFonts w:ascii="Times New Roman" w:hAnsi="Times New Roman" w:cs="Times New Roman"/>
                <w:sz w:val="24"/>
                <w:szCs w:val="24"/>
              </w:rPr>
            </w:pPr>
            <w:r w:rsidRPr="001402FA">
              <w:rPr>
                <w:rFonts w:ascii="Times New Roman" w:hAnsi="Times New Roman" w:cs="Times New Roman"/>
                <w:sz w:val="24"/>
                <w:szCs w:val="24"/>
              </w:rPr>
              <w:t>1 час в неделю</w:t>
            </w:r>
          </w:p>
        </w:tc>
      </w:tr>
      <w:tr w:rsidR="00FA2B49" w:rsidRPr="001402FA" w:rsidTr="001402FA">
        <w:tc>
          <w:tcPr>
            <w:tcW w:w="2269"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Общекультурное</w:t>
            </w:r>
          </w:p>
        </w:tc>
        <w:tc>
          <w:tcPr>
            <w:tcW w:w="2126" w:type="dxa"/>
            <w:shd w:val="clear" w:color="auto" w:fill="auto"/>
          </w:tcPr>
          <w:p w:rsidR="00FA2B49" w:rsidRPr="001402FA" w:rsidRDefault="005E7FD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«Сказкотерапия</w:t>
            </w:r>
            <w:r w:rsidR="00FA2B49" w:rsidRPr="001402FA">
              <w:rPr>
                <w:rFonts w:ascii="Times New Roman" w:hAnsi="Times New Roman" w:cs="Times New Roman"/>
                <w:sz w:val="24"/>
                <w:szCs w:val="24"/>
              </w:rPr>
              <w:t>»</w:t>
            </w:r>
          </w:p>
        </w:tc>
        <w:tc>
          <w:tcPr>
            <w:tcW w:w="1701" w:type="dxa"/>
            <w:shd w:val="clear" w:color="auto" w:fill="auto"/>
          </w:tcPr>
          <w:p w:rsidR="00FA2B49" w:rsidRPr="001402FA" w:rsidRDefault="00FA2B49" w:rsidP="00FA2B49">
            <w:pPr>
              <w:widowControl w:val="0"/>
              <w:spacing w:after="0" w:line="240" w:lineRule="auto"/>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76" w:type="dxa"/>
            <w:shd w:val="clear" w:color="auto" w:fill="auto"/>
          </w:tcPr>
          <w:p w:rsidR="00FA2B49" w:rsidRPr="001402FA" w:rsidRDefault="00FA2B49" w:rsidP="00FA2B49">
            <w:pPr>
              <w:widowControl w:val="0"/>
              <w:spacing w:after="0" w:line="240" w:lineRule="auto"/>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76" w:type="dxa"/>
            <w:shd w:val="clear" w:color="auto" w:fill="auto"/>
          </w:tcPr>
          <w:p w:rsidR="00FA2B49" w:rsidRPr="001402FA" w:rsidRDefault="00FA2B49" w:rsidP="00FA2B49">
            <w:pPr>
              <w:widowControl w:val="0"/>
              <w:spacing w:after="0" w:line="240" w:lineRule="auto"/>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40" w:type="dxa"/>
            <w:shd w:val="clear" w:color="auto" w:fill="auto"/>
          </w:tcPr>
          <w:p w:rsidR="00FA2B49" w:rsidRPr="001402FA" w:rsidRDefault="00FA2B49" w:rsidP="00FA2B49">
            <w:pPr>
              <w:widowControl w:val="0"/>
              <w:spacing w:after="0" w:line="240" w:lineRule="auto"/>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r>
      <w:tr w:rsidR="00FA2B49" w:rsidRPr="001402FA" w:rsidTr="001402FA">
        <w:tc>
          <w:tcPr>
            <w:tcW w:w="2269"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 xml:space="preserve"> Социальное</w:t>
            </w:r>
          </w:p>
        </w:tc>
        <w:tc>
          <w:tcPr>
            <w:tcW w:w="2126" w:type="dxa"/>
            <w:shd w:val="clear" w:color="auto" w:fill="auto"/>
          </w:tcPr>
          <w:p w:rsidR="00FA2B49" w:rsidRPr="001402FA" w:rsidRDefault="005E7FD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«Умелые руки</w:t>
            </w:r>
            <w:r w:rsidR="00FA2B49" w:rsidRPr="001402FA">
              <w:rPr>
                <w:rFonts w:ascii="Times New Roman" w:hAnsi="Times New Roman" w:cs="Times New Roman"/>
                <w:sz w:val="24"/>
                <w:szCs w:val="24"/>
              </w:rPr>
              <w:t>»</w:t>
            </w:r>
          </w:p>
        </w:tc>
        <w:tc>
          <w:tcPr>
            <w:tcW w:w="1701"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7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7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40"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r>
      <w:tr w:rsidR="00FA2B49" w:rsidRPr="001402FA" w:rsidTr="001402FA">
        <w:tc>
          <w:tcPr>
            <w:tcW w:w="2269" w:type="dxa"/>
            <w:shd w:val="clear" w:color="auto" w:fill="auto"/>
          </w:tcPr>
          <w:p w:rsidR="00AC6136"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Общеинтеллектуа</w:t>
            </w:r>
          </w:p>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льное</w:t>
            </w:r>
          </w:p>
        </w:tc>
        <w:tc>
          <w:tcPr>
            <w:tcW w:w="2126" w:type="dxa"/>
            <w:shd w:val="clear" w:color="auto" w:fill="auto"/>
          </w:tcPr>
          <w:p w:rsidR="00FA2B49" w:rsidRPr="001402FA" w:rsidRDefault="005E7FD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«Развивайка</w:t>
            </w:r>
            <w:r w:rsidR="00FA2B49" w:rsidRPr="001402FA">
              <w:rPr>
                <w:rFonts w:ascii="Times New Roman" w:hAnsi="Times New Roman" w:cs="Times New Roman"/>
                <w:sz w:val="24"/>
                <w:szCs w:val="24"/>
              </w:rPr>
              <w:t>»</w:t>
            </w:r>
          </w:p>
        </w:tc>
        <w:tc>
          <w:tcPr>
            <w:tcW w:w="1701"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7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7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40"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r>
      <w:tr w:rsidR="00FA2B49" w:rsidRPr="001402FA" w:rsidTr="001402FA">
        <w:tc>
          <w:tcPr>
            <w:tcW w:w="2269"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Духовно-нравственное</w:t>
            </w:r>
          </w:p>
        </w:tc>
        <w:tc>
          <w:tcPr>
            <w:tcW w:w="2126" w:type="dxa"/>
            <w:shd w:val="clear" w:color="auto" w:fill="auto"/>
          </w:tcPr>
          <w:p w:rsidR="00FA2B49" w:rsidRPr="001402FA" w:rsidRDefault="005E7FD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«Путешествие по стране Этикета</w:t>
            </w:r>
            <w:r w:rsidR="00FA2B49" w:rsidRPr="001402FA">
              <w:rPr>
                <w:rFonts w:ascii="Times New Roman" w:hAnsi="Times New Roman" w:cs="Times New Roman"/>
                <w:sz w:val="24"/>
                <w:szCs w:val="24"/>
              </w:rPr>
              <w:t>»</w:t>
            </w:r>
          </w:p>
        </w:tc>
        <w:tc>
          <w:tcPr>
            <w:tcW w:w="1701"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7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7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c>
          <w:tcPr>
            <w:tcW w:w="1240"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0,5 часа в неделю</w:t>
            </w:r>
          </w:p>
        </w:tc>
      </w:tr>
      <w:tr w:rsidR="00FA2B49" w:rsidRPr="001402FA" w:rsidTr="001402FA">
        <w:tc>
          <w:tcPr>
            <w:tcW w:w="2269"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Итого</w:t>
            </w:r>
          </w:p>
        </w:tc>
        <w:tc>
          <w:tcPr>
            <w:tcW w:w="212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p>
        </w:tc>
        <w:tc>
          <w:tcPr>
            <w:tcW w:w="1701"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3 часа в неделю</w:t>
            </w:r>
          </w:p>
        </w:tc>
        <w:tc>
          <w:tcPr>
            <w:tcW w:w="127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3 часа в неделю</w:t>
            </w:r>
          </w:p>
        </w:tc>
        <w:tc>
          <w:tcPr>
            <w:tcW w:w="1276"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3 часа в неделю</w:t>
            </w:r>
          </w:p>
        </w:tc>
        <w:tc>
          <w:tcPr>
            <w:tcW w:w="1240" w:type="dxa"/>
            <w:shd w:val="clear" w:color="auto" w:fill="auto"/>
          </w:tcPr>
          <w:p w:rsidR="00FA2B49" w:rsidRPr="001402FA" w:rsidRDefault="00FA2B49" w:rsidP="00FA2B49">
            <w:pPr>
              <w:widowControl w:val="0"/>
              <w:spacing w:after="0" w:line="240" w:lineRule="auto"/>
              <w:jc w:val="both"/>
              <w:rPr>
                <w:rFonts w:ascii="Times New Roman" w:hAnsi="Times New Roman" w:cs="Times New Roman"/>
                <w:sz w:val="24"/>
                <w:szCs w:val="24"/>
              </w:rPr>
            </w:pPr>
            <w:r w:rsidRPr="001402FA">
              <w:rPr>
                <w:rFonts w:ascii="Times New Roman" w:hAnsi="Times New Roman" w:cs="Times New Roman"/>
                <w:sz w:val="24"/>
                <w:szCs w:val="24"/>
              </w:rPr>
              <w:t>3 часа в неделю</w:t>
            </w:r>
          </w:p>
        </w:tc>
      </w:tr>
    </w:tbl>
    <w:p w:rsidR="001402FA" w:rsidRDefault="001402FA">
      <w:pPr>
        <w:suppressAutoHyphens w:val="0"/>
        <w:rPr>
          <w:rFonts w:ascii="Times New Roman" w:eastAsia="Times New Roman" w:hAnsi="Times New Roman" w:cs="Times New Roman"/>
          <w:b/>
          <w:color w:val="auto"/>
          <w:kern w:val="0"/>
          <w:sz w:val="32"/>
          <w:szCs w:val="32"/>
          <w:lang w:eastAsia="ru-RU"/>
        </w:rPr>
      </w:pPr>
      <w:r>
        <w:rPr>
          <w:rFonts w:ascii="Times New Roman" w:hAnsi="Times New Roman" w:cs="Times New Roman"/>
          <w:b/>
          <w:color w:val="auto"/>
          <w:sz w:val="32"/>
          <w:szCs w:val="32"/>
        </w:rPr>
        <w:br w:type="page"/>
      </w:r>
    </w:p>
    <w:p w:rsidR="00B81246" w:rsidRPr="00683DE1" w:rsidRDefault="00B81246" w:rsidP="00840C88">
      <w:pPr>
        <w:pStyle w:val="2"/>
      </w:pPr>
      <w:bookmarkStart w:id="31" w:name="_Toc87802556"/>
      <w:r w:rsidRPr="00683DE1">
        <w:t>2.3. Организационный раздел</w:t>
      </w:r>
      <w:bookmarkEnd w:id="30"/>
      <w:bookmarkEnd w:id="31"/>
    </w:p>
    <w:p w:rsidR="00683DE1" w:rsidRDefault="00683DE1" w:rsidP="00B81246">
      <w:pPr>
        <w:autoSpaceDE w:val="0"/>
        <w:autoSpaceDN w:val="0"/>
        <w:adjustRightInd w:val="0"/>
        <w:spacing w:before="120" w:after="120" w:line="240" w:lineRule="auto"/>
        <w:jc w:val="center"/>
        <w:outlineLvl w:val="2"/>
        <w:rPr>
          <w:rFonts w:ascii="Times New Roman" w:hAnsi="Times New Roman" w:cs="Times New Roman"/>
          <w:b/>
          <w:color w:val="auto"/>
          <w:sz w:val="32"/>
          <w:szCs w:val="32"/>
        </w:rPr>
      </w:pPr>
      <w:bookmarkStart w:id="32" w:name="_Toc415833136"/>
    </w:p>
    <w:p w:rsidR="00683DE1" w:rsidRPr="005E7FD9" w:rsidRDefault="009633EB" w:rsidP="00840C88">
      <w:pPr>
        <w:pStyle w:val="3"/>
      </w:pPr>
      <w:bookmarkStart w:id="33" w:name="_Toc87802557"/>
      <w:r w:rsidRPr="00683DE1">
        <w:t>2.</w:t>
      </w:r>
      <w:r w:rsidR="00B81246" w:rsidRPr="00683DE1">
        <w:t>3.1. Учебный план</w:t>
      </w:r>
      <w:bookmarkEnd w:id="32"/>
      <w:bookmarkEnd w:id="33"/>
    </w:p>
    <w:p w:rsidR="00B81246" w:rsidRPr="001402FA" w:rsidRDefault="00B81246" w:rsidP="001402FA">
      <w:pPr>
        <w:pStyle w:val="af3"/>
        <w:spacing w:line="360" w:lineRule="auto"/>
        <w:ind w:firstLine="709"/>
        <w:rPr>
          <w:rFonts w:ascii="Times New Roman" w:hAnsi="Times New Roman"/>
          <w:color w:val="auto"/>
          <w:sz w:val="28"/>
          <w:szCs w:val="28"/>
        </w:rPr>
      </w:pPr>
      <w:r w:rsidRPr="001402FA">
        <w:rPr>
          <w:rFonts w:ascii="Times New Roman" w:hAnsi="Times New Roman"/>
          <w:color w:val="auto"/>
          <w:spacing w:val="-2"/>
          <w:sz w:val="28"/>
          <w:szCs w:val="28"/>
        </w:rPr>
        <w:t>Учебный план</w:t>
      </w:r>
      <w:r w:rsidR="005E7FD9" w:rsidRPr="001402FA">
        <w:rPr>
          <w:rFonts w:ascii="Times New Roman" w:hAnsi="Times New Roman"/>
          <w:color w:val="auto"/>
          <w:spacing w:val="-2"/>
          <w:sz w:val="28"/>
          <w:szCs w:val="28"/>
        </w:rPr>
        <w:t xml:space="preserve"> ГБОУ Белокатайская КШИ</w:t>
      </w:r>
      <w:r w:rsidRPr="001402FA">
        <w:rPr>
          <w:rFonts w:ascii="Times New Roman" w:hAnsi="Times New Roman"/>
          <w:color w:val="auto"/>
          <w:spacing w:val="-2"/>
          <w:sz w:val="28"/>
          <w:szCs w:val="28"/>
        </w:rPr>
        <w:t>, реализующ</w:t>
      </w:r>
      <w:r w:rsidR="009D348E" w:rsidRPr="001402FA">
        <w:rPr>
          <w:rFonts w:ascii="Times New Roman" w:hAnsi="Times New Roman"/>
          <w:color w:val="auto"/>
          <w:spacing w:val="-2"/>
          <w:sz w:val="28"/>
          <w:szCs w:val="28"/>
        </w:rPr>
        <w:t>ей</w:t>
      </w:r>
      <w:r w:rsidRPr="001402FA">
        <w:rPr>
          <w:rFonts w:ascii="Times New Roman" w:hAnsi="Times New Roman"/>
          <w:color w:val="auto"/>
          <w:spacing w:val="-2"/>
          <w:sz w:val="28"/>
          <w:szCs w:val="28"/>
        </w:rPr>
        <w:t xml:space="preserve"> АООП НОО </w:t>
      </w:r>
      <w:r w:rsidRPr="001402FA">
        <w:rPr>
          <w:rFonts w:ascii="Times New Roman" w:hAnsi="Times New Roman"/>
          <w:color w:val="auto"/>
          <w:sz w:val="28"/>
          <w:szCs w:val="28"/>
        </w:rPr>
        <w:t>обучающихся с ЗПР (вариант 7.2) (далее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B81246" w:rsidRPr="001402FA" w:rsidRDefault="00B81246" w:rsidP="001402FA">
      <w:pPr>
        <w:pStyle w:val="af3"/>
        <w:spacing w:line="360" w:lineRule="auto"/>
        <w:ind w:firstLine="709"/>
        <w:rPr>
          <w:rFonts w:ascii="Times New Roman" w:hAnsi="Times New Roman"/>
          <w:color w:val="auto"/>
          <w:sz w:val="28"/>
          <w:szCs w:val="28"/>
        </w:rPr>
      </w:pPr>
      <w:r w:rsidRPr="001402FA">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B81246" w:rsidRPr="001402FA" w:rsidRDefault="00B81246" w:rsidP="001402FA">
      <w:pPr>
        <w:shd w:val="clear" w:color="auto" w:fill="FFFFFF"/>
        <w:spacing w:after="0" w:line="360" w:lineRule="auto"/>
        <w:ind w:firstLine="709"/>
        <w:jc w:val="both"/>
        <w:rPr>
          <w:rFonts w:ascii="Times New Roman" w:hAnsi="Times New Roman" w:cs="Times New Roman"/>
          <w:sz w:val="28"/>
          <w:szCs w:val="28"/>
        </w:rPr>
      </w:pPr>
      <w:r w:rsidRPr="001402FA">
        <w:rPr>
          <w:rFonts w:ascii="Times New Roman" w:hAnsi="Times New Roman" w:cs="Times New Roman"/>
          <w:sz w:val="28"/>
          <w:szCs w:val="28"/>
        </w:rPr>
        <w:t>Учебный план соответств</w:t>
      </w:r>
      <w:r w:rsidR="009D348E" w:rsidRPr="001402FA">
        <w:rPr>
          <w:rFonts w:ascii="Times New Roman" w:hAnsi="Times New Roman" w:cs="Times New Roman"/>
          <w:sz w:val="28"/>
          <w:szCs w:val="28"/>
        </w:rPr>
        <w:t>ует</w:t>
      </w:r>
      <w:r w:rsidRPr="001402FA">
        <w:rPr>
          <w:rFonts w:ascii="Times New Roman" w:hAnsi="Times New Roman" w:cs="Times New Roman"/>
          <w:sz w:val="28"/>
          <w:szCs w:val="28"/>
        </w:rPr>
        <w:t xml:space="preserve">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B81246" w:rsidRPr="001402FA" w:rsidRDefault="00B81246" w:rsidP="001402FA">
      <w:pPr>
        <w:pStyle w:val="af3"/>
        <w:spacing w:line="360" w:lineRule="auto"/>
        <w:ind w:firstLine="709"/>
        <w:rPr>
          <w:rFonts w:ascii="Times New Roman" w:hAnsi="Times New Roman"/>
          <w:color w:val="auto"/>
          <w:sz w:val="28"/>
          <w:szCs w:val="28"/>
        </w:rPr>
      </w:pPr>
      <w:r w:rsidRPr="001402FA">
        <w:rPr>
          <w:rFonts w:ascii="Times New Roman" w:hAnsi="Times New Roman"/>
          <w:color w:val="auto"/>
          <w:sz w:val="28"/>
          <w:szCs w:val="28"/>
        </w:rPr>
        <w:t xml:space="preserve">В учебном плане </w:t>
      </w:r>
      <w:r w:rsidR="005E7FD9" w:rsidRPr="001402FA">
        <w:rPr>
          <w:rFonts w:ascii="Times New Roman" w:hAnsi="Times New Roman"/>
          <w:color w:val="auto"/>
          <w:sz w:val="28"/>
          <w:szCs w:val="28"/>
        </w:rPr>
        <w:t xml:space="preserve"> ГБОУ Белокатайская КШИ</w:t>
      </w:r>
      <w:r w:rsidR="00AC6136">
        <w:rPr>
          <w:rFonts w:ascii="Times New Roman" w:hAnsi="Times New Roman"/>
          <w:color w:val="auto"/>
          <w:sz w:val="28"/>
          <w:szCs w:val="28"/>
        </w:rPr>
        <w:t xml:space="preserve"> </w:t>
      </w:r>
      <w:r w:rsidRPr="001402FA">
        <w:rPr>
          <w:rFonts w:ascii="Times New Roman" w:hAnsi="Times New Roman"/>
          <w:color w:val="auto"/>
          <w:sz w:val="28"/>
          <w:szCs w:val="28"/>
        </w:rPr>
        <w:t xml:space="preserve">представлены семь предметных областей и коррекционно-развивающая область. </w:t>
      </w:r>
      <w:r w:rsidRPr="001402FA">
        <w:rPr>
          <w:rFonts w:ascii="Times New Roman" w:hAnsi="Times New Roman"/>
          <w:color w:val="auto"/>
          <w:spacing w:val="-4"/>
          <w:sz w:val="28"/>
          <w:szCs w:val="28"/>
        </w:rPr>
        <w:t xml:space="preserve">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w:t>
      </w:r>
      <w:r w:rsidRPr="001402FA">
        <w:rPr>
          <w:rFonts w:ascii="Times New Roman" w:hAnsi="Times New Roman"/>
          <w:color w:val="auto"/>
          <w:sz w:val="28"/>
          <w:szCs w:val="28"/>
        </w:rPr>
        <w:t>с целью коррекции недостатков психофизического развития обучающихся</w:t>
      </w:r>
      <w:r w:rsidRPr="001402FA">
        <w:rPr>
          <w:rFonts w:ascii="Times New Roman" w:hAnsi="Times New Roman"/>
          <w:color w:val="auto"/>
          <w:spacing w:val="-4"/>
          <w:sz w:val="28"/>
          <w:szCs w:val="28"/>
        </w:rPr>
        <w:t>.</w:t>
      </w:r>
    </w:p>
    <w:p w:rsidR="00B81246" w:rsidRPr="001402FA" w:rsidRDefault="00B81246" w:rsidP="001402FA">
      <w:pPr>
        <w:pStyle w:val="af3"/>
        <w:spacing w:line="360" w:lineRule="auto"/>
        <w:ind w:firstLine="709"/>
        <w:rPr>
          <w:rFonts w:ascii="Times New Roman" w:hAnsi="Times New Roman"/>
          <w:sz w:val="28"/>
          <w:szCs w:val="28"/>
        </w:rPr>
      </w:pPr>
      <w:r w:rsidRPr="001402FA">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B81246" w:rsidRPr="001402FA" w:rsidRDefault="00B81246" w:rsidP="001402FA">
      <w:pPr>
        <w:pStyle w:val="af3"/>
        <w:spacing w:line="360" w:lineRule="auto"/>
        <w:ind w:firstLine="709"/>
        <w:rPr>
          <w:rFonts w:ascii="Times New Roman" w:hAnsi="Times New Roman"/>
          <w:sz w:val="28"/>
          <w:szCs w:val="28"/>
        </w:rPr>
      </w:pPr>
      <w:r w:rsidRPr="001402FA">
        <w:rPr>
          <w:rFonts w:ascii="Times New Roman" w:hAnsi="Times New Roman"/>
          <w:b/>
          <w:sz w:val="28"/>
          <w:szCs w:val="28"/>
        </w:rPr>
        <w:t>Обязательная часть учебного плана</w:t>
      </w:r>
      <w:r w:rsidRPr="001402FA">
        <w:rPr>
          <w:rFonts w:ascii="Times New Roman" w:hAnsi="Times New Roman"/>
          <w:sz w:val="28"/>
          <w:szCs w:val="28"/>
        </w:rPr>
        <w:t xml:space="preserve"> определяет </w:t>
      </w:r>
      <w:r w:rsidRPr="001402FA">
        <w:rPr>
          <w:rFonts w:ascii="Times New Roman" w:hAnsi="Times New Roman"/>
          <w:spacing w:val="2"/>
          <w:sz w:val="28"/>
          <w:szCs w:val="28"/>
        </w:rPr>
        <w:t>состав учебных предметов обязательных предметных обла</w:t>
      </w:r>
      <w:r w:rsidRPr="001402FA">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B81246" w:rsidRPr="001402FA" w:rsidRDefault="00B81246" w:rsidP="001402FA">
      <w:pPr>
        <w:pStyle w:val="af3"/>
        <w:spacing w:line="360" w:lineRule="auto"/>
        <w:ind w:firstLine="709"/>
        <w:rPr>
          <w:rFonts w:ascii="Times New Roman" w:hAnsi="Times New Roman"/>
          <w:sz w:val="28"/>
          <w:szCs w:val="28"/>
        </w:rPr>
      </w:pPr>
      <w:r w:rsidRPr="001402FA">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1402FA">
        <w:rPr>
          <w:rFonts w:ascii="Times New Roman" w:hAnsi="Times New Roman"/>
          <w:sz w:val="28"/>
          <w:szCs w:val="28"/>
        </w:rPr>
        <w:t xml:space="preserve"> важнейших целей современного образования обучающихся с ЗПР:</w:t>
      </w:r>
    </w:p>
    <w:p w:rsidR="00B81246" w:rsidRPr="001402FA" w:rsidRDefault="00B81246" w:rsidP="00AD6FC8">
      <w:pPr>
        <w:pStyle w:val="af5"/>
        <w:numPr>
          <w:ilvl w:val="0"/>
          <w:numId w:val="45"/>
        </w:numPr>
        <w:tabs>
          <w:tab w:val="left" w:pos="1134"/>
        </w:tabs>
        <w:spacing w:line="360" w:lineRule="auto"/>
        <w:ind w:left="0" w:firstLine="709"/>
        <w:rPr>
          <w:rFonts w:ascii="Times New Roman" w:hAnsi="Times New Roman"/>
          <w:sz w:val="28"/>
          <w:szCs w:val="28"/>
        </w:rPr>
      </w:pPr>
      <w:r w:rsidRPr="001402FA">
        <w:rPr>
          <w:rFonts w:ascii="Times New Roman" w:hAnsi="Times New Roman"/>
          <w:color w:val="auto"/>
          <w:sz w:val="28"/>
          <w:szCs w:val="28"/>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B81246" w:rsidRPr="001402FA" w:rsidRDefault="00B81246" w:rsidP="00AD6FC8">
      <w:pPr>
        <w:pStyle w:val="af5"/>
        <w:numPr>
          <w:ilvl w:val="0"/>
          <w:numId w:val="45"/>
        </w:numPr>
        <w:tabs>
          <w:tab w:val="left" w:pos="1134"/>
        </w:tabs>
        <w:spacing w:line="360" w:lineRule="auto"/>
        <w:ind w:left="0" w:firstLine="709"/>
        <w:rPr>
          <w:rFonts w:ascii="Times New Roman" w:hAnsi="Times New Roman"/>
          <w:sz w:val="28"/>
          <w:szCs w:val="28"/>
        </w:rPr>
      </w:pPr>
      <w:r w:rsidRPr="001402FA">
        <w:rPr>
          <w:rFonts w:ascii="Times New Roman" w:hAnsi="Times New Roman"/>
          <w:sz w:val="28"/>
          <w:szCs w:val="28"/>
        </w:rPr>
        <w:t xml:space="preserve">готовность обучающихся к продолжению образования на </w:t>
      </w:r>
      <w:r w:rsidRPr="001402FA">
        <w:rPr>
          <w:rFonts w:ascii="Times New Roman" w:hAnsi="Times New Roman"/>
          <w:spacing w:val="2"/>
          <w:sz w:val="28"/>
          <w:szCs w:val="28"/>
        </w:rPr>
        <w:t>последующей ступени основного общего образования</w:t>
      </w:r>
      <w:r w:rsidRPr="001402FA">
        <w:rPr>
          <w:rFonts w:ascii="Times New Roman" w:hAnsi="Times New Roman"/>
          <w:sz w:val="28"/>
          <w:szCs w:val="28"/>
        </w:rPr>
        <w:t>;</w:t>
      </w:r>
    </w:p>
    <w:p w:rsidR="00B81246" w:rsidRPr="001402FA" w:rsidRDefault="00B81246" w:rsidP="00AD6FC8">
      <w:pPr>
        <w:pStyle w:val="af5"/>
        <w:numPr>
          <w:ilvl w:val="0"/>
          <w:numId w:val="45"/>
        </w:numPr>
        <w:tabs>
          <w:tab w:val="left" w:pos="1134"/>
        </w:tabs>
        <w:spacing w:line="360" w:lineRule="auto"/>
        <w:ind w:left="0" w:firstLine="709"/>
        <w:rPr>
          <w:rFonts w:ascii="Times New Roman" w:hAnsi="Times New Roman"/>
          <w:color w:val="auto"/>
          <w:sz w:val="28"/>
          <w:szCs w:val="28"/>
        </w:rPr>
      </w:pPr>
      <w:r w:rsidRPr="001402FA">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B81246" w:rsidRPr="001402FA" w:rsidRDefault="00B81246" w:rsidP="00AD6FC8">
      <w:pPr>
        <w:pStyle w:val="af5"/>
        <w:numPr>
          <w:ilvl w:val="0"/>
          <w:numId w:val="45"/>
        </w:numPr>
        <w:tabs>
          <w:tab w:val="left" w:pos="1134"/>
        </w:tabs>
        <w:spacing w:line="360" w:lineRule="auto"/>
        <w:ind w:left="0" w:firstLine="709"/>
        <w:rPr>
          <w:rFonts w:ascii="Times New Roman" w:hAnsi="Times New Roman"/>
          <w:sz w:val="28"/>
          <w:szCs w:val="28"/>
        </w:rPr>
      </w:pPr>
      <w:r w:rsidRPr="001402FA">
        <w:rPr>
          <w:rFonts w:ascii="Times New Roman" w:hAnsi="Times New Roman"/>
          <w:spacing w:val="2"/>
          <w:sz w:val="28"/>
          <w:szCs w:val="28"/>
        </w:rPr>
        <w:t xml:space="preserve">формирование здорового образа жизни, элементарных </w:t>
      </w:r>
      <w:r w:rsidRPr="001402FA">
        <w:rPr>
          <w:rFonts w:ascii="Times New Roman" w:hAnsi="Times New Roman"/>
          <w:sz w:val="28"/>
          <w:szCs w:val="28"/>
        </w:rPr>
        <w:t>правил поведения в экстремальных ситуациях;</w:t>
      </w:r>
    </w:p>
    <w:p w:rsidR="00B81246" w:rsidRPr="001402FA" w:rsidRDefault="00B81246" w:rsidP="00AD6FC8">
      <w:pPr>
        <w:pStyle w:val="af5"/>
        <w:numPr>
          <w:ilvl w:val="0"/>
          <w:numId w:val="45"/>
        </w:numPr>
        <w:tabs>
          <w:tab w:val="left" w:pos="1134"/>
        </w:tabs>
        <w:spacing w:line="360" w:lineRule="auto"/>
        <w:ind w:left="0" w:firstLine="709"/>
        <w:rPr>
          <w:rFonts w:ascii="Times New Roman" w:hAnsi="Times New Roman"/>
          <w:sz w:val="28"/>
          <w:szCs w:val="28"/>
        </w:rPr>
      </w:pPr>
      <w:r w:rsidRPr="001402FA">
        <w:rPr>
          <w:rFonts w:ascii="Times New Roman" w:hAnsi="Times New Roman"/>
          <w:sz w:val="28"/>
          <w:szCs w:val="28"/>
        </w:rPr>
        <w:t>личностное развитие обучающегося в соответствии с его индивидуальностью.</w:t>
      </w:r>
    </w:p>
    <w:p w:rsidR="00B81246" w:rsidRPr="001402FA" w:rsidRDefault="00B81246" w:rsidP="001402FA">
      <w:pPr>
        <w:pStyle w:val="af3"/>
        <w:spacing w:line="360" w:lineRule="auto"/>
        <w:ind w:firstLine="709"/>
        <w:rPr>
          <w:rFonts w:ascii="Times New Roman" w:hAnsi="Times New Roman"/>
          <w:sz w:val="28"/>
          <w:szCs w:val="28"/>
        </w:rPr>
      </w:pPr>
      <w:r w:rsidRPr="001402FA">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1402FA">
        <w:rPr>
          <w:rFonts w:ascii="Times New Roman" w:hAnsi="Times New Roman"/>
          <w:color w:val="auto"/>
          <w:sz w:val="28"/>
          <w:szCs w:val="28"/>
        </w:rPr>
        <w:t>предметно-практическая деятельность, экскурсии и т.</w:t>
      </w:r>
      <w:r w:rsidRPr="001402FA">
        <w:rPr>
          <w:rFonts w:ascii="Cambria Math" w:hAnsi="Cambria Math"/>
          <w:color w:val="auto"/>
          <w:sz w:val="28"/>
          <w:szCs w:val="28"/>
        </w:rPr>
        <w:t> </w:t>
      </w:r>
      <w:r w:rsidRPr="001402FA">
        <w:rPr>
          <w:rFonts w:ascii="Times New Roman" w:hAnsi="Times New Roman"/>
          <w:color w:val="auto"/>
          <w:sz w:val="28"/>
          <w:szCs w:val="28"/>
        </w:rPr>
        <w:t>д.</w:t>
      </w:r>
      <w:r w:rsidRPr="001402FA">
        <w:rPr>
          <w:rFonts w:ascii="Times New Roman" w:hAnsi="Times New Roman"/>
          <w:sz w:val="28"/>
          <w:szCs w:val="28"/>
        </w:rPr>
        <w:t>).</w:t>
      </w:r>
    </w:p>
    <w:p w:rsidR="00B81246" w:rsidRPr="001402FA" w:rsidRDefault="00B81246" w:rsidP="001402FA">
      <w:pPr>
        <w:pStyle w:val="af3"/>
        <w:spacing w:line="360" w:lineRule="auto"/>
        <w:ind w:firstLine="709"/>
        <w:rPr>
          <w:rFonts w:ascii="Times New Roman" w:hAnsi="Times New Roman"/>
          <w:color w:val="auto"/>
          <w:sz w:val="28"/>
          <w:szCs w:val="28"/>
        </w:rPr>
      </w:pPr>
      <w:r w:rsidRPr="001402FA">
        <w:rPr>
          <w:rFonts w:ascii="Times New Roman" w:hAnsi="Times New Roman"/>
          <w:b/>
          <w:color w:val="auto"/>
          <w:sz w:val="28"/>
          <w:szCs w:val="28"/>
        </w:rPr>
        <w:t>Часть учебного плана, формируемая участниками образовательных отношений,</w:t>
      </w:r>
      <w:r w:rsidRPr="001402FA">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1402FA">
        <w:rPr>
          <w:rFonts w:ascii="Times New Roman" w:hAnsi="Times New Roman"/>
          <w:color w:val="auto"/>
          <w:spacing w:val="2"/>
          <w:sz w:val="28"/>
          <w:szCs w:val="28"/>
        </w:rPr>
        <w:t xml:space="preserve"> 1 и 1дополнительном классах </w:t>
      </w:r>
      <w:r w:rsidRPr="001402FA">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B81246" w:rsidRPr="001402FA" w:rsidRDefault="00B81246" w:rsidP="00AD6FC8">
      <w:pPr>
        <w:pStyle w:val="a8"/>
        <w:numPr>
          <w:ilvl w:val="0"/>
          <w:numId w:val="46"/>
        </w:numPr>
        <w:tabs>
          <w:tab w:val="left" w:pos="1134"/>
        </w:tabs>
        <w:suppressAutoHyphens w:val="0"/>
        <w:autoSpaceDE w:val="0"/>
        <w:autoSpaceDN w:val="0"/>
        <w:adjustRightInd w:val="0"/>
        <w:spacing w:after="0" w:line="360" w:lineRule="auto"/>
        <w:ind w:left="0" w:firstLine="709"/>
        <w:jc w:val="both"/>
        <w:rPr>
          <w:rFonts w:ascii="Times New Roman" w:eastAsia="Times New Roman" w:hAnsi="Times New Roman" w:cs="Times New Roman"/>
          <w:color w:val="auto"/>
          <w:kern w:val="0"/>
          <w:sz w:val="28"/>
          <w:szCs w:val="28"/>
          <w:lang w:eastAsia="ru-RU"/>
        </w:rPr>
      </w:pPr>
      <w:r w:rsidRPr="001402FA">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B81246" w:rsidRPr="001402FA" w:rsidRDefault="00B81246" w:rsidP="00AD6FC8">
      <w:pPr>
        <w:pStyle w:val="a8"/>
        <w:numPr>
          <w:ilvl w:val="0"/>
          <w:numId w:val="46"/>
        </w:numPr>
        <w:tabs>
          <w:tab w:val="left" w:pos="1134"/>
          <w:tab w:val="left" w:pos="1260"/>
        </w:tabs>
        <w:adjustRightInd w:val="0"/>
        <w:spacing w:after="0" w:line="360" w:lineRule="auto"/>
        <w:ind w:left="0" w:firstLine="709"/>
        <w:jc w:val="both"/>
        <w:rPr>
          <w:rFonts w:ascii="Times New Roman" w:hAnsi="Times New Roman" w:cs="Times New Roman"/>
          <w:sz w:val="28"/>
          <w:szCs w:val="28"/>
        </w:rPr>
      </w:pPr>
      <w:r w:rsidRPr="001402FA">
        <w:rPr>
          <w:rFonts w:ascii="Times New Roman" w:hAnsi="Times New Roman" w:cs="Times New Roman"/>
          <w:sz w:val="28"/>
          <w:szCs w:val="28"/>
        </w:rPr>
        <w:t xml:space="preserve">на </w:t>
      </w:r>
      <w:r w:rsidRPr="001402FA">
        <w:rPr>
          <w:rFonts w:ascii="Times New Roman" w:eastAsia="Times New Roman" w:hAnsi="Times New Roman" w:cs="Times New Roman"/>
          <w:color w:val="auto"/>
          <w:kern w:val="0"/>
          <w:sz w:val="28"/>
          <w:szCs w:val="28"/>
          <w:lang w:eastAsia="ru-RU"/>
        </w:rPr>
        <w:t>введение учебных курсов</w:t>
      </w:r>
      <w:r w:rsidRPr="001402FA">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B81246" w:rsidRPr="001402FA" w:rsidRDefault="00B81246" w:rsidP="00AD6FC8">
      <w:pPr>
        <w:pStyle w:val="a8"/>
        <w:numPr>
          <w:ilvl w:val="0"/>
          <w:numId w:val="46"/>
        </w:numPr>
        <w:tabs>
          <w:tab w:val="left" w:pos="1134"/>
          <w:tab w:val="left" w:pos="1260"/>
        </w:tabs>
        <w:adjustRightInd w:val="0"/>
        <w:spacing w:after="0" w:line="360" w:lineRule="auto"/>
        <w:ind w:left="0" w:firstLine="709"/>
        <w:jc w:val="both"/>
        <w:rPr>
          <w:rFonts w:ascii="Times New Roman" w:hAnsi="Times New Roman" w:cs="Times New Roman"/>
          <w:sz w:val="28"/>
          <w:szCs w:val="28"/>
        </w:rPr>
      </w:pPr>
      <w:r w:rsidRPr="001402FA">
        <w:rPr>
          <w:rFonts w:ascii="Times New Roman" w:hAnsi="Times New Roman" w:cs="Times New Roman"/>
          <w:sz w:val="28"/>
          <w:szCs w:val="28"/>
        </w:rPr>
        <w:t xml:space="preserve">на </w:t>
      </w:r>
      <w:r w:rsidRPr="001402FA">
        <w:rPr>
          <w:rFonts w:ascii="Times New Roman" w:eastAsia="Times New Roman" w:hAnsi="Times New Roman" w:cs="Times New Roman"/>
          <w:color w:val="auto"/>
          <w:kern w:val="0"/>
          <w:sz w:val="28"/>
          <w:szCs w:val="28"/>
          <w:lang w:eastAsia="ru-RU"/>
        </w:rPr>
        <w:t>введение учебных курсов</w:t>
      </w:r>
      <w:r w:rsidRPr="001402FA">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B81246" w:rsidRPr="001402FA" w:rsidRDefault="00B81246" w:rsidP="00AD6FC8">
      <w:pPr>
        <w:pStyle w:val="a8"/>
        <w:numPr>
          <w:ilvl w:val="0"/>
          <w:numId w:val="46"/>
        </w:numPr>
        <w:tabs>
          <w:tab w:val="left" w:pos="1134"/>
        </w:tabs>
        <w:adjustRightInd w:val="0"/>
        <w:spacing w:after="0" w:line="360" w:lineRule="auto"/>
        <w:ind w:left="0" w:firstLine="709"/>
        <w:jc w:val="both"/>
        <w:rPr>
          <w:rFonts w:ascii="Times New Roman" w:hAnsi="Times New Roman" w:cs="Times New Roman"/>
          <w:sz w:val="28"/>
          <w:szCs w:val="28"/>
        </w:rPr>
      </w:pPr>
      <w:r w:rsidRPr="001402FA">
        <w:rPr>
          <w:rFonts w:ascii="Times New Roman" w:hAnsi="Times New Roman" w:cs="Times New Roman"/>
          <w:sz w:val="28"/>
          <w:szCs w:val="28"/>
        </w:rPr>
        <w:t xml:space="preserve">на </w:t>
      </w:r>
      <w:r w:rsidRPr="001402FA">
        <w:rPr>
          <w:rFonts w:ascii="Times New Roman" w:eastAsia="Times New Roman" w:hAnsi="Times New Roman" w:cs="Times New Roman"/>
          <w:color w:val="auto"/>
          <w:kern w:val="0"/>
          <w:sz w:val="28"/>
          <w:szCs w:val="28"/>
          <w:lang w:eastAsia="ru-RU"/>
        </w:rPr>
        <w:t>введение учебных курсов</w:t>
      </w:r>
      <w:r w:rsidRPr="001402FA">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B81246" w:rsidRPr="001402FA" w:rsidRDefault="00B81246" w:rsidP="001402FA">
      <w:pPr>
        <w:spacing w:after="0" w:line="360" w:lineRule="auto"/>
        <w:ind w:firstLine="709"/>
        <w:jc w:val="both"/>
        <w:rPr>
          <w:rFonts w:ascii="Times New Roman" w:hAnsi="Times New Roman" w:cs="Times New Roman"/>
          <w:sz w:val="28"/>
          <w:szCs w:val="28"/>
        </w:rPr>
      </w:pPr>
      <w:r w:rsidRPr="001402FA">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1402FA">
        <w:rPr>
          <w:rFonts w:ascii="Times New Roman" w:hAnsi="Times New Roman" w:cs="Times New Roman"/>
          <w:color w:val="auto"/>
          <w:spacing w:val="2"/>
          <w:sz w:val="28"/>
          <w:szCs w:val="28"/>
        </w:rPr>
        <w:t>обучающихся в соответствии с сани</w:t>
      </w:r>
      <w:r w:rsidRPr="001402FA">
        <w:rPr>
          <w:rFonts w:ascii="Times New Roman" w:hAnsi="Times New Roman" w:cs="Times New Roman"/>
          <w:color w:val="auto"/>
          <w:sz w:val="28"/>
          <w:szCs w:val="28"/>
        </w:rPr>
        <w:t>тарно­гигиеническими требованиями</w:t>
      </w:r>
      <w:r w:rsidRPr="001402FA">
        <w:rPr>
          <w:rFonts w:ascii="Times New Roman" w:hAnsi="Times New Roman" w:cs="Times New Roman"/>
          <w:sz w:val="28"/>
          <w:szCs w:val="28"/>
        </w:rPr>
        <w:t>.</w:t>
      </w:r>
    </w:p>
    <w:p w:rsidR="00B81246" w:rsidRPr="001402FA" w:rsidRDefault="00B81246" w:rsidP="001402FA">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1402FA">
        <w:rPr>
          <w:rFonts w:ascii="Times New Roman" w:hAnsi="Times New Roman" w:cs="Times New Roman"/>
          <w:sz w:val="28"/>
          <w:szCs w:val="28"/>
        </w:rPr>
        <w:t>Обязательным компонентом учебного плана является</w:t>
      </w:r>
      <w:r w:rsidR="001402FA">
        <w:rPr>
          <w:rFonts w:ascii="Times New Roman" w:hAnsi="Times New Roman" w:cs="Times New Roman"/>
          <w:sz w:val="28"/>
          <w:szCs w:val="28"/>
        </w:rPr>
        <w:t xml:space="preserve"> </w:t>
      </w:r>
      <w:r w:rsidRPr="001402FA">
        <w:rPr>
          <w:rFonts w:ascii="Times New Roman" w:hAnsi="Times New Roman" w:cs="Times New Roman"/>
          <w:b/>
          <w:sz w:val="28"/>
          <w:szCs w:val="28"/>
        </w:rPr>
        <w:t>внеурочная деятельность</w:t>
      </w:r>
      <w:r w:rsidRPr="001402FA">
        <w:rPr>
          <w:rFonts w:ascii="Times New Roman" w:hAnsi="Times New Roman" w:cs="Times New Roman"/>
          <w:sz w:val="28"/>
          <w:szCs w:val="28"/>
        </w:rPr>
        <w:t>. В соответствии с требованиями ФГОС НОО обучающихся с ОВЗ</w:t>
      </w:r>
      <w:r w:rsidR="00DD1CF0">
        <w:rPr>
          <w:rFonts w:ascii="Times New Roman" w:hAnsi="Times New Roman" w:cs="Times New Roman"/>
          <w:sz w:val="28"/>
          <w:szCs w:val="28"/>
        </w:rPr>
        <w:t xml:space="preserve"> </w:t>
      </w:r>
      <w:r w:rsidRPr="001402FA">
        <w:rPr>
          <w:rFonts w:ascii="Times New Roman" w:hAnsi="Times New Roman" w:cs="Times New Roman"/>
          <w:bCs/>
          <w:sz w:val="28"/>
          <w:szCs w:val="28"/>
        </w:rPr>
        <w:t>внеурочная деятельность</w:t>
      </w:r>
      <w:r w:rsidR="00DD1CF0">
        <w:rPr>
          <w:rFonts w:ascii="Times New Roman" w:hAnsi="Times New Roman" w:cs="Times New Roman"/>
          <w:bCs/>
          <w:sz w:val="28"/>
          <w:szCs w:val="28"/>
        </w:rPr>
        <w:t xml:space="preserve"> </w:t>
      </w:r>
      <w:r w:rsidRPr="001402FA">
        <w:rPr>
          <w:rFonts w:ascii="Times New Roman" w:hAnsi="Times New Roman" w:cs="Times New Roman"/>
          <w:sz w:val="28"/>
          <w:szCs w:val="28"/>
        </w:rPr>
        <w:t>организ</w:t>
      </w:r>
      <w:r w:rsidRPr="001402FA">
        <w:rPr>
          <w:rFonts w:ascii="Times New Roman" w:hAnsi="Times New Roman" w:cs="Times New Roman"/>
          <w:spacing w:val="2"/>
          <w:sz w:val="28"/>
          <w:szCs w:val="28"/>
        </w:rPr>
        <w:t>уется по направлениям развития личности (духовно­</w:t>
      </w:r>
      <w:r w:rsidR="00DD1CF0">
        <w:rPr>
          <w:rFonts w:ascii="Times New Roman" w:hAnsi="Times New Roman" w:cs="Times New Roman"/>
          <w:spacing w:val="2"/>
          <w:sz w:val="28"/>
          <w:szCs w:val="28"/>
        </w:rPr>
        <w:t xml:space="preserve"> </w:t>
      </w:r>
      <w:r w:rsidRPr="001402FA">
        <w:rPr>
          <w:rFonts w:ascii="Times New Roman" w:hAnsi="Times New Roman" w:cs="Times New Roman"/>
          <w:spacing w:val="2"/>
          <w:sz w:val="28"/>
          <w:szCs w:val="28"/>
        </w:rPr>
        <w:t>нравственное, социальное, общеинтеллектуальное, общекультур</w:t>
      </w:r>
      <w:r w:rsidRPr="001402FA">
        <w:rPr>
          <w:rFonts w:ascii="Times New Roman" w:hAnsi="Times New Roman" w:cs="Times New Roman"/>
          <w:sz w:val="28"/>
          <w:szCs w:val="28"/>
        </w:rPr>
        <w:t>ное, спортивно­</w:t>
      </w:r>
      <w:r w:rsidR="00DD1CF0">
        <w:rPr>
          <w:rFonts w:ascii="Times New Roman" w:hAnsi="Times New Roman" w:cs="Times New Roman"/>
          <w:sz w:val="28"/>
          <w:szCs w:val="28"/>
        </w:rPr>
        <w:t xml:space="preserve"> </w:t>
      </w:r>
      <w:r w:rsidRPr="001402FA">
        <w:rPr>
          <w:rFonts w:ascii="Times New Roman" w:hAnsi="Times New Roman" w:cs="Times New Roman"/>
          <w:sz w:val="28"/>
          <w:szCs w:val="28"/>
        </w:rPr>
        <w:t xml:space="preserve">оздоровительное). </w:t>
      </w:r>
      <w:r w:rsidRPr="001402FA">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B81246" w:rsidRPr="001402FA" w:rsidRDefault="00B81246" w:rsidP="001402FA">
      <w:pPr>
        <w:pStyle w:val="af3"/>
        <w:spacing w:line="360" w:lineRule="auto"/>
        <w:ind w:firstLine="709"/>
        <w:rPr>
          <w:rFonts w:ascii="Times New Roman" w:hAnsi="Times New Roman"/>
          <w:color w:val="auto"/>
          <w:sz w:val="28"/>
          <w:szCs w:val="28"/>
        </w:rPr>
      </w:pPr>
      <w:r w:rsidRPr="001402FA">
        <w:rPr>
          <w:rFonts w:ascii="Times New Roman" w:hAnsi="Times New Roman"/>
          <w:color w:val="auto"/>
          <w:sz w:val="28"/>
          <w:szCs w:val="28"/>
        </w:rPr>
        <w:t xml:space="preserve">Выбор направлений внеурочной деятельности определяется </w:t>
      </w:r>
      <w:r w:rsidR="005E7FD9" w:rsidRPr="001402FA">
        <w:rPr>
          <w:rFonts w:ascii="Times New Roman" w:hAnsi="Times New Roman"/>
          <w:color w:val="auto"/>
          <w:sz w:val="28"/>
          <w:szCs w:val="28"/>
        </w:rPr>
        <w:t>ГБОУ Белокатайская КШИ</w:t>
      </w:r>
      <w:r w:rsidRPr="001402FA">
        <w:rPr>
          <w:rFonts w:ascii="Times New Roman" w:hAnsi="Times New Roman"/>
          <w:color w:val="auto"/>
          <w:sz w:val="28"/>
          <w:szCs w:val="28"/>
        </w:rPr>
        <w:t>.</w:t>
      </w:r>
    </w:p>
    <w:p w:rsidR="009D348E" w:rsidRPr="001402FA" w:rsidRDefault="00B81246" w:rsidP="001402FA">
      <w:pPr>
        <w:pStyle w:val="af3"/>
        <w:spacing w:line="360" w:lineRule="auto"/>
        <w:ind w:firstLine="709"/>
        <w:rPr>
          <w:rFonts w:ascii="Times New Roman" w:hAnsi="Times New Roman"/>
          <w:sz w:val="28"/>
          <w:szCs w:val="28"/>
        </w:rPr>
      </w:pPr>
      <w:r w:rsidRPr="001402FA">
        <w:rPr>
          <w:rFonts w:ascii="Times New Roman" w:hAnsi="Times New Roman"/>
          <w:b/>
          <w:sz w:val="28"/>
          <w:szCs w:val="28"/>
        </w:rPr>
        <w:t>Коррекционно-развивающая область</w:t>
      </w:r>
      <w:r w:rsidRPr="001402FA">
        <w:rPr>
          <w:rFonts w:ascii="Times New Roman" w:hAnsi="Times New Roman"/>
          <w:sz w:val="28"/>
          <w:szCs w:val="28"/>
        </w:rPr>
        <w:t xml:space="preserve">, согласно требованиям Стандарта, является </w:t>
      </w:r>
      <w:r w:rsidRPr="001402FA">
        <w:rPr>
          <w:rFonts w:ascii="Times New Roman" w:hAnsi="Times New Roman"/>
          <w:b/>
          <w:sz w:val="28"/>
          <w:szCs w:val="28"/>
        </w:rPr>
        <w:t>обязательной частью внеурочной деятельности</w:t>
      </w:r>
      <w:r w:rsidRPr="001402FA">
        <w:rPr>
          <w:rFonts w:ascii="Times New Roman" w:hAnsi="Times New Roman"/>
          <w:sz w:val="28"/>
          <w:szCs w:val="28"/>
        </w:rPr>
        <w:t xml:space="preserve"> и представлено </w:t>
      </w:r>
      <w:r w:rsidRPr="001402FA">
        <w:rPr>
          <w:rFonts w:ascii="Times New Roman" w:hAnsi="Times New Roman"/>
          <w:spacing w:val="1"/>
          <w:sz w:val="28"/>
          <w:szCs w:val="28"/>
        </w:rPr>
        <w:t xml:space="preserve">фронтальными и индивидуальными </w:t>
      </w:r>
      <w:r w:rsidRPr="001402FA">
        <w:rPr>
          <w:rFonts w:ascii="Times New Roman" w:hAnsi="Times New Roman"/>
          <w:sz w:val="28"/>
          <w:szCs w:val="28"/>
        </w:rPr>
        <w:t xml:space="preserve">коррекционно-развивающими занятиями (логопедическими и психокоррекционными) и ритмикой, </w:t>
      </w:r>
      <w:r w:rsidRPr="001402FA">
        <w:rPr>
          <w:rFonts w:ascii="Times New Roman" w:hAnsi="Times New Roman"/>
          <w:spacing w:val="1"/>
          <w:sz w:val="28"/>
          <w:szCs w:val="28"/>
        </w:rPr>
        <w:t xml:space="preserve">направленными на </w:t>
      </w:r>
      <w:r w:rsidRPr="001402FA">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w:t>
      </w:r>
    </w:p>
    <w:p w:rsidR="00B81246" w:rsidRPr="001402FA" w:rsidRDefault="00B81246" w:rsidP="001402FA">
      <w:pPr>
        <w:pStyle w:val="af3"/>
        <w:spacing w:line="360" w:lineRule="auto"/>
        <w:ind w:firstLine="709"/>
        <w:rPr>
          <w:rFonts w:ascii="Times New Roman" w:hAnsi="Times New Roman"/>
          <w:spacing w:val="1"/>
          <w:sz w:val="28"/>
          <w:szCs w:val="28"/>
        </w:rPr>
      </w:pPr>
      <w:r w:rsidRPr="001402FA">
        <w:rPr>
          <w:rFonts w:ascii="Times New Roman" w:hAnsi="Times New Roman"/>
          <w:sz w:val="28"/>
          <w:szCs w:val="28"/>
        </w:rPr>
        <w:t>Выбор коррекционно-развивающих курсов для индивидуальных и групповых занятий, их количественное соотношение, содержание осуществля</w:t>
      </w:r>
      <w:r w:rsidR="009D348E" w:rsidRPr="001402FA">
        <w:rPr>
          <w:rFonts w:ascii="Times New Roman" w:hAnsi="Times New Roman"/>
          <w:sz w:val="28"/>
          <w:szCs w:val="28"/>
        </w:rPr>
        <w:t>ется</w:t>
      </w:r>
      <w:r w:rsidR="00AC6136">
        <w:rPr>
          <w:rFonts w:ascii="Times New Roman" w:hAnsi="Times New Roman"/>
          <w:sz w:val="28"/>
          <w:szCs w:val="28"/>
        </w:rPr>
        <w:t xml:space="preserve"> </w:t>
      </w:r>
      <w:r w:rsidR="005E7FD9" w:rsidRPr="001402FA">
        <w:rPr>
          <w:rFonts w:ascii="Times New Roman" w:hAnsi="Times New Roman"/>
          <w:sz w:val="28"/>
          <w:szCs w:val="28"/>
        </w:rPr>
        <w:t>ГБОУ Белокатайская КШИ</w:t>
      </w:r>
      <w:r w:rsidRPr="001402FA">
        <w:rPr>
          <w:rFonts w:ascii="Times New Roman" w:hAnsi="Times New Roman"/>
          <w:sz w:val="28"/>
          <w:szCs w:val="28"/>
        </w:rPr>
        <w:t xml:space="preserve">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1402FA">
        <w:rPr>
          <w:rFonts w:ascii="Times New Roman" w:hAnsi="Times New Roman"/>
          <w:kern w:val="2"/>
          <w:sz w:val="28"/>
          <w:szCs w:val="28"/>
        </w:rPr>
        <w:t>оррекционно-развивающие занятия могут проводиться в индивидуальной и групповой форме.</w:t>
      </w:r>
    </w:p>
    <w:p w:rsidR="00B81246" w:rsidRPr="001402FA" w:rsidRDefault="00B81246" w:rsidP="001402FA">
      <w:pPr>
        <w:pStyle w:val="af3"/>
        <w:spacing w:line="360" w:lineRule="auto"/>
        <w:ind w:firstLine="709"/>
        <w:rPr>
          <w:rFonts w:ascii="Times New Roman" w:hAnsi="Times New Roman"/>
          <w:sz w:val="28"/>
          <w:szCs w:val="28"/>
        </w:rPr>
      </w:pPr>
      <w:r w:rsidRPr="001402FA">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sidR="005E7FD9" w:rsidRPr="001402FA">
        <w:rPr>
          <w:rFonts w:ascii="Times New Roman" w:hAnsi="Times New Roman"/>
          <w:sz w:val="28"/>
          <w:szCs w:val="28"/>
        </w:rPr>
        <w:t xml:space="preserve">ГБОУ Белокатайская КШИ (учителя-дефектологи, </w:t>
      </w:r>
      <w:r w:rsidRPr="001402FA">
        <w:rPr>
          <w:rFonts w:ascii="Times New Roman" w:hAnsi="Times New Roman"/>
          <w:sz w:val="28"/>
          <w:szCs w:val="28"/>
        </w:rPr>
        <w:t>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B81246" w:rsidRPr="001402FA" w:rsidRDefault="00B81246" w:rsidP="001402FA">
      <w:pPr>
        <w:pStyle w:val="af3"/>
        <w:spacing w:line="360" w:lineRule="auto"/>
        <w:ind w:firstLine="709"/>
        <w:rPr>
          <w:rFonts w:ascii="Times New Roman" w:hAnsi="Times New Roman"/>
          <w:color w:val="auto"/>
          <w:sz w:val="28"/>
          <w:szCs w:val="28"/>
        </w:rPr>
      </w:pPr>
      <w:r w:rsidRPr="001402FA">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B81246" w:rsidRPr="001402FA" w:rsidRDefault="00B81246" w:rsidP="001402FA">
      <w:pPr>
        <w:pStyle w:val="af3"/>
        <w:spacing w:line="360" w:lineRule="auto"/>
        <w:ind w:firstLine="709"/>
        <w:rPr>
          <w:rFonts w:ascii="Times New Roman" w:hAnsi="Times New Roman"/>
          <w:color w:val="auto"/>
          <w:sz w:val="28"/>
          <w:szCs w:val="28"/>
        </w:rPr>
      </w:pPr>
      <w:r w:rsidRPr="001402FA">
        <w:rPr>
          <w:rFonts w:ascii="Times New Roman" w:hAnsi="Times New Roman"/>
          <w:color w:val="auto"/>
          <w:sz w:val="28"/>
          <w:szCs w:val="28"/>
        </w:rPr>
        <w:t xml:space="preserve">Чередование учебной и внеурочной деятельности в рамках реализации АООП НОО определяет </w:t>
      </w:r>
      <w:r w:rsidR="005E7FD9" w:rsidRPr="001402FA">
        <w:rPr>
          <w:rFonts w:ascii="Times New Roman" w:hAnsi="Times New Roman"/>
          <w:color w:val="auto"/>
          <w:sz w:val="28"/>
          <w:szCs w:val="28"/>
        </w:rPr>
        <w:t>ГБОУ Белокатайская КШИ</w:t>
      </w:r>
      <w:r w:rsidRPr="001402FA">
        <w:rPr>
          <w:rFonts w:ascii="Times New Roman" w:hAnsi="Times New Roman"/>
          <w:color w:val="auto"/>
          <w:sz w:val="28"/>
          <w:szCs w:val="28"/>
        </w:rPr>
        <w:t>.</w:t>
      </w:r>
    </w:p>
    <w:p w:rsidR="00B81246" w:rsidRPr="001402FA" w:rsidRDefault="00B81246" w:rsidP="001402FA">
      <w:pPr>
        <w:tabs>
          <w:tab w:val="left" w:pos="1260"/>
        </w:tabs>
        <w:autoSpaceDE w:val="0"/>
        <w:autoSpaceDN w:val="0"/>
        <w:adjustRightInd w:val="0"/>
        <w:spacing w:after="0" w:line="360" w:lineRule="auto"/>
        <w:ind w:firstLine="709"/>
        <w:jc w:val="both"/>
        <w:rPr>
          <w:rFonts w:ascii="Times New Roman" w:hAnsi="Times New Roman" w:cs="Times New Roman"/>
          <w:color w:val="auto"/>
          <w:sz w:val="28"/>
          <w:szCs w:val="28"/>
        </w:rPr>
      </w:pPr>
      <w:r w:rsidRPr="001402FA">
        <w:rPr>
          <w:rFonts w:ascii="Times New Roman" w:hAnsi="Times New Roman" w:cs="Times New Roman"/>
          <w:color w:val="auto"/>
          <w:sz w:val="28"/>
          <w:szCs w:val="28"/>
        </w:rPr>
        <w:t xml:space="preserve">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1402FA">
        <w:rPr>
          <w:rFonts w:ascii="Times New Roman" w:hAnsi="Times New Roman" w:cs="Times New Roman"/>
          <w:color w:val="auto"/>
          <w:spacing w:val="2"/>
          <w:sz w:val="28"/>
          <w:szCs w:val="28"/>
        </w:rPr>
        <w:t>учебные программы (содержание дисциплин, курсов, моду</w:t>
      </w:r>
      <w:r w:rsidRPr="001402FA">
        <w:rPr>
          <w:rFonts w:ascii="Times New Roman" w:hAnsi="Times New Roman" w:cs="Times New Roman"/>
          <w:color w:val="auto"/>
          <w:sz w:val="28"/>
          <w:szCs w:val="28"/>
        </w:rPr>
        <w:t xml:space="preserve">лей, формы образования). </w:t>
      </w:r>
    </w:p>
    <w:p w:rsidR="00B81246" w:rsidRPr="001402FA" w:rsidRDefault="00B81246" w:rsidP="001402FA">
      <w:pPr>
        <w:spacing w:after="0" w:line="360" w:lineRule="auto"/>
        <w:ind w:firstLine="709"/>
        <w:jc w:val="both"/>
        <w:rPr>
          <w:rFonts w:ascii="Times New Roman" w:hAnsi="Times New Roman" w:cs="Times New Roman"/>
          <w:color w:val="auto"/>
          <w:sz w:val="28"/>
          <w:szCs w:val="28"/>
        </w:rPr>
      </w:pPr>
      <w:r w:rsidRPr="001402FA">
        <w:rPr>
          <w:rFonts w:ascii="Times New Roman" w:hAnsi="Times New Roman" w:cs="Times New Roman"/>
          <w:color w:val="auto"/>
          <w:sz w:val="28"/>
          <w:szCs w:val="28"/>
        </w:rPr>
        <w:t>Учебный план обеспечивает в случаях предусмотренных законодательством Российской Федерации в области образования</w:t>
      </w:r>
      <w:r w:rsidRPr="001402FA">
        <w:rPr>
          <w:rStyle w:val="aa"/>
          <w:rFonts w:ascii="Times New Roman" w:hAnsi="Times New Roman" w:cs="Times New Roman"/>
          <w:color w:val="auto"/>
          <w:sz w:val="28"/>
          <w:szCs w:val="28"/>
        </w:rPr>
        <w:footnoteReference w:id="1"/>
      </w:r>
      <w:r w:rsidRPr="001402FA">
        <w:rPr>
          <w:rFonts w:ascii="Times New Roman" w:hAnsi="Times New Roman" w:cs="Times New Roman"/>
          <w:color w:val="auto"/>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B81246" w:rsidRPr="001402FA" w:rsidRDefault="00B81246" w:rsidP="001402FA">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1402FA">
        <w:rPr>
          <w:rFonts w:ascii="Times New Roman" w:eastAsia="Times New Roman" w:hAnsi="Times New Roman" w:cs="Times New Roman"/>
          <w:color w:val="auto"/>
          <w:kern w:val="0"/>
          <w:sz w:val="28"/>
          <w:szCs w:val="28"/>
          <w:lang w:eastAsia="ru-RU"/>
        </w:rPr>
        <w:t xml:space="preserve">Для первой ступени общего образования обучающихся с ЗПР представлен </w:t>
      </w:r>
      <w:r w:rsidR="009D348E" w:rsidRPr="001402FA">
        <w:rPr>
          <w:rFonts w:ascii="Times New Roman" w:eastAsia="Times New Roman" w:hAnsi="Times New Roman" w:cs="Times New Roman"/>
          <w:color w:val="auto"/>
          <w:kern w:val="0"/>
          <w:sz w:val="28"/>
          <w:szCs w:val="28"/>
          <w:lang w:eastAsia="ru-RU"/>
        </w:rPr>
        <w:t xml:space="preserve">2 </w:t>
      </w:r>
      <w:r w:rsidRPr="001402FA">
        <w:rPr>
          <w:rFonts w:ascii="Times New Roman" w:eastAsia="Times New Roman" w:hAnsi="Times New Roman" w:cs="Times New Roman"/>
          <w:color w:val="auto"/>
          <w:kern w:val="0"/>
          <w:sz w:val="28"/>
          <w:szCs w:val="28"/>
          <w:lang w:eastAsia="ru-RU"/>
        </w:rPr>
        <w:t>вариант</w:t>
      </w:r>
      <w:r w:rsidR="009D348E" w:rsidRPr="001402FA">
        <w:rPr>
          <w:rFonts w:ascii="Times New Roman" w:eastAsia="Times New Roman" w:hAnsi="Times New Roman" w:cs="Times New Roman"/>
          <w:color w:val="auto"/>
          <w:kern w:val="0"/>
          <w:sz w:val="28"/>
          <w:szCs w:val="28"/>
          <w:lang w:eastAsia="ru-RU"/>
        </w:rPr>
        <w:t xml:space="preserve"> примерного учебного плана</w:t>
      </w:r>
      <w:r w:rsidRPr="001402FA">
        <w:rPr>
          <w:rFonts w:ascii="Times New Roman" w:eastAsia="Times New Roman" w:hAnsi="Times New Roman" w:cs="Times New Roman"/>
          <w:color w:val="auto"/>
          <w:kern w:val="0"/>
          <w:sz w:val="28"/>
          <w:szCs w:val="28"/>
          <w:lang w:eastAsia="ru-RU"/>
        </w:rPr>
        <w:t xml:space="preserve"> — для образовательных организаций, в которых обучение ведётся на русском языке, но наряду с ним изучается один из языков народов России.</w:t>
      </w:r>
    </w:p>
    <w:p w:rsidR="00B81246" w:rsidRPr="001402FA" w:rsidRDefault="00B81246" w:rsidP="001402FA">
      <w:pPr>
        <w:pStyle w:val="af3"/>
        <w:spacing w:line="360" w:lineRule="auto"/>
        <w:ind w:firstLine="709"/>
        <w:rPr>
          <w:rFonts w:ascii="Times New Roman" w:hAnsi="Times New Roman"/>
          <w:color w:val="auto"/>
          <w:spacing w:val="2"/>
          <w:sz w:val="28"/>
          <w:szCs w:val="28"/>
        </w:rPr>
      </w:pPr>
      <w:r w:rsidRPr="001402FA">
        <w:rPr>
          <w:rFonts w:ascii="Times New Roman" w:hAnsi="Times New Roman"/>
          <w:color w:val="auto"/>
          <w:sz w:val="28"/>
          <w:szCs w:val="28"/>
        </w:rPr>
        <w:t>Сроки освоения АООП НОО (вариант 7.2) обучающимися с ЗПР составляют 5 лет, с обязательным введение</w:t>
      </w:r>
      <w:r w:rsidR="005E7FD9" w:rsidRPr="001402FA">
        <w:rPr>
          <w:rFonts w:ascii="Times New Roman" w:hAnsi="Times New Roman"/>
          <w:color w:val="auto"/>
          <w:sz w:val="28"/>
          <w:szCs w:val="28"/>
        </w:rPr>
        <w:t>м</w:t>
      </w:r>
      <w:r w:rsidRPr="001402FA">
        <w:rPr>
          <w:rFonts w:ascii="Times New Roman" w:hAnsi="Times New Roman"/>
          <w:color w:val="auto"/>
          <w:sz w:val="28"/>
          <w:szCs w:val="28"/>
        </w:rPr>
        <w:t xml:space="preserve"> 1 дополнительного класса.</w:t>
      </w:r>
    </w:p>
    <w:p w:rsidR="00B81246" w:rsidRPr="001402FA" w:rsidRDefault="00B81246" w:rsidP="001402FA">
      <w:pPr>
        <w:pStyle w:val="Default"/>
        <w:spacing w:line="360" w:lineRule="auto"/>
        <w:ind w:firstLine="709"/>
        <w:jc w:val="both"/>
        <w:rPr>
          <w:color w:val="auto"/>
          <w:sz w:val="28"/>
          <w:szCs w:val="28"/>
        </w:rPr>
      </w:pPr>
      <w:r w:rsidRPr="001402FA">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B81246" w:rsidRPr="001402FA" w:rsidRDefault="00B81246" w:rsidP="001402FA">
      <w:pPr>
        <w:pStyle w:val="af3"/>
        <w:spacing w:line="360" w:lineRule="auto"/>
        <w:ind w:firstLine="709"/>
        <w:rPr>
          <w:rFonts w:ascii="Times New Roman" w:hAnsi="Times New Roman"/>
          <w:sz w:val="28"/>
          <w:szCs w:val="28"/>
        </w:rPr>
      </w:pPr>
      <w:r w:rsidRPr="001402FA">
        <w:rPr>
          <w:rFonts w:ascii="Times New Roman" w:hAnsi="Times New Roman"/>
          <w:sz w:val="28"/>
          <w:szCs w:val="28"/>
        </w:rPr>
        <w:t xml:space="preserve">Продолжительность учебного года на первой ступени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менее </w:t>
      </w:r>
      <w:r w:rsidRPr="001402FA">
        <w:rPr>
          <w:rFonts w:ascii="Times New Roman" w:hAnsi="Times New Roman"/>
          <w:spacing w:val="2"/>
          <w:sz w:val="28"/>
          <w:szCs w:val="28"/>
        </w:rPr>
        <w:t xml:space="preserve">8 недель. Для обучающихся в 1 и 1 дополнительном классов устанавливаются в </w:t>
      </w:r>
      <w:r w:rsidRPr="001402FA">
        <w:rPr>
          <w:rFonts w:ascii="Times New Roman" w:hAnsi="Times New Roman"/>
          <w:sz w:val="28"/>
          <w:szCs w:val="28"/>
        </w:rPr>
        <w:t xml:space="preserve">течение года дополнительные недельные каникулы. </w:t>
      </w:r>
    </w:p>
    <w:p w:rsidR="00B81246" w:rsidRPr="001402FA" w:rsidRDefault="00B81246" w:rsidP="001402FA">
      <w:pPr>
        <w:pStyle w:val="af3"/>
        <w:spacing w:line="360" w:lineRule="auto"/>
        <w:ind w:firstLine="709"/>
        <w:rPr>
          <w:rFonts w:ascii="Times New Roman" w:hAnsi="Times New Roman"/>
          <w:color w:val="auto"/>
          <w:sz w:val="28"/>
          <w:szCs w:val="28"/>
        </w:rPr>
      </w:pPr>
      <w:r w:rsidRPr="001402FA">
        <w:rPr>
          <w:rFonts w:ascii="Times New Roman" w:hAnsi="Times New Roman"/>
          <w:sz w:val="28"/>
          <w:szCs w:val="28"/>
        </w:rPr>
        <w:t xml:space="preserve">Продолжительность учебных занятий составляет 40 минут. </w:t>
      </w:r>
      <w:r w:rsidRPr="001402FA">
        <w:rPr>
          <w:rFonts w:ascii="Times New Roman" w:hAnsi="Times New Roman"/>
          <w:color w:val="auto"/>
          <w:sz w:val="28"/>
          <w:szCs w:val="28"/>
        </w:rPr>
        <w:t>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B81246" w:rsidRPr="001402FA" w:rsidRDefault="00B81246" w:rsidP="001402FA">
      <w:pPr>
        <w:spacing w:after="0" w:line="360" w:lineRule="auto"/>
        <w:ind w:firstLine="709"/>
        <w:jc w:val="both"/>
        <w:rPr>
          <w:rFonts w:ascii="Times New Roman" w:hAnsi="Times New Roman" w:cs="Times New Roman"/>
          <w:sz w:val="28"/>
          <w:szCs w:val="28"/>
        </w:rPr>
      </w:pPr>
      <w:r w:rsidRPr="001402FA">
        <w:rPr>
          <w:rFonts w:ascii="Times New Roman" w:hAnsi="Times New Roman" w:cs="Times New Roman"/>
          <w:sz w:val="28"/>
          <w:szCs w:val="28"/>
        </w:rPr>
        <w:t>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обучающихся с ЗПР.</w:t>
      </w:r>
    </w:p>
    <w:p w:rsidR="00B81246" w:rsidRPr="001402FA" w:rsidRDefault="00B81246" w:rsidP="001402FA">
      <w:pPr>
        <w:spacing w:after="0" w:line="360" w:lineRule="auto"/>
        <w:ind w:firstLine="709"/>
        <w:jc w:val="both"/>
        <w:rPr>
          <w:rFonts w:ascii="Times New Roman" w:eastAsia="Times New Roman" w:hAnsi="Times New Roman" w:cs="Times New Roman"/>
          <w:color w:val="auto"/>
          <w:kern w:val="0"/>
          <w:sz w:val="28"/>
          <w:szCs w:val="28"/>
          <w:lang w:eastAsia="ru-RU"/>
        </w:rPr>
      </w:pPr>
      <w:r w:rsidRPr="001402FA">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1402FA">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B81246" w:rsidRPr="001402FA" w:rsidRDefault="00B81246" w:rsidP="001402FA">
      <w:pPr>
        <w:spacing w:after="0" w:line="360" w:lineRule="auto"/>
        <w:ind w:firstLine="709"/>
        <w:jc w:val="both"/>
        <w:rPr>
          <w:rFonts w:ascii="Times New Roman" w:hAnsi="Times New Roman" w:cs="Times New Roman"/>
          <w:sz w:val="28"/>
          <w:szCs w:val="28"/>
        </w:rPr>
      </w:pPr>
      <w:r w:rsidRPr="001402FA">
        <w:rPr>
          <w:rFonts w:ascii="Times New Roman" w:hAnsi="Times New Roman" w:cs="Times New Roman"/>
          <w:sz w:val="28"/>
          <w:szCs w:val="28"/>
        </w:rP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w:t>
      </w:r>
      <w:r w:rsidRPr="001402FA">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1402FA">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B81246" w:rsidRPr="001402FA" w:rsidRDefault="00B81246" w:rsidP="001402FA">
      <w:pPr>
        <w:spacing w:after="0" w:line="360" w:lineRule="auto"/>
        <w:ind w:firstLine="709"/>
        <w:jc w:val="both"/>
        <w:rPr>
          <w:rFonts w:ascii="Times New Roman" w:hAnsi="Times New Roman" w:cs="Times New Roman"/>
          <w:sz w:val="28"/>
          <w:szCs w:val="28"/>
        </w:rPr>
      </w:pPr>
      <w:r w:rsidRPr="001402FA">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B81246" w:rsidRPr="00F63254" w:rsidRDefault="00B81246" w:rsidP="001402FA">
      <w:pPr>
        <w:spacing w:after="0" w:line="360" w:lineRule="auto"/>
        <w:ind w:firstLine="709"/>
        <w:jc w:val="both"/>
        <w:rPr>
          <w:rFonts w:ascii="Times New Roman" w:hAnsi="Times New Roman" w:cs="Times New Roman"/>
          <w:sz w:val="28"/>
          <w:szCs w:val="28"/>
        </w:rPr>
      </w:pPr>
      <w:r w:rsidRPr="001402FA">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w:t>
      </w:r>
      <w:r w:rsidRPr="00F63254">
        <w:rPr>
          <w:rFonts w:ascii="Times New Roman" w:hAnsi="Times New Roman" w:cs="Times New Roman"/>
          <w:sz w:val="28"/>
          <w:szCs w:val="28"/>
        </w:rPr>
        <w:t xml:space="preserve"> приходится на коррекционно-развивающее направление.</w:t>
      </w:r>
    </w:p>
    <w:p w:rsidR="00B81246" w:rsidRPr="00F63254" w:rsidRDefault="00B81246" w:rsidP="00B81246">
      <w:pPr>
        <w:spacing w:after="0"/>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5"/>
        <w:gridCol w:w="2595"/>
        <w:gridCol w:w="1085"/>
        <w:gridCol w:w="696"/>
        <w:gridCol w:w="683"/>
        <w:gridCol w:w="683"/>
        <w:gridCol w:w="683"/>
        <w:gridCol w:w="1200"/>
      </w:tblGrid>
      <w:tr w:rsidR="00B81246" w:rsidRPr="00A81634" w:rsidTr="00DD1CF0">
        <w:tc>
          <w:tcPr>
            <w:tcW w:w="5000" w:type="pct"/>
            <w:gridSpan w:val="8"/>
            <w:tcBorders>
              <w:top w:val="single" w:sz="4" w:space="0" w:color="000000"/>
              <w:left w:val="single" w:sz="4" w:space="0" w:color="000000"/>
              <w:bottom w:val="single" w:sz="4" w:space="0" w:color="000000"/>
              <w:right w:val="single" w:sz="4" w:space="0" w:color="000000"/>
            </w:tcBorders>
          </w:tcPr>
          <w:p w:rsidR="00B81246" w:rsidRPr="00A81634" w:rsidRDefault="00B81246" w:rsidP="002755A3">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br w:type="page"/>
            </w:r>
            <w:r w:rsidRPr="00A81634">
              <w:rPr>
                <w:rFonts w:ascii="Times New Roman" w:hAnsi="Times New Roman"/>
                <w:sz w:val="24"/>
                <w:szCs w:val="24"/>
              </w:rPr>
              <w:br w:type="page"/>
            </w:r>
            <w:r w:rsidR="002755A3">
              <w:rPr>
                <w:rFonts w:ascii="Times New Roman" w:hAnsi="Times New Roman" w:cs="Times New Roman"/>
                <w:b/>
                <w:sz w:val="24"/>
                <w:szCs w:val="24"/>
              </w:rPr>
              <w:t>Г</w:t>
            </w:r>
            <w:r w:rsidRPr="00A81634">
              <w:rPr>
                <w:rFonts w:ascii="Times New Roman" w:hAnsi="Times New Roman" w:cs="Times New Roman"/>
                <w:b/>
                <w:sz w:val="24"/>
                <w:szCs w:val="24"/>
              </w:rPr>
              <w:t>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B81246" w:rsidRPr="00A81634" w:rsidTr="00DD1CF0">
        <w:trPr>
          <w:trHeight w:val="472"/>
        </w:trPr>
        <w:tc>
          <w:tcPr>
            <w:tcW w:w="986" w:type="pct"/>
            <w:vMerge w:val="restar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1362" w:type="pct"/>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B81246" w:rsidRPr="00A81634" w:rsidRDefault="00B81246" w:rsidP="00EC7BEC">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B81246" w:rsidRPr="00A81634" w:rsidRDefault="00B81246" w:rsidP="00EC7BEC">
            <w:pPr>
              <w:spacing w:after="0" w:line="240" w:lineRule="auto"/>
              <w:rPr>
                <w:rFonts w:ascii="Times New Roman" w:hAnsi="Times New Roman" w:cs="Times New Roman"/>
                <w:b/>
                <w:sz w:val="24"/>
                <w:szCs w:val="24"/>
              </w:rPr>
            </w:pPr>
          </w:p>
          <w:p w:rsidR="00B81246" w:rsidRPr="00A81634" w:rsidRDefault="00B81246" w:rsidP="00EC7BEC">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2007" w:type="pct"/>
            <w:gridSpan w:val="5"/>
            <w:tcBorders>
              <w:top w:val="single" w:sz="4" w:space="0" w:color="000000"/>
              <w:left w:val="single" w:sz="4" w:space="0" w:color="000000"/>
              <w:bottom w:val="single" w:sz="4" w:space="0" w:color="auto"/>
              <w:right w:val="single" w:sz="4" w:space="0" w:color="000000"/>
            </w:tcBorders>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645" w:type="pct"/>
            <w:vMerge w:val="restar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B81246" w:rsidRPr="00A81634" w:rsidTr="00DD1CF0">
        <w:trPr>
          <w:trHeight w:val="299"/>
        </w:trPr>
        <w:tc>
          <w:tcPr>
            <w:tcW w:w="986" w:type="pct"/>
            <w:vMerge/>
            <w:tcBorders>
              <w:top w:val="single" w:sz="4" w:space="0" w:color="000000"/>
              <w:left w:val="single" w:sz="4" w:space="0" w:color="000000"/>
              <w:bottom w:val="single" w:sz="4" w:space="0" w:color="000000"/>
              <w:right w:val="single" w:sz="4" w:space="0" w:color="000000"/>
            </w:tcBorders>
          </w:tcPr>
          <w:p w:rsidR="00B81246" w:rsidRPr="00A81634" w:rsidRDefault="00B81246" w:rsidP="00EC7BEC">
            <w:pPr>
              <w:spacing w:after="0" w:line="240" w:lineRule="auto"/>
              <w:rPr>
                <w:rFonts w:ascii="Times New Roman" w:hAnsi="Times New Roman" w:cs="Times New Roman"/>
                <w:sz w:val="24"/>
                <w:szCs w:val="24"/>
              </w:rPr>
            </w:pPr>
          </w:p>
        </w:tc>
        <w:tc>
          <w:tcPr>
            <w:tcW w:w="1362" w:type="pct"/>
            <w:vMerge/>
            <w:tcBorders>
              <w:top w:val="single" w:sz="4" w:space="0" w:color="000000"/>
              <w:left w:val="single" w:sz="4" w:space="0" w:color="000000"/>
              <w:bottom w:val="single" w:sz="4" w:space="0" w:color="000000"/>
              <w:right w:val="single" w:sz="4" w:space="0" w:color="000000"/>
              <w:tl2br w:val="single" w:sz="4" w:space="0" w:color="auto"/>
              <w:tr2bl w:val="nil"/>
            </w:tcBorders>
          </w:tcPr>
          <w:p w:rsidR="00B81246" w:rsidRPr="00A81634" w:rsidRDefault="00B81246" w:rsidP="00EC7BEC">
            <w:pPr>
              <w:spacing w:after="0" w:line="240" w:lineRule="auto"/>
              <w:rPr>
                <w:rFonts w:ascii="Times New Roman" w:hAnsi="Times New Roman" w:cs="Times New Roman"/>
                <w:noProof/>
                <w:sz w:val="24"/>
                <w:szCs w:val="24"/>
                <w:lang w:eastAsia="ru-RU"/>
              </w:rPr>
            </w:pPr>
          </w:p>
        </w:tc>
        <w:tc>
          <w:tcPr>
            <w:tcW w:w="573" w:type="pct"/>
            <w:tcBorders>
              <w:top w:val="single" w:sz="4" w:space="0" w:color="auto"/>
              <w:left w:val="single" w:sz="4" w:space="0" w:color="000000"/>
              <w:bottom w:val="single" w:sz="4" w:space="0" w:color="000000"/>
              <w:right w:val="single" w:sz="4" w:space="0" w:color="000000"/>
            </w:tcBorders>
          </w:tcPr>
          <w:p w:rsidR="00B81246" w:rsidRPr="00A81634" w:rsidRDefault="00B81246" w:rsidP="00EC7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58" w:type="pct"/>
            <w:tcBorders>
              <w:top w:val="single" w:sz="4" w:space="0" w:color="auto"/>
              <w:left w:val="single" w:sz="4" w:space="0" w:color="000000"/>
              <w:bottom w:val="single" w:sz="4" w:space="0" w:color="000000"/>
              <w:right w:val="single" w:sz="4" w:space="0" w:color="000000"/>
            </w:tcBorders>
          </w:tcPr>
          <w:p w:rsidR="00B81246" w:rsidRPr="002E22A7" w:rsidRDefault="00B81246" w:rsidP="00EC7BE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358" w:type="pct"/>
            <w:tcBorders>
              <w:top w:val="single" w:sz="4" w:space="0" w:color="auto"/>
              <w:left w:val="single" w:sz="4" w:space="0" w:color="000000"/>
              <w:bottom w:val="single" w:sz="4" w:space="0" w:color="000000"/>
              <w:right w:val="single" w:sz="4" w:space="0" w:color="000000"/>
            </w:tcBorders>
          </w:tcPr>
          <w:p w:rsidR="00B81246" w:rsidRPr="00A81634" w:rsidRDefault="00B81246" w:rsidP="00EC7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8" w:type="pct"/>
            <w:tcBorders>
              <w:top w:val="single" w:sz="4" w:space="0" w:color="auto"/>
              <w:left w:val="single" w:sz="4" w:space="0" w:color="000000"/>
              <w:bottom w:val="single" w:sz="4" w:space="0" w:color="000000"/>
              <w:right w:val="single" w:sz="4" w:space="0" w:color="auto"/>
            </w:tcBorders>
          </w:tcPr>
          <w:p w:rsidR="00B81246" w:rsidRPr="00A81634" w:rsidRDefault="00B81246" w:rsidP="00EC7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58" w:type="pct"/>
            <w:tcBorders>
              <w:top w:val="single" w:sz="4" w:space="0" w:color="auto"/>
              <w:left w:val="single" w:sz="4" w:space="0" w:color="auto"/>
              <w:bottom w:val="single" w:sz="4" w:space="0" w:color="000000"/>
              <w:right w:val="single" w:sz="4" w:space="0" w:color="000000"/>
            </w:tcBorders>
          </w:tcPr>
          <w:p w:rsidR="00B81246" w:rsidRPr="00A81634" w:rsidRDefault="00B81246" w:rsidP="00EC7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45" w:type="pct"/>
            <w:vMerge/>
            <w:tcBorders>
              <w:left w:val="single" w:sz="4" w:space="0" w:color="000000"/>
              <w:bottom w:val="single" w:sz="4" w:space="0" w:color="000000"/>
              <w:right w:val="single" w:sz="4" w:space="0" w:color="000000"/>
            </w:tcBorders>
          </w:tcPr>
          <w:p w:rsidR="00B81246" w:rsidRPr="00A81634" w:rsidRDefault="00B81246" w:rsidP="00EC7BEC">
            <w:pPr>
              <w:spacing w:after="0" w:line="240" w:lineRule="auto"/>
              <w:rPr>
                <w:rFonts w:ascii="Times New Roman" w:hAnsi="Times New Roman" w:cs="Times New Roman"/>
                <w:sz w:val="24"/>
                <w:szCs w:val="24"/>
              </w:rPr>
            </w:pPr>
          </w:p>
        </w:tc>
      </w:tr>
      <w:tr w:rsidR="00B81246" w:rsidRPr="00A81634" w:rsidTr="00DD1CF0">
        <w:tc>
          <w:tcPr>
            <w:tcW w:w="2348"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2652" w:type="pct"/>
            <w:gridSpan w:val="6"/>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r>
      <w:tr w:rsidR="00B81246" w:rsidRPr="00A81634" w:rsidTr="00DD1CF0">
        <w:tc>
          <w:tcPr>
            <w:tcW w:w="986" w:type="pct"/>
            <w:vMerge w:val="restar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1362"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B81246" w:rsidRPr="00A81634" w:rsidTr="00DD1CF0">
        <w:tc>
          <w:tcPr>
            <w:tcW w:w="986" w:type="pct"/>
            <w:vMerge/>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c>
          <w:tcPr>
            <w:tcW w:w="1362"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B81246" w:rsidRPr="00A81634" w:rsidTr="00DD1CF0">
        <w:tc>
          <w:tcPr>
            <w:tcW w:w="986" w:type="pct"/>
            <w:vMerge/>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c>
          <w:tcPr>
            <w:tcW w:w="1362"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B81246" w:rsidRPr="00A81634" w:rsidTr="00DD1CF0">
        <w:trPr>
          <w:trHeight w:val="562"/>
        </w:trPr>
        <w:tc>
          <w:tcPr>
            <w:tcW w:w="986" w:type="pct"/>
            <w:vMerge/>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c>
          <w:tcPr>
            <w:tcW w:w="1362"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573"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B81246" w:rsidRPr="00A81634" w:rsidTr="00DD1CF0">
        <w:tc>
          <w:tcPr>
            <w:tcW w:w="986"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1362"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B81246" w:rsidRPr="00A81634" w:rsidTr="00DD1CF0">
        <w:tc>
          <w:tcPr>
            <w:tcW w:w="986"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1362"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B81246" w:rsidRPr="00A81634" w:rsidTr="00DD1CF0">
        <w:tc>
          <w:tcPr>
            <w:tcW w:w="986"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362"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B81246" w:rsidRPr="00A81634" w:rsidTr="00DD1CF0">
        <w:trPr>
          <w:trHeight w:val="394"/>
        </w:trPr>
        <w:tc>
          <w:tcPr>
            <w:tcW w:w="986" w:type="pct"/>
            <w:vMerge w:val="restar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1362" w:type="pct"/>
            <w:tcBorders>
              <w:top w:val="single" w:sz="4" w:space="0" w:color="000000"/>
              <w:left w:val="single" w:sz="4" w:space="0" w:color="000000"/>
              <w:right w:val="single" w:sz="4" w:space="0" w:color="000000"/>
            </w:tcBorders>
            <w:vAlign w:val="center"/>
          </w:tcPr>
          <w:p w:rsidR="00B81246" w:rsidRPr="00A81634" w:rsidRDefault="00B81246" w:rsidP="00EC7BEC">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573"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B81246" w:rsidRPr="00A81634" w:rsidTr="00DD1CF0">
        <w:trPr>
          <w:trHeight w:val="598"/>
        </w:trPr>
        <w:tc>
          <w:tcPr>
            <w:tcW w:w="986" w:type="pct"/>
            <w:vMerge/>
            <w:tcBorders>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c>
          <w:tcPr>
            <w:tcW w:w="1362" w:type="pct"/>
            <w:tcBorders>
              <w:top w:val="single" w:sz="4" w:space="0" w:color="000000"/>
              <w:left w:val="single" w:sz="4" w:space="0" w:color="000000"/>
              <w:right w:val="single" w:sz="4" w:space="0" w:color="000000"/>
            </w:tcBorders>
            <w:vAlign w:val="center"/>
          </w:tcPr>
          <w:p w:rsidR="00B81246" w:rsidRPr="00A81634" w:rsidRDefault="00B81246" w:rsidP="00EC7BEC">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573"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B81246" w:rsidRPr="00A81634" w:rsidTr="00DD1CF0">
        <w:tc>
          <w:tcPr>
            <w:tcW w:w="986"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362"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B81246" w:rsidRPr="00A81634" w:rsidTr="00DD1CF0">
        <w:trPr>
          <w:trHeight w:val="759"/>
        </w:trPr>
        <w:tc>
          <w:tcPr>
            <w:tcW w:w="986"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1362"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573"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B81246" w:rsidRPr="00A81634" w:rsidTr="00DD1CF0">
        <w:tc>
          <w:tcPr>
            <w:tcW w:w="2348"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B81246" w:rsidRPr="00A81634" w:rsidTr="00DD1CF0">
        <w:tc>
          <w:tcPr>
            <w:tcW w:w="2348"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B81246" w:rsidRPr="00A81634" w:rsidTr="00DD1CF0">
        <w:tc>
          <w:tcPr>
            <w:tcW w:w="2348"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B81246" w:rsidRPr="00A81634" w:rsidTr="00DD1CF0">
        <w:tc>
          <w:tcPr>
            <w:tcW w:w="2348"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B81246" w:rsidRPr="00A81634" w:rsidTr="00DD1CF0">
        <w:tc>
          <w:tcPr>
            <w:tcW w:w="2348"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B81246" w:rsidRPr="00A81634" w:rsidTr="00DD1CF0">
        <w:tc>
          <w:tcPr>
            <w:tcW w:w="2348" w:type="pct"/>
            <w:gridSpan w:val="2"/>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B81246" w:rsidRPr="00A81634" w:rsidTr="00DD1CF0">
        <w:tc>
          <w:tcPr>
            <w:tcW w:w="2348" w:type="pct"/>
            <w:gridSpan w:val="2"/>
            <w:tcBorders>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B81246" w:rsidRPr="00A81634" w:rsidTr="00DD1CF0">
        <w:tc>
          <w:tcPr>
            <w:tcW w:w="2348"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B81246" w:rsidRPr="00A81634" w:rsidTr="00DD1CF0">
        <w:tc>
          <w:tcPr>
            <w:tcW w:w="2348"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573"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B81246" w:rsidRPr="00F63254" w:rsidRDefault="00B81246" w:rsidP="00B81246">
      <w:pPr>
        <w:spacing w:after="0" w:line="360" w:lineRule="auto"/>
        <w:jc w:val="center"/>
        <w:rPr>
          <w:rFonts w:ascii="Times New Roman" w:hAnsi="Times New Roman" w:cs="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5"/>
        <w:gridCol w:w="2873"/>
        <w:gridCol w:w="815"/>
        <w:gridCol w:w="677"/>
        <w:gridCol w:w="677"/>
        <w:gridCol w:w="677"/>
        <w:gridCol w:w="679"/>
        <w:gridCol w:w="1227"/>
      </w:tblGrid>
      <w:tr w:rsidR="00B81246" w:rsidRPr="00A81634" w:rsidTr="00DD1CF0">
        <w:tc>
          <w:tcPr>
            <w:tcW w:w="5000" w:type="pct"/>
            <w:gridSpan w:val="8"/>
            <w:tcBorders>
              <w:top w:val="single" w:sz="4" w:space="0" w:color="000000"/>
              <w:left w:val="single" w:sz="4" w:space="0" w:color="000000"/>
              <w:bottom w:val="single" w:sz="4" w:space="0" w:color="000000"/>
              <w:right w:val="single" w:sz="4" w:space="0" w:color="000000"/>
            </w:tcBorders>
          </w:tcPr>
          <w:p w:rsidR="00B81246" w:rsidRPr="00A81634" w:rsidRDefault="00B81246" w:rsidP="002755A3">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br w:type="page"/>
            </w:r>
            <w:r w:rsidR="002755A3">
              <w:rPr>
                <w:rFonts w:ascii="Times New Roman" w:hAnsi="Times New Roman" w:cs="Times New Roman"/>
                <w:b/>
                <w:sz w:val="24"/>
                <w:szCs w:val="24"/>
              </w:rPr>
              <w:t>Н</w:t>
            </w:r>
            <w:r w:rsidRPr="00A81634">
              <w:rPr>
                <w:rFonts w:ascii="Times New Roman" w:hAnsi="Times New Roman" w:cs="Times New Roman"/>
                <w:b/>
                <w:sz w:val="24"/>
                <w:szCs w:val="24"/>
              </w:rPr>
              <w:t>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B81246" w:rsidRPr="00A81634" w:rsidTr="00DD1CF0">
        <w:trPr>
          <w:trHeight w:val="472"/>
        </w:trPr>
        <w:tc>
          <w:tcPr>
            <w:tcW w:w="986" w:type="pct"/>
            <w:vMerge w:val="restar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1505" w:type="pct"/>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B81246" w:rsidRPr="00A81634" w:rsidRDefault="00B81246" w:rsidP="00EC7BEC">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B81246" w:rsidRPr="00A81634" w:rsidRDefault="00B81246" w:rsidP="00EC7BEC">
            <w:pPr>
              <w:spacing w:after="0" w:line="240" w:lineRule="auto"/>
              <w:rPr>
                <w:rFonts w:ascii="Times New Roman" w:hAnsi="Times New Roman" w:cs="Times New Roman"/>
                <w:b/>
                <w:sz w:val="24"/>
                <w:szCs w:val="24"/>
              </w:rPr>
            </w:pPr>
          </w:p>
          <w:p w:rsidR="00B81246" w:rsidRPr="00A81634" w:rsidRDefault="00B81246" w:rsidP="00EC7BEC">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1863" w:type="pct"/>
            <w:gridSpan w:val="5"/>
            <w:tcBorders>
              <w:top w:val="single" w:sz="4" w:space="0" w:color="000000"/>
              <w:left w:val="single" w:sz="4" w:space="0" w:color="000000"/>
              <w:bottom w:val="single" w:sz="4" w:space="0" w:color="auto"/>
              <w:right w:val="single" w:sz="4" w:space="0" w:color="000000"/>
            </w:tcBorders>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645" w:type="pct"/>
            <w:vMerge w:val="restar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B81246" w:rsidRPr="00A81634" w:rsidRDefault="00B81246" w:rsidP="00EC7BEC">
            <w:pPr>
              <w:tabs>
                <w:tab w:val="left" w:pos="525"/>
              </w:tabs>
              <w:spacing w:after="0" w:line="240" w:lineRule="auto"/>
              <w:rPr>
                <w:rFonts w:ascii="Times New Roman" w:hAnsi="Times New Roman" w:cs="Times New Roman"/>
                <w:b/>
                <w:sz w:val="24"/>
                <w:szCs w:val="24"/>
              </w:rPr>
            </w:pPr>
          </w:p>
        </w:tc>
      </w:tr>
      <w:tr w:rsidR="00B81246" w:rsidRPr="00A81634" w:rsidTr="00DD1CF0">
        <w:trPr>
          <w:trHeight w:val="299"/>
        </w:trPr>
        <w:tc>
          <w:tcPr>
            <w:tcW w:w="986" w:type="pct"/>
            <w:vMerge/>
            <w:tcBorders>
              <w:top w:val="single" w:sz="4" w:space="0" w:color="000000"/>
              <w:left w:val="single" w:sz="4" w:space="0" w:color="000000"/>
              <w:bottom w:val="single" w:sz="4" w:space="0" w:color="000000"/>
              <w:right w:val="single" w:sz="4" w:space="0" w:color="000000"/>
            </w:tcBorders>
          </w:tcPr>
          <w:p w:rsidR="00B81246" w:rsidRPr="00A81634" w:rsidRDefault="00B81246" w:rsidP="00EC7BEC">
            <w:pPr>
              <w:spacing w:after="0" w:line="240" w:lineRule="auto"/>
              <w:rPr>
                <w:rFonts w:ascii="Times New Roman" w:hAnsi="Times New Roman" w:cs="Times New Roman"/>
                <w:sz w:val="24"/>
                <w:szCs w:val="24"/>
              </w:rPr>
            </w:pPr>
          </w:p>
        </w:tc>
        <w:tc>
          <w:tcPr>
            <w:tcW w:w="1505" w:type="pct"/>
            <w:vMerge/>
            <w:tcBorders>
              <w:top w:val="single" w:sz="4" w:space="0" w:color="000000"/>
              <w:left w:val="single" w:sz="4" w:space="0" w:color="000000"/>
              <w:bottom w:val="single" w:sz="4" w:space="0" w:color="000000"/>
              <w:right w:val="single" w:sz="4" w:space="0" w:color="000000"/>
              <w:tl2br w:val="single" w:sz="4" w:space="0" w:color="auto"/>
              <w:tr2bl w:val="nil"/>
            </w:tcBorders>
          </w:tcPr>
          <w:p w:rsidR="00B81246" w:rsidRPr="00A81634" w:rsidRDefault="00B81246" w:rsidP="00EC7BEC">
            <w:pPr>
              <w:spacing w:after="0" w:line="240" w:lineRule="auto"/>
              <w:rPr>
                <w:rFonts w:ascii="Times New Roman" w:hAnsi="Times New Roman" w:cs="Times New Roman"/>
                <w:noProof/>
                <w:sz w:val="24"/>
                <w:szCs w:val="24"/>
                <w:lang w:eastAsia="ru-RU"/>
              </w:rPr>
            </w:pPr>
          </w:p>
        </w:tc>
        <w:tc>
          <w:tcPr>
            <w:tcW w:w="430" w:type="pct"/>
            <w:tcBorders>
              <w:top w:val="single" w:sz="4" w:space="0" w:color="auto"/>
              <w:left w:val="single" w:sz="4" w:space="0" w:color="000000"/>
              <w:bottom w:val="single" w:sz="4" w:space="0" w:color="000000"/>
              <w:right w:val="single" w:sz="4" w:space="0" w:color="000000"/>
            </w:tcBorders>
          </w:tcPr>
          <w:p w:rsidR="00B81246" w:rsidRPr="00A81634" w:rsidRDefault="00B81246" w:rsidP="00EC7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58" w:type="pct"/>
            <w:tcBorders>
              <w:top w:val="single" w:sz="4" w:space="0" w:color="auto"/>
              <w:left w:val="single" w:sz="4" w:space="0" w:color="000000"/>
              <w:bottom w:val="single" w:sz="4" w:space="0" w:color="000000"/>
              <w:right w:val="single" w:sz="4" w:space="0" w:color="000000"/>
            </w:tcBorders>
          </w:tcPr>
          <w:p w:rsidR="00B81246" w:rsidRPr="002E22A7" w:rsidRDefault="00B81246" w:rsidP="00EC7BE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358" w:type="pct"/>
            <w:tcBorders>
              <w:top w:val="single" w:sz="4" w:space="0" w:color="auto"/>
              <w:left w:val="single" w:sz="4" w:space="0" w:color="000000"/>
              <w:bottom w:val="single" w:sz="4" w:space="0" w:color="000000"/>
              <w:right w:val="single" w:sz="4" w:space="0" w:color="000000"/>
            </w:tcBorders>
          </w:tcPr>
          <w:p w:rsidR="00B81246" w:rsidRPr="00A81634" w:rsidRDefault="00B81246" w:rsidP="00EC7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8" w:type="pct"/>
            <w:tcBorders>
              <w:top w:val="single" w:sz="4" w:space="0" w:color="auto"/>
              <w:left w:val="single" w:sz="4" w:space="0" w:color="000000"/>
              <w:bottom w:val="single" w:sz="4" w:space="0" w:color="000000"/>
              <w:right w:val="single" w:sz="4" w:space="0" w:color="auto"/>
            </w:tcBorders>
          </w:tcPr>
          <w:p w:rsidR="00B81246" w:rsidRPr="00A81634" w:rsidRDefault="00B81246" w:rsidP="00EC7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58" w:type="pct"/>
            <w:tcBorders>
              <w:top w:val="single" w:sz="4" w:space="0" w:color="auto"/>
              <w:left w:val="single" w:sz="4" w:space="0" w:color="auto"/>
              <w:bottom w:val="single" w:sz="4" w:space="0" w:color="000000"/>
              <w:right w:val="single" w:sz="4" w:space="0" w:color="000000"/>
            </w:tcBorders>
          </w:tcPr>
          <w:p w:rsidR="00B81246" w:rsidRPr="00A81634" w:rsidRDefault="00B81246" w:rsidP="00EC7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45" w:type="pct"/>
            <w:vMerge/>
            <w:tcBorders>
              <w:top w:val="single" w:sz="4" w:space="0" w:color="000000"/>
              <w:left w:val="single" w:sz="4" w:space="0" w:color="000000"/>
              <w:bottom w:val="single" w:sz="4" w:space="0" w:color="000000"/>
              <w:right w:val="single" w:sz="4" w:space="0" w:color="000000"/>
            </w:tcBorders>
          </w:tcPr>
          <w:p w:rsidR="00B81246" w:rsidRPr="00A81634" w:rsidRDefault="00B81246" w:rsidP="00EC7BEC">
            <w:pPr>
              <w:spacing w:after="0" w:line="240" w:lineRule="auto"/>
              <w:rPr>
                <w:rFonts w:ascii="Times New Roman" w:hAnsi="Times New Roman" w:cs="Times New Roman"/>
                <w:sz w:val="24"/>
                <w:szCs w:val="24"/>
              </w:rPr>
            </w:pPr>
          </w:p>
        </w:tc>
      </w:tr>
      <w:tr w:rsidR="00B81246" w:rsidRPr="00A81634" w:rsidTr="00DD1CF0">
        <w:tc>
          <w:tcPr>
            <w:tcW w:w="2492"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2508" w:type="pct"/>
            <w:gridSpan w:val="6"/>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r>
      <w:tr w:rsidR="00B81246" w:rsidRPr="00A81634" w:rsidTr="00DD1CF0">
        <w:trPr>
          <w:trHeight w:val="503"/>
        </w:trPr>
        <w:tc>
          <w:tcPr>
            <w:tcW w:w="986" w:type="pct"/>
            <w:vMerge w:val="restar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150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430"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B81246" w:rsidRPr="00A81634" w:rsidTr="00DD1CF0">
        <w:tc>
          <w:tcPr>
            <w:tcW w:w="986" w:type="pct"/>
            <w:vMerge/>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c>
          <w:tcPr>
            <w:tcW w:w="150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B81246" w:rsidRPr="00A81634" w:rsidTr="00DD1CF0">
        <w:tc>
          <w:tcPr>
            <w:tcW w:w="986" w:type="pct"/>
            <w:vMerge/>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c>
          <w:tcPr>
            <w:tcW w:w="150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B81246" w:rsidRPr="00A81634" w:rsidTr="00DD1CF0">
        <w:trPr>
          <w:trHeight w:val="516"/>
        </w:trPr>
        <w:tc>
          <w:tcPr>
            <w:tcW w:w="986" w:type="pct"/>
            <w:vMerge/>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c>
          <w:tcPr>
            <w:tcW w:w="150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430"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B81246" w:rsidRPr="00A81634" w:rsidTr="00DD1CF0">
        <w:tc>
          <w:tcPr>
            <w:tcW w:w="986"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150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B81246" w:rsidRPr="00A81634" w:rsidTr="00DD1CF0">
        <w:tc>
          <w:tcPr>
            <w:tcW w:w="986"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150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B81246" w:rsidRPr="00A81634" w:rsidTr="00DD1CF0">
        <w:tc>
          <w:tcPr>
            <w:tcW w:w="986"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50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B81246" w:rsidRPr="00A81634" w:rsidTr="00DD1CF0">
        <w:trPr>
          <w:trHeight w:val="441"/>
        </w:trPr>
        <w:tc>
          <w:tcPr>
            <w:tcW w:w="986" w:type="pct"/>
            <w:vMerge w:val="restar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150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430"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B81246" w:rsidRPr="00A81634" w:rsidTr="00DD1CF0">
        <w:trPr>
          <w:trHeight w:val="647"/>
        </w:trPr>
        <w:tc>
          <w:tcPr>
            <w:tcW w:w="986" w:type="pct"/>
            <w:vMerge/>
            <w:tcBorders>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p>
        </w:tc>
        <w:tc>
          <w:tcPr>
            <w:tcW w:w="150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430"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B81246" w:rsidRPr="00A81634" w:rsidTr="00DD1CF0">
        <w:tc>
          <w:tcPr>
            <w:tcW w:w="986"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50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B81246" w:rsidRPr="00A81634" w:rsidTr="00DD1CF0">
        <w:trPr>
          <w:trHeight w:val="759"/>
        </w:trPr>
        <w:tc>
          <w:tcPr>
            <w:tcW w:w="986"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150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430"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358"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358" w:type="pct"/>
            <w:tcBorders>
              <w:top w:val="single" w:sz="4" w:space="0" w:color="000000"/>
              <w:left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358" w:type="pct"/>
            <w:tcBorders>
              <w:top w:val="single" w:sz="4" w:space="0" w:color="000000"/>
              <w:left w:val="single" w:sz="4" w:space="0" w:color="auto"/>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645" w:type="pct"/>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B81246" w:rsidRPr="00A81634" w:rsidTr="00DD1CF0">
        <w:tc>
          <w:tcPr>
            <w:tcW w:w="2492"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B81246" w:rsidRPr="00A81634" w:rsidTr="00DD1CF0">
        <w:tc>
          <w:tcPr>
            <w:tcW w:w="2492"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B81246" w:rsidRPr="00A81634" w:rsidTr="00DD1CF0">
        <w:tc>
          <w:tcPr>
            <w:tcW w:w="2492"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B81246" w:rsidRPr="00A81634" w:rsidTr="00DD1CF0">
        <w:tc>
          <w:tcPr>
            <w:tcW w:w="2492"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B81246" w:rsidRPr="00A81634" w:rsidTr="00DD1CF0">
        <w:tc>
          <w:tcPr>
            <w:tcW w:w="2492"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B81246" w:rsidRPr="00A81634" w:rsidTr="00DD1CF0">
        <w:tc>
          <w:tcPr>
            <w:tcW w:w="2492" w:type="pct"/>
            <w:gridSpan w:val="2"/>
            <w:tcBorders>
              <w:top w:val="single" w:sz="4" w:space="0" w:color="000000"/>
              <w:left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B81246" w:rsidRPr="00A81634" w:rsidTr="00DD1CF0">
        <w:tc>
          <w:tcPr>
            <w:tcW w:w="2492" w:type="pct"/>
            <w:gridSpan w:val="2"/>
            <w:tcBorders>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B81246" w:rsidRPr="00A81634" w:rsidTr="00DD1CF0">
        <w:tc>
          <w:tcPr>
            <w:tcW w:w="2492"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B81246" w:rsidRPr="00A81634" w:rsidTr="00DD1CF0">
        <w:tc>
          <w:tcPr>
            <w:tcW w:w="2492" w:type="pct"/>
            <w:gridSpan w:val="2"/>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430"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358"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358" w:type="pct"/>
            <w:tcBorders>
              <w:top w:val="single" w:sz="4" w:space="0" w:color="000000"/>
              <w:left w:val="single" w:sz="4" w:space="0" w:color="000000"/>
              <w:bottom w:val="single" w:sz="4" w:space="0" w:color="000000"/>
              <w:right w:val="single" w:sz="4" w:space="0" w:color="auto"/>
            </w:tcBorders>
            <w:vAlign w:val="center"/>
          </w:tcPr>
          <w:p w:rsidR="00B81246" w:rsidRPr="00A81634" w:rsidRDefault="00B81246" w:rsidP="00EC7BEC">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358" w:type="pct"/>
            <w:tcBorders>
              <w:top w:val="single" w:sz="4" w:space="0" w:color="000000"/>
              <w:left w:val="single" w:sz="4" w:space="0" w:color="auto"/>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645" w:type="pct"/>
            <w:tcBorders>
              <w:top w:val="single" w:sz="4" w:space="0" w:color="000000"/>
              <w:left w:val="single" w:sz="4" w:space="0" w:color="000000"/>
              <w:bottom w:val="single" w:sz="4" w:space="0" w:color="000000"/>
              <w:right w:val="single" w:sz="4" w:space="0" w:color="000000"/>
            </w:tcBorders>
            <w:vAlign w:val="center"/>
          </w:tcPr>
          <w:p w:rsidR="00B81246" w:rsidRPr="00A81634" w:rsidRDefault="00B81246" w:rsidP="00EC7BEC">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AC6136" w:rsidRDefault="00AC6136" w:rsidP="00840C88">
      <w:pPr>
        <w:pStyle w:val="3"/>
      </w:pPr>
      <w:bookmarkStart w:id="34" w:name="_Toc415833137"/>
      <w:bookmarkStart w:id="35" w:name="_Toc87802558"/>
    </w:p>
    <w:p w:rsidR="002755A3" w:rsidRPr="005E7FD9" w:rsidRDefault="009633EB" w:rsidP="00840C88">
      <w:pPr>
        <w:pStyle w:val="3"/>
        <w:rPr>
          <w:kern w:val="28"/>
        </w:rPr>
      </w:pPr>
      <w:r>
        <w:t>2</w:t>
      </w:r>
      <w:r w:rsidR="00B81246" w:rsidRPr="00F63254">
        <w:t>.</w:t>
      </w:r>
      <w:r w:rsidR="00B81246">
        <w:t>3</w:t>
      </w:r>
      <w:r w:rsidR="00B81246" w:rsidRPr="00F63254">
        <w:t>.</w:t>
      </w:r>
      <w:r w:rsidR="00B81246">
        <w:t>2.Система у</w:t>
      </w:r>
      <w:r w:rsidR="00B81246" w:rsidRPr="00F63254">
        <w:t>слови</w:t>
      </w:r>
      <w:r w:rsidR="00B81246">
        <w:t>й</w:t>
      </w:r>
      <w:r w:rsidR="00B81246" w:rsidRPr="00F63254">
        <w:t xml:space="preserve"> реализации </w:t>
      </w:r>
      <w:r w:rsidR="00B81246">
        <w:t>адаптированной основной общеобразовательной программы начального общего образования</w:t>
      </w:r>
      <w:bookmarkEnd w:id="34"/>
      <w:bookmarkEnd w:id="35"/>
    </w:p>
    <w:p w:rsidR="00B81246" w:rsidRPr="00F63254" w:rsidRDefault="00B81246" w:rsidP="00B8124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003C5A31">
        <w:rPr>
          <w:rFonts w:ascii="Times New Roman" w:hAnsi="Times New Roman" w:cs="Times New Roman"/>
          <w:sz w:val="28"/>
          <w:szCs w:val="28"/>
        </w:rPr>
        <w:t xml:space="preserve"> </w:t>
      </w:r>
      <w:r w:rsidRPr="00F63254">
        <w:rPr>
          <w:rFonts w:ascii="Times New Roman" w:hAnsi="Times New Roman" w:cs="Times New Roman"/>
          <w:sz w:val="28"/>
          <w:szCs w:val="28"/>
        </w:rPr>
        <w:t>определяются</w:t>
      </w:r>
      <w:r w:rsidR="003C5A31">
        <w:rPr>
          <w:rFonts w:ascii="Times New Roman" w:hAnsi="Times New Roman" w:cs="Times New Roman"/>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003C5A31">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003C5A31">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81246" w:rsidRDefault="00B81246" w:rsidP="00B8124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2755A3" w:rsidRDefault="002755A3" w:rsidP="00B81246">
      <w:pPr>
        <w:spacing w:after="0" w:line="360" w:lineRule="auto"/>
        <w:jc w:val="center"/>
        <w:rPr>
          <w:rFonts w:ascii="Times New Roman" w:hAnsi="Times New Roman" w:cs="Times New Roman"/>
          <w:b/>
          <w:kern w:val="28"/>
          <w:sz w:val="28"/>
          <w:szCs w:val="28"/>
        </w:rPr>
      </w:pPr>
    </w:p>
    <w:p w:rsidR="00B81246" w:rsidRPr="00F63254" w:rsidRDefault="00B47D88" w:rsidP="00E444DA">
      <w:pPr>
        <w:pStyle w:val="3"/>
      </w:pPr>
      <w:bookmarkStart w:id="36" w:name="_Toc87802559"/>
      <w:r>
        <w:rPr>
          <w:kern w:val="28"/>
        </w:rPr>
        <w:t xml:space="preserve">2.3.2.1. </w:t>
      </w:r>
      <w:r w:rsidR="00B81246" w:rsidRPr="00F63254">
        <w:rPr>
          <w:kern w:val="28"/>
        </w:rPr>
        <w:t>Кадровые условия</w:t>
      </w:r>
      <w:bookmarkEnd w:id="36"/>
    </w:p>
    <w:p w:rsidR="00B81246" w:rsidRPr="00890C23" w:rsidRDefault="00B81246" w:rsidP="00B81246">
      <w:pPr>
        <w:pStyle w:val="14TexstOSNOVA1012"/>
        <w:spacing w:line="360" w:lineRule="auto"/>
        <w:ind w:firstLine="709"/>
        <w:rPr>
          <w:rFonts w:ascii="Times New Roman" w:hAnsi="Times New Roman" w:cs="Times New Roman"/>
          <w:color w:val="auto"/>
          <w:sz w:val="28"/>
          <w:szCs w:val="28"/>
        </w:rPr>
      </w:pPr>
      <w:r w:rsidRPr="00DD1CF0">
        <w:rPr>
          <w:rFonts w:ascii="Times New Roman" w:hAnsi="Times New Roman" w:cs="Times New Roman"/>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B81246" w:rsidRPr="003A3A54" w:rsidRDefault="00B81246" w:rsidP="00B81246">
      <w:pPr>
        <w:pStyle w:val="a4"/>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B81246" w:rsidRPr="003A3A54" w:rsidRDefault="00B81246" w:rsidP="00AD6FC8">
      <w:pPr>
        <w:pStyle w:val="a6"/>
        <w:numPr>
          <w:ilvl w:val="1"/>
          <w:numId w:val="47"/>
        </w:numPr>
        <w:tabs>
          <w:tab w:val="left" w:pos="1134"/>
        </w:tabs>
        <w:ind w:left="0" w:firstLine="709"/>
      </w:pPr>
      <w:r w:rsidRPr="003A3A54">
        <w:rPr>
          <w:caps w:val="0"/>
        </w:rPr>
        <w:t xml:space="preserve">характеристику укомплектованности </w:t>
      </w:r>
      <w:r w:rsidR="009633EB">
        <w:rPr>
          <w:caps w:val="0"/>
        </w:rPr>
        <w:t>школы</w:t>
      </w:r>
      <w:r w:rsidR="00656D9E">
        <w:rPr>
          <w:caps w:val="0"/>
        </w:rPr>
        <w:t>-интернат</w:t>
      </w:r>
      <w:r w:rsidRPr="003A3A54">
        <w:rPr>
          <w:caps w:val="0"/>
        </w:rPr>
        <w:t>;</w:t>
      </w:r>
    </w:p>
    <w:p w:rsidR="00B81246" w:rsidRPr="003A3A54" w:rsidRDefault="00B81246" w:rsidP="00AD6FC8">
      <w:pPr>
        <w:pStyle w:val="a6"/>
        <w:numPr>
          <w:ilvl w:val="1"/>
          <w:numId w:val="47"/>
        </w:numPr>
        <w:tabs>
          <w:tab w:val="left" w:pos="1134"/>
        </w:tabs>
        <w:ind w:left="0" w:firstLine="709"/>
      </w:pP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B81246" w:rsidRPr="003A3A54" w:rsidRDefault="00B81246" w:rsidP="00AD6FC8">
      <w:pPr>
        <w:pStyle w:val="a6"/>
        <w:numPr>
          <w:ilvl w:val="1"/>
          <w:numId w:val="47"/>
        </w:numPr>
        <w:tabs>
          <w:tab w:val="left" w:pos="1134"/>
        </w:tabs>
        <w:ind w:left="0" w:firstLine="709"/>
      </w:pP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B81246" w:rsidRPr="003A3A54" w:rsidRDefault="00B81246" w:rsidP="00AD6FC8">
      <w:pPr>
        <w:pStyle w:val="a6"/>
        <w:numPr>
          <w:ilvl w:val="1"/>
          <w:numId w:val="47"/>
        </w:numPr>
        <w:tabs>
          <w:tab w:val="left" w:pos="1134"/>
        </w:tabs>
        <w:ind w:left="0" w:firstLine="709"/>
      </w:pPr>
      <w:r w:rsidRPr="003A3A54">
        <w:rPr>
          <w:caps w:val="0"/>
        </w:rPr>
        <w:t>описание системы оценки деятельности членов педагогического коллектива.</w:t>
      </w:r>
    </w:p>
    <w:p w:rsidR="00B81246" w:rsidRPr="00890C23" w:rsidRDefault="005E7FD9" w:rsidP="00B81246">
      <w:pPr>
        <w:pStyle w:val="Default"/>
        <w:spacing w:line="360" w:lineRule="auto"/>
        <w:ind w:firstLine="709"/>
        <w:jc w:val="both"/>
        <w:rPr>
          <w:sz w:val="28"/>
          <w:szCs w:val="28"/>
        </w:rPr>
      </w:pPr>
      <w:r>
        <w:rPr>
          <w:sz w:val="28"/>
          <w:szCs w:val="28"/>
        </w:rPr>
        <w:t xml:space="preserve">ГБОУ Белокатайская КШИ </w:t>
      </w:r>
      <w:r w:rsidR="00B81246" w:rsidRPr="00890C23">
        <w:rPr>
          <w:sz w:val="28"/>
          <w:szCs w:val="28"/>
        </w:rPr>
        <w:t xml:space="preserve">, реализующая АООП </w:t>
      </w:r>
      <w:r w:rsidR="00B81246">
        <w:rPr>
          <w:sz w:val="28"/>
          <w:szCs w:val="28"/>
        </w:rPr>
        <w:t>НОО</w:t>
      </w:r>
      <w:r w:rsidR="00AC6136">
        <w:rPr>
          <w:sz w:val="28"/>
          <w:szCs w:val="28"/>
        </w:rPr>
        <w:t xml:space="preserve"> </w:t>
      </w:r>
      <w:r w:rsidR="00B81246" w:rsidRPr="00890C23">
        <w:rPr>
          <w:sz w:val="28"/>
          <w:szCs w:val="28"/>
        </w:rPr>
        <w:t xml:space="preserve">обучающихся с </w:t>
      </w:r>
      <w:r w:rsidR="00B81246">
        <w:rPr>
          <w:sz w:val="28"/>
          <w:szCs w:val="28"/>
        </w:rPr>
        <w:t>ЗПР</w:t>
      </w:r>
      <w:r w:rsidR="00B81246"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81246" w:rsidRPr="00190C04" w:rsidRDefault="00B81246" w:rsidP="00B81246">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w:t>
      </w:r>
      <w:r w:rsidR="00182EE3">
        <w:rPr>
          <w:rFonts w:ascii="Times New Roman" w:hAnsi="Times New Roman"/>
          <w:sz w:val="28"/>
          <w:szCs w:val="28"/>
        </w:rPr>
        <w:t>ГБОУ Белокатайская КШИ</w:t>
      </w:r>
      <w:r w:rsidRPr="00890C23">
        <w:rPr>
          <w:rFonts w:ascii="Times New Roman" w:hAnsi="Times New Roman"/>
          <w:sz w:val="28"/>
          <w:szCs w:val="28"/>
        </w:rPr>
        <w:t xml:space="preserve">, реализующей АООП, для каждой занимаемой должности должен соответствовать </w:t>
      </w:r>
      <w:r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w:t>
      </w:r>
      <w:r w:rsidR="00AC6136">
        <w:rPr>
          <w:rFonts w:ascii="Times New Roman" w:hAnsi="Times New Roman" w:cs="Times New Roman"/>
          <w:sz w:val="28"/>
          <w:szCs w:val="28"/>
        </w:rPr>
        <w:t xml:space="preserve"> </w:t>
      </w:r>
      <w:r w:rsidRPr="00190C04">
        <w:rPr>
          <w:rFonts w:ascii="Times New Roman" w:hAnsi="Times New Roman" w:cs="Times New Roman"/>
          <w:sz w:val="28"/>
          <w:szCs w:val="28"/>
        </w:rPr>
        <w:t>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B81246" w:rsidRPr="00190C04" w:rsidRDefault="00B81246" w:rsidP="00B81246">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B81246" w:rsidRPr="00190C04" w:rsidRDefault="00B81246" w:rsidP="00B81246">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w:t>
      </w:r>
      <w:r w:rsidR="00182EE3">
        <w:rPr>
          <w:rFonts w:ascii="Times New Roman" w:eastAsia="Times New Roman" w:hAnsi="Times New Roman" w:cs="Times New Roman"/>
          <w:kern w:val="0"/>
          <w:sz w:val="28"/>
          <w:szCs w:val="28"/>
          <w:lang w:eastAsia="ru-RU"/>
        </w:rPr>
        <w:t>ГБОУ Белокатайская КШИ</w:t>
      </w:r>
      <w:r w:rsidRPr="00190C04">
        <w:rPr>
          <w:rFonts w:ascii="Times New Roman" w:eastAsia="Times New Roman" w:hAnsi="Times New Roman" w:cs="Times New Roman"/>
          <w:kern w:val="0"/>
          <w:sz w:val="28"/>
          <w:szCs w:val="28"/>
          <w:lang w:eastAsia="ru-RU"/>
        </w:rPr>
        <w:t xml:space="preserve">, иные работники </w:t>
      </w:r>
      <w:r w:rsidR="00220B1C">
        <w:rPr>
          <w:rFonts w:ascii="Times New Roman" w:eastAsia="Times New Roman" w:hAnsi="Times New Roman" w:cs="Times New Roman"/>
          <w:kern w:val="0"/>
          <w:sz w:val="28"/>
          <w:szCs w:val="28"/>
          <w:lang w:eastAsia="ru-RU"/>
        </w:rPr>
        <w:t>школы</w:t>
      </w:r>
      <w:r w:rsidRPr="00190C04">
        <w:rPr>
          <w:rFonts w:ascii="Times New Roman" w:eastAsia="Times New Roman" w:hAnsi="Times New Roman" w:cs="Times New Roman"/>
          <w:kern w:val="0"/>
          <w:sz w:val="28"/>
          <w:szCs w:val="28"/>
          <w:lang w:eastAsia="ru-RU"/>
        </w:rPr>
        <w:t xml:space="preserve">,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B81246" w:rsidRDefault="00182EE3" w:rsidP="00B812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ГБОУ Белокатайская КШИ</w:t>
      </w:r>
      <w:r w:rsidR="00B81246" w:rsidRPr="00F63254">
        <w:rPr>
          <w:rFonts w:ascii="Times New Roman" w:hAnsi="Times New Roman" w:cs="Times New Roman"/>
          <w:sz w:val="28"/>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B81246" w:rsidRPr="00F63254" w:rsidRDefault="00B81246" w:rsidP="00B81246">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t xml:space="preserve">В штат специалистов </w:t>
      </w:r>
      <w:r w:rsidR="00182EE3">
        <w:rPr>
          <w:rFonts w:ascii="Times New Roman" w:hAnsi="Times New Roman" w:cs="Times New Roman"/>
          <w:sz w:val="28"/>
          <w:szCs w:val="28"/>
        </w:rPr>
        <w:t>ГБОУ Белокатайская КШИ</w:t>
      </w:r>
      <w:r w:rsidRPr="00F63254">
        <w:rPr>
          <w:rFonts w:ascii="Times New Roman" w:hAnsi="Times New Roman" w:cs="Times New Roman"/>
          <w:sz w:val="28"/>
          <w:szCs w:val="28"/>
        </w:rPr>
        <w:t xml:space="preserve">,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00DD1CF0">
        <w:rPr>
          <w:rFonts w:ascii="Times New Roman" w:hAnsi="Times New Roman" w:cs="Times New Roman"/>
          <w:sz w:val="28"/>
          <w:szCs w:val="28"/>
        </w:rPr>
        <w:t xml:space="preserve"> </w:t>
      </w:r>
      <w:r w:rsidR="00220B1C">
        <w:rPr>
          <w:rFonts w:ascii="Times New Roman" w:hAnsi="Times New Roman" w:cs="Times New Roman"/>
          <w:sz w:val="28"/>
          <w:szCs w:val="28"/>
        </w:rPr>
        <w:t>входят</w:t>
      </w:r>
      <w:r w:rsidRPr="00F63254">
        <w:rPr>
          <w:rFonts w:ascii="Times New Roman" w:hAnsi="Times New Roman" w:cs="Times New Roman"/>
          <w:sz w:val="28"/>
          <w:szCs w:val="28"/>
        </w:rPr>
        <w:t xml:space="preserve"> учителя</w:t>
      </w:r>
      <w:r w:rsidR="00DD1CF0">
        <w:rPr>
          <w:rFonts w:ascii="Times New Roman" w:hAnsi="Times New Roman" w:cs="Times New Roman"/>
          <w:sz w:val="28"/>
          <w:szCs w:val="28"/>
        </w:rPr>
        <w:t xml:space="preserve"> -</w:t>
      </w:r>
      <w:r w:rsidRPr="00F63254">
        <w:rPr>
          <w:rFonts w:ascii="Times New Roman" w:hAnsi="Times New Roman" w:cs="Times New Roman"/>
          <w:sz w:val="28"/>
          <w:szCs w:val="28"/>
        </w:rPr>
        <w:t>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B81246" w:rsidRPr="008533D1" w:rsidRDefault="00B81246" w:rsidP="00B81246">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B81246" w:rsidRPr="00DD1CF0" w:rsidRDefault="00B81246" w:rsidP="00AD6FC8">
      <w:pPr>
        <w:pStyle w:val="a8"/>
        <w:numPr>
          <w:ilvl w:val="0"/>
          <w:numId w:val="48"/>
        </w:numPr>
        <w:tabs>
          <w:tab w:val="left" w:pos="1134"/>
        </w:tabs>
        <w:suppressAutoHyphens w:val="0"/>
        <w:autoSpaceDE w:val="0"/>
        <w:autoSpaceDN w:val="0"/>
        <w:adjustRightInd w:val="0"/>
        <w:spacing w:after="0" w:line="360" w:lineRule="auto"/>
        <w:ind w:left="0" w:firstLine="709"/>
        <w:jc w:val="both"/>
        <w:rPr>
          <w:rFonts w:ascii="Times New Roman" w:eastAsia="Times New Roman" w:hAnsi="Times New Roman" w:cs="Times New Roman"/>
          <w:kern w:val="0"/>
          <w:sz w:val="28"/>
          <w:szCs w:val="28"/>
          <w:lang w:eastAsia="ru-RU"/>
        </w:rPr>
      </w:pPr>
      <w:r w:rsidRPr="00DD1CF0">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B81246" w:rsidRPr="00DD1CF0" w:rsidRDefault="00B81246" w:rsidP="00AD6FC8">
      <w:pPr>
        <w:pStyle w:val="a8"/>
        <w:numPr>
          <w:ilvl w:val="0"/>
          <w:numId w:val="48"/>
        </w:numPr>
        <w:tabs>
          <w:tab w:val="left" w:pos="1134"/>
        </w:tabs>
        <w:suppressAutoHyphens w:val="0"/>
        <w:autoSpaceDE w:val="0"/>
        <w:autoSpaceDN w:val="0"/>
        <w:adjustRightInd w:val="0"/>
        <w:spacing w:after="0" w:line="360" w:lineRule="auto"/>
        <w:ind w:left="0" w:firstLine="709"/>
        <w:jc w:val="both"/>
        <w:rPr>
          <w:rFonts w:ascii="Times New Roman" w:eastAsia="Times New Roman" w:hAnsi="Times New Roman" w:cs="Times New Roman"/>
          <w:kern w:val="0"/>
          <w:sz w:val="28"/>
          <w:szCs w:val="28"/>
          <w:lang w:eastAsia="ru-RU"/>
        </w:rPr>
      </w:pPr>
      <w:r w:rsidRPr="00DD1CF0">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B81246" w:rsidRPr="00220B1C" w:rsidRDefault="00B81246" w:rsidP="00B81246">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220B1C">
        <w:rPr>
          <w:rFonts w:ascii="Times New Roman" w:eastAsia="Times New Roman" w:hAnsi="Times New Roman" w:cs="Times New Roman"/>
          <w:color w:val="auto"/>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B81246" w:rsidRPr="00DD1CF0" w:rsidRDefault="00B81246" w:rsidP="00AD6FC8">
      <w:pPr>
        <w:pStyle w:val="a8"/>
        <w:numPr>
          <w:ilvl w:val="0"/>
          <w:numId w:val="48"/>
        </w:numPr>
        <w:tabs>
          <w:tab w:val="left" w:pos="1134"/>
        </w:tabs>
        <w:suppressAutoHyphens w:val="0"/>
        <w:autoSpaceDE w:val="0"/>
        <w:autoSpaceDN w:val="0"/>
        <w:adjustRightInd w:val="0"/>
        <w:spacing w:after="0" w:line="360" w:lineRule="auto"/>
        <w:ind w:left="0" w:firstLine="709"/>
        <w:jc w:val="both"/>
        <w:rPr>
          <w:rFonts w:ascii="Times New Roman" w:eastAsia="Times New Roman" w:hAnsi="Times New Roman" w:cs="Times New Roman"/>
          <w:kern w:val="0"/>
          <w:sz w:val="28"/>
          <w:szCs w:val="28"/>
          <w:lang w:eastAsia="ru-RU"/>
        </w:rPr>
      </w:pPr>
      <w:r w:rsidRPr="00220B1C">
        <w:rPr>
          <w:rFonts w:ascii="Times New Roman" w:eastAsia="Times New Roman" w:hAnsi="Times New Roman" w:cs="Times New Roman"/>
          <w:color w:val="auto"/>
          <w:kern w:val="0"/>
          <w:sz w:val="28"/>
          <w:szCs w:val="28"/>
          <w:lang w:eastAsia="ru-RU"/>
        </w:rPr>
        <w:t xml:space="preserve">высшее </w:t>
      </w:r>
      <w:r w:rsidRPr="00DD1CF0">
        <w:rPr>
          <w:rFonts w:ascii="Times New Roman" w:eastAsia="Times New Roman" w:hAnsi="Times New Roman" w:cs="Times New Roman"/>
          <w:kern w:val="0"/>
          <w:sz w:val="28"/>
          <w:szCs w:val="28"/>
          <w:lang w:eastAsia="ru-RU"/>
        </w:rPr>
        <w:t>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B81246" w:rsidRPr="008533D1" w:rsidRDefault="00B81246" w:rsidP="00AD6FC8">
      <w:pPr>
        <w:pStyle w:val="a8"/>
        <w:numPr>
          <w:ilvl w:val="0"/>
          <w:numId w:val="48"/>
        </w:numPr>
        <w:tabs>
          <w:tab w:val="left" w:pos="1134"/>
        </w:tabs>
        <w:suppressAutoHyphens w:val="0"/>
        <w:autoSpaceDE w:val="0"/>
        <w:autoSpaceDN w:val="0"/>
        <w:adjustRightInd w:val="0"/>
        <w:spacing w:after="0" w:line="360" w:lineRule="auto"/>
        <w:ind w:left="0"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B81246" w:rsidRPr="00DD1CF0" w:rsidRDefault="00B81246" w:rsidP="00B81246">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 xml:space="preserve">Для всех </w:t>
      </w:r>
      <w:r w:rsidRPr="00DD1CF0">
        <w:rPr>
          <w:rFonts w:ascii="Times New Roman" w:eastAsia="Times New Roman" w:hAnsi="Times New Roman" w:cs="Times New Roman"/>
          <w:kern w:val="0"/>
          <w:sz w:val="28"/>
          <w:szCs w:val="28"/>
          <w:lang w:eastAsia="ru-RU"/>
        </w:rPr>
        <w:t>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B81246" w:rsidRPr="008533D1" w:rsidRDefault="00B81246" w:rsidP="00B81246">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DD1CF0">
        <w:rPr>
          <w:rFonts w:ascii="Times New Roman" w:hAnsi="Times New Roman" w:cs="Times New Roman"/>
          <w:sz w:val="28"/>
          <w:szCs w:val="28"/>
        </w:rPr>
        <w:t xml:space="preserve">В процессе реализации АООП НОО для обучающихся с ЗПР </w:t>
      </w:r>
      <w:r w:rsidRPr="00DD1CF0">
        <w:rPr>
          <w:rFonts w:ascii="Times New Roman" w:hAnsi="Times New Roman" w:cs="Times New Roman"/>
          <w:iCs/>
          <w:sz w:val="28"/>
          <w:szCs w:val="28"/>
        </w:rPr>
        <w:t>в рамках сетевого взаимодействия,</w:t>
      </w:r>
      <w:r w:rsidRPr="00DD1CF0">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w:t>
      </w:r>
      <w:r w:rsidR="00182EE3" w:rsidRPr="00DD1CF0">
        <w:rPr>
          <w:rFonts w:ascii="Times New Roman" w:hAnsi="Times New Roman" w:cs="Times New Roman"/>
          <w:sz w:val="28"/>
          <w:szCs w:val="28"/>
        </w:rPr>
        <w:t>ГБОУ Белокатайская КШИ</w:t>
      </w:r>
      <w:r w:rsidRPr="00DD1CF0">
        <w:rPr>
          <w:rFonts w:ascii="Times New Roman" w:hAnsi="Times New Roman" w:cs="Times New Roman"/>
          <w:sz w:val="28"/>
          <w:szCs w:val="28"/>
        </w:rPr>
        <w:t>,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w:t>
      </w:r>
      <w:r w:rsidRPr="008533D1">
        <w:rPr>
          <w:rFonts w:ascii="Times New Roman" w:hAnsi="Times New Roman" w:cs="Times New Roman"/>
          <w:sz w:val="28"/>
          <w:szCs w:val="28"/>
        </w:rPr>
        <w:t xml:space="preserve">литации; подбора технических средств коррекции (средства передвижения для детей с нарушениями опорно-двигательного аппарата и т.д.). </w:t>
      </w:r>
    </w:p>
    <w:p w:rsidR="00B81246" w:rsidRPr="00DD1CF0" w:rsidRDefault="00B81246" w:rsidP="00B81246">
      <w:pPr>
        <w:pStyle w:val="ae"/>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xml:space="preserve">) (в условиях обучения в одном </w:t>
      </w:r>
      <w:r w:rsidRPr="00DD1CF0">
        <w:rPr>
          <w:rFonts w:ascii="Times New Roman" w:hAnsi="Times New Roman"/>
          <w:sz w:val="28"/>
          <w:szCs w:val="28"/>
        </w:rPr>
        <w:t>классе с обучающимися, без ограничений здоровья)</w:t>
      </w:r>
      <w:r w:rsidR="00DD1CF0" w:rsidRPr="00DD1CF0">
        <w:rPr>
          <w:rFonts w:ascii="Times New Roman" w:hAnsi="Times New Roman"/>
          <w:sz w:val="28"/>
          <w:szCs w:val="28"/>
        </w:rPr>
        <w:t xml:space="preserve"> </w:t>
      </w:r>
      <w:r w:rsidR="00182EE3" w:rsidRPr="00DD1CF0">
        <w:rPr>
          <w:rFonts w:ascii="Times New Roman" w:hAnsi="Times New Roman"/>
          <w:sz w:val="28"/>
          <w:szCs w:val="28"/>
        </w:rPr>
        <w:t xml:space="preserve">ГБОУ Белокатайская КШИ </w:t>
      </w:r>
      <w:r w:rsidRPr="00DD1CF0">
        <w:rPr>
          <w:rFonts w:ascii="Times New Roman" w:hAnsi="Times New Roman"/>
          <w:sz w:val="28"/>
          <w:szCs w:val="28"/>
        </w:rPr>
        <w:t>может временно или постоянно обеспечить (по рекомендации ПМПК) участие тьютора,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B81246" w:rsidRPr="00DD1CF0" w:rsidRDefault="00B81246" w:rsidP="00B81246">
      <w:pPr>
        <w:pStyle w:val="ae"/>
        <w:spacing w:line="360" w:lineRule="auto"/>
        <w:ind w:firstLine="709"/>
        <w:jc w:val="both"/>
        <w:rPr>
          <w:rFonts w:ascii="Times New Roman" w:hAnsi="Times New Roman"/>
          <w:sz w:val="28"/>
          <w:szCs w:val="28"/>
        </w:rPr>
      </w:pPr>
      <w:r w:rsidRPr="00DD1CF0">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B81246" w:rsidRPr="00DD1CF0" w:rsidRDefault="00B81246" w:rsidP="00B81246">
      <w:pPr>
        <w:spacing w:after="0" w:line="360" w:lineRule="auto"/>
        <w:ind w:firstLine="709"/>
        <w:jc w:val="both"/>
        <w:rPr>
          <w:rFonts w:ascii="Times New Roman" w:hAnsi="Times New Roman" w:cs="Times New Roman"/>
          <w:color w:val="auto"/>
          <w:sz w:val="28"/>
          <w:szCs w:val="28"/>
        </w:rPr>
      </w:pPr>
      <w:r w:rsidRPr="00DD1CF0">
        <w:rPr>
          <w:rFonts w:ascii="Times New Roman" w:hAnsi="Times New Roman" w:cs="Times New Roman"/>
          <w:color w:val="auto"/>
          <w:sz w:val="28"/>
          <w:szCs w:val="28"/>
        </w:rPr>
        <w:t xml:space="preserve">При необходимости </w:t>
      </w:r>
      <w:r w:rsidR="00182EE3" w:rsidRPr="00DD1CF0">
        <w:rPr>
          <w:rFonts w:ascii="Times New Roman" w:hAnsi="Times New Roman" w:cs="Times New Roman"/>
          <w:sz w:val="28"/>
          <w:szCs w:val="28"/>
        </w:rPr>
        <w:t xml:space="preserve">ГБОУ Белокатайская КШИ </w:t>
      </w:r>
      <w:r w:rsidRPr="00DD1CF0">
        <w:rPr>
          <w:rFonts w:ascii="Times New Roman" w:hAnsi="Times New Roman" w:cs="Times New Roman"/>
          <w:color w:val="auto"/>
          <w:sz w:val="28"/>
          <w:szCs w:val="28"/>
        </w:rPr>
        <w:t xml:space="preserve"> может использовать сетевые формы реализации АООП НОО, которые позволят привлечь специалистов (педагогов</w:t>
      </w:r>
      <w:r w:rsidRPr="00DD1CF0">
        <w:rPr>
          <w:rFonts w:ascii="Times New Roman" w:hAnsi="Times New Roman" w:cs="Times New Roman"/>
          <w:caps/>
          <w:color w:val="auto"/>
          <w:sz w:val="28"/>
          <w:szCs w:val="28"/>
        </w:rPr>
        <w:t xml:space="preserve">, </w:t>
      </w:r>
      <w:r w:rsidRPr="00DD1CF0">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B81246" w:rsidRPr="00F63254" w:rsidRDefault="00B47D88" w:rsidP="00E444DA">
      <w:pPr>
        <w:pStyle w:val="3"/>
      </w:pPr>
      <w:bookmarkStart w:id="37" w:name="_Toc87802560"/>
      <w:r>
        <w:rPr>
          <w:kern w:val="28"/>
        </w:rPr>
        <w:t>2.3.2.2.</w:t>
      </w:r>
      <w:r w:rsidR="00B81246" w:rsidRPr="00F63254">
        <w:rPr>
          <w:kern w:val="28"/>
        </w:rPr>
        <w:t>Финансов</w:t>
      </w:r>
      <w:r w:rsidR="00B81246">
        <w:rPr>
          <w:kern w:val="28"/>
        </w:rPr>
        <w:t>ы</w:t>
      </w:r>
      <w:r w:rsidR="00B81246" w:rsidRPr="00F63254">
        <w:rPr>
          <w:kern w:val="28"/>
        </w:rPr>
        <w:t>е условия</w:t>
      </w:r>
      <w:bookmarkEnd w:id="37"/>
    </w:p>
    <w:p w:rsidR="00B81246" w:rsidRDefault="00B81246" w:rsidP="00B81246">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w:t>
      </w:r>
      <w:r w:rsidR="00182EE3">
        <w:rPr>
          <w:rFonts w:ascii="Times New Roman" w:hAnsi="Times New Roman" w:cs="Times New Roman"/>
          <w:sz w:val="28"/>
          <w:szCs w:val="28"/>
        </w:rPr>
        <w:t>ГБОУ Белокатайская КШИ</w:t>
      </w:r>
      <w:r w:rsidR="00AC6136">
        <w:rPr>
          <w:rFonts w:ascii="Times New Roman" w:hAnsi="Times New Roman" w:cs="Times New Roman"/>
          <w:sz w:val="28"/>
          <w:szCs w:val="28"/>
        </w:rPr>
        <w:t xml:space="preserve"> </w:t>
      </w:r>
      <w:r w:rsidRPr="00F63254">
        <w:rPr>
          <w:rFonts w:ascii="Times New Roman" w:hAnsi="Times New Roman" w:cs="Times New Roman"/>
          <w:sz w:val="28"/>
          <w:szCs w:val="28"/>
        </w:rPr>
        <w:t xml:space="preserve">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B81246" w:rsidRPr="00F63254" w:rsidRDefault="00B81246" w:rsidP="00B8124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w:t>
      </w:r>
      <w:r w:rsidR="00182EE3">
        <w:rPr>
          <w:rFonts w:ascii="Times New Roman" w:hAnsi="Times New Roman" w:cs="Times New Roman"/>
          <w:sz w:val="28"/>
          <w:szCs w:val="28"/>
        </w:rPr>
        <w:t>ГБОУ Белокатайская КШИ</w:t>
      </w:r>
      <w:r w:rsidR="00AC6136">
        <w:rPr>
          <w:rFonts w:ascii="Times New Roman" w:hAnsi="Times New Roman" w:cs="Times New Roman"/>
          <w:sz w:val="28"/>
          <w:szCs w:val="28"/>
        </w:rPr>
        <w:t xml:space="preserve"> </w:t>
      </w:r>
      <w:r w:rsidRPr="00F63254">
        <w:rPr>
          <w:rFonts w:ascii="Times New Roman" w:hAnsi="Times New Roman" w:cs="Times New Roman"/>
          <w:sz w:val="28"/>
          <w:szCs w:val="28"/>
        </w:rPr>
        <w:t xml:space="preserve">должно соответствовать специфике кадровых и материально-технических условий, определенных для варианта </w:t>
      </w:r>
      <w:r>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B81246" w:rsidRPr="00F63254" w:rsidRDefault="00B81246" w:rsidP="009633EB">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rsidR="00B81246" w:rsidRPr="00DD1CF0" w:rsidRDefault="00B81246" w:rsidP="00AD6FC8">
      <w:pPr>
        <w:pStyle w:val="a8"/>
        <w:numPr>
          <w:ilvl w:val="0"/>
          <w:numId w:val="49"/>
        </w:numPr>
        <w:tabs>
          <w:tab w:val="left" w:pos="1134"/>
        </w:tabs>
        <w:spacing w:after="0" w:line="360" w:lineRule="auto"/>
        <w:ind w:left="0" w:firstLine="709"/>
        <w:jc w:val="both"/>
        <w:rPr>
          <w:rFonts w:ascii="Times New Roman" w:hAnsi="Times New Roman" w:cs="Times New Roman"/>
          <w:sz w:val="28"/>
          <w:szCs w:val="28"/>
        </w:rPr>
      </w:pPr>
      <w:r w:rsidRPr="00DD1CF0">
        <w:rPr>
          <w:rFonts w:ascii="Times New Roman" w:hAnsi="Times New Roman" w:cs="Times New Roman"/>
          <w:sz w:val="28"/>
          <w:szCs w:val="28"/>
        </w:rPr>
        <w:t>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p>
    <w:p w:rsidR="00B81246" w:rsidRPr="00DD1CF0" w:rsidRDefault="00B81246" w:rsidP="00AD6FC8">
      <w:pPr>
        <w:pStyle w:val="a8"/>
        <w:numPr>
          <w:ilvl w:val="0"/>
          <w:numId w:val="49"/>
        </w:numPr>
        <w:tabs>
          <w:tab w:val="left" w:pos="1134"/>
        </w:tabs>
        <w:spacing w:after="0" w:line="360" w:lineRule="auto"/>
        <w:ind w:left="0" w:firstLine="709"/>
        <w:jc w:val="both"/>
        <w:rPr>
          <w:rFonts w:ascii="Times New Roman" w:hAnsi="Times New Roman" w:cs="Times New Roman"/>
          <w:sz w:val="28"/>
          <w:szCs w:val="28"/>
        </w:rPr>
      </w:pPr>
      <w:r w:rsidRPr="00DD1CF0">
        <w:rPr>
          <w:rFonts w:ascii="Times New Roman" w:hAnsi="Times New Roman" w:cs="Times New Roman"/>
          <w:sz w:val="28"/>
          <w:szCs w:val="28"/>
        </w:rPr>
        <w:t>обеспечивать возможность исполнения требований ФГОС НОО обучающихся с ОВЗ;</w:t>
      </w:r>
    </w:p>
    <w:p w:rsidR="00B81246" w:rsidRPr="00DD1CF0" w:rsidRDefault="00B81246" w:rsidP="00AD6FC8">
      <w:pPr>
        <w:pStyle w:val="a8"/>
        <w:numPr>
          <w:ilvl w:val="0"/>
          <w:numId w:val="49"/>
        </w:numPr>
        <w:tabs>
          <w:tab w:val="left" w:pos="1134"/>
        </w:tabs>
        <w:spacing w:after="0" w:line="360" w:lineRule="auto"/>
        <w:ind w:left="0" w:firstLine="709"/>
        <w:jc w:val="both"/>
        <w:rPr>
          <w:rFonts w:ascii="Times New Roman" w:hAnsi="Times New Roman" w:cs="Times New Roman"/>
          <w:sz w:val="28"/>
          <w:szCs w:val="28"/>
        </w:rPr>
      </w:pPr>
      <w:r w:rsidRPr="00DD1CF0">
        <w:rPr>
          <w:rFonts w:ascii="Times New Roman" w:hAnsi="Times New Roman" w:cs="Times New Roman"/>
          <w:sz w:val="28"/>
          <w:szCs w:val="28"/>
        </w:rPr>
        <w:t>обеспечивать реализацию обязательной части АООП НОО и части, 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w:t>
      </w:r>
      <w:r w:rsidRPr="00DD1CF0">
        <w:rPr>
          <w:rFonts w:ascii="Times New Roman" w:hAnsi="Times New Roman" w:cs="Times New Roman"/>
          <w:bCs/>
          <w:sz w:val="28"/>
          <w:szCs w:val="28"/>
        </w:rPr>
        <w:t xml:space="preserve"> с ЗПР</w:t>
      </w:r>
      <w:r w:rsidRPr="00DD1CF0">
        <w:rPr>
          <w:rFonts w:ascii="Times New Roman" w:hAnsi="Times New Roman" w:cs="Times New Roman"/>
          <w:sz w:val="28"/>
          <w:szCs w:val="28"/>
        </w:rPr>
        <w:t xml:space="preserve">; </w:t>
      </w:r>
    </w:p>
    <w:p w:rsidR="00B81246" w:rsidRPr="00DD1CF0" w:rsidRDefault="00B81246" w:rsidP="00AD6FC8">
      <w:pPr>
        <w:pStyle w:val="a8"/>
        <w:numPr>
          <w:ilvl w:val="0"/>
          <w:numId w:val="49"/>
        </w:numPr>
        <w:tabs>
          <w:tab w:val="left" w:pos="1134"/>
        </w:tabs>
        <w:spacing w:after="0" w:line="360" w:lineRule="auto"/>
        <w:ind w:left="0" w:firstLine="709"/>
        <w:jc w:val="both"/>
        <w:rPr>
          <w:rFonts w:ascii="Times New Roman" w:hAnsi="Times New Roman" w:cs="Times New Roman"/>
          <w:bCs/>
          <w:iCs/>
          <w:sz w:val="28"/>
          <w:szCs w:val="28"/>
        </w:rPr>
      </w:pPr>
      <w:r w:rsidRPr="00DD1CF0">
        <w:rPr>
          <w:rFonts w:ascii="Times New Roman" w:hAnsi="Times New Roman" w:cs="Times New Roman"/>
          <w:sz w:val="28"/>
          <w:szCs w:val="28"/>
        </w:rPr>
        <w:t xml:space="preserve">отражать </w:t>
      </w:r>
      <w:r w:rsidRPr="00DD1CF0">
        <w:rPr>
          <w:rFonts w:ascii="Times New Roman" w:hAnsi="Times New Roman" w:cs="Times New Roman"/>
          <w:iCs/>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B81246" w:rsidRPr="009633EB" w:rsidRDefault="00B81246" w:rsidP="00656D9E">
      <w:pPr>
        <w:spacing w:after="0" w:line="360" w:lineRule="auto"/>
        <w:ind w:firstLine="708"/>
        <w:jc w:val="both"/>
        <w:rPr>
          <w:rFonts w:ascii="Times New Roman" w:hAnsi="Times New Roman" w:cs="Times New Roman"/>
          <w:sz w:val="28"/>
          <w:szCs w:val="28"/>
        </w:rPr>
      </w:pPr>
      <w:r w:rsidRPr="009633EB">
        <w:rPr>
          <w:rStyle w:val="aff0"/>
          <w:rFonts w:ascii="Times New Roman" w:hAnsi="Times New Roman" w:cs="Times New Roman"/>
          <w:b w:val="0"/>
          <w:sz w:val="28"/>
          <w:szCs w:val="28"/>
        </w:rPr>
        <w:t>Финансовое обеспечение</w:t>
      </w:r>
      <w:r w:rsidRPr="009633EB">
        <w:rPr>
          <w:rFonts w:ascii="Times New Roman" w:hAnsi="Times New Roman" w:cs="Times New Roman"/>
          <w:sz w:val="28"/>
          <w:szCs w:val="28"/>
        </w:rPr>
        <w:t xml:space="preserve">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B81246" w:rsidRPr="008E295F" w:rsidRDefault="00B81246" w:rsidP="009633EB">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C6136">
        <w:rPr>
          <w:rFonts w:ascii="Times New Roman" w:eastAsia="Times New Roman" w:hAnsi="Times New Roman" w:cs="Times New Roman"/>
          <w:kern w:val="0"/>
          <w:sz w:val="28"/>
          <w:szCs w:val="28"/>
          <w:lang w:eastAsia="ru-RU"/>
        </w:rPr>
        <w:t xml:space="preserve"> </w:t>
      </w:r>
      <w:r>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B81246" w:rsidRPr="00DD1CF0" w:rsidRDefault="00B81246" w:rsidP="00AD6FC8">
      <w:pPr>
        <w:pStyle w:val="a8"/>
        <w:numPr>
          <w:ilvl w:val="0"/>
          <w:numId w:val="49"/>
        </w:numPr>
        <w:tabs>
          <w:tab w:val="left" w:pos="1134"/>
        </w:tabs>
        <w:spacing w:after="0" w:line="360" w:lineRule="auto"/>
        <w:ind w:left="0" w:firstLine="709"/>
        <w:jc w:val="both"/>
        <w:rPr>
          <w:rFonts w:ascii="Times New Roman" w:hAnsi="Times New Roman" w:cs="Times New Roman"/>
          <w:sz w:val="28"/>
          <w:szCs w:val="28"/>
        </w:rPr>
      </w:pPr>
      <w:r w:rsidRPr="00DD1CF0">
        <w:rPr>
          <w:rFonts w:ascii="Times New Roman" w:hAnsi="Times New Roman" w:cs="Times New Roman"/>
          <w:sz w:val="28"/>
          <w:szCs w:val="28"/>
        </w:rPr>
        <w:t>специальными условиями получения образования (кадровыми, материально-техническими);</w:t>
      </w:r>
    </w:p>
    <w:p w:rsidR="00B81246" w:rsidRPr="00DD1CF0" w:rsidRDefault="00B81246" w:rsidP="00AD6FC8">
      <w:pPr>
        <w:pStyle w:val="a8"/>
        <w:numPr>
          <w:ilvl w:val="0"/>
          <w:numId w:val="49"/>
        </w:numPr>
        <w:tabs>
          <w:tab w:val="left" w:pos="1134"/>
        </w:tabs>
        <w:spacing w:after="0" w:line="360" w:lineRule="auto"/>
        <w:ind w:left="0" w:firstLine="709"/>
        <w:jc w:val="both"/>
        <w:rPr>
          <w:rFonts w:ascii="Times New Roman" w:hAnsi="Times New Roman" w:cs="Times New Roman"/>
          <w:sz w:val="28"/>
          <w:szCs w:val="28"/>
        </w:rPr>
      </w:pPr>
      <w:r w:rsidRPr="00DD1CF0">
        <w:rPr>
          <w:rFonts w:ascii="Times New Roman" w:hAnsi="Times New Roman" w:cs="Times New Roman"/>
          <w:sz w:val="28"/>
          <w:szCs w:val="28"/>
        </w:rPr>
        <w:t>расходами на оплату труда работников, реализующих АООПНОО;</w:t>
      </w:r>
    </w:p>
    <w:p w:rsidR="00B81246" w:rsidRPr="00DD1CF0" w:rsidRDefault="00B81246" w:rsidP="00AD6FC8">
      <w:pPr>
        <w:pStyle w:val="a8"/>
        <w:numPr>
          <w:ilvl w:val="0"/>
          <w:numId w:val="49"/>
        </w:numPr>
        <w:tabs>
          <w:tab w:val="left" w:pos="1134"/>
        </w:tabs>
        <w:spacing w:after="0" w:line="360" w:lineRule="auto"/>
        <w:ind w:left="0" w:firstLine="709"/>
        <w:jc w:val="both"/>
        <w:rPr>
          <w:rFonts w:ascii="Times New Roman" w:hAnsi="Times New Roman" w:cs="Times New Roman"/>
          <w:sz w:val="28"/>
          <w:szCs w:val="28"/>
        </w:rPr>
      </w:pPr>
      <w:r w:rsidRPr="00DD1CF0">
        <w:rPr>
          <w:rFonts w:ascii="Times New Roman" w:hAnsi="Times New Roman" w:cs="Times New Roman"/>
          <w:sz w:val="28"/>
          <w:szCs w:val="28"/>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B81246" w:rsidRPr="00DD1CF0" w:rsidRDefault="00B81246" w:rsidP="00AD6FC8">
      <w:pPr>
        <w:pStyle w:val="a8"/>
        <w:numPr>
          <w:ilvl w:val="0"/>
          <w:numId w:val="49"/>
        </w:numPr>
        <w:tabs>
          <w:tab w:val="left" w:pos="1134"/>
        </w:tabs>
        <w:spacing w:after="0" w:line="360" w:lineRule="auto"/>
        <w:ind w:left="0" w:firstLine="709"/>
        <w:jc w:val="both"/>
        <w:rPr>
          <w:rFonts w:ascii="Times New Roman" w:hAnsi="Times New Roman" w:cs="Times New Roman"/>
          <w:sz w:val="28"/>
          <w:szCs w:val="28"/>
        </w:rPr>
      </w:pPr>
      <w:r w:rsidRPr="00DD1CF0">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B81246" w:rsidRPr="008E295F" w:rsidRDefault="00B81246" w:rsidP="00AD6FC8">
      <w:pPr>
        <w:pStyle w:val="a8"/>
        <w:numPr>
          <w:ilvl w:val="0"/>
          <w:numId w:val="49"/>
        </w:numPr>
        <w:tabs>
          <w:tab w:val="left" w:pos="1134"/>
        </w:tabs>
        <w:spacing w:after="0" w:line="360" w:lineRule="auto"/>
        <w:ind w:left="0" w:firstLine="709"/>
        <w:jc w:val="both"/>
        <w:rPr>
          <w:rFonts w:ascii="Times New Roman" w:eastAsia="Times New Roman" w:hAnsi="Times New Roman" w:cs="Times New Roman"/>
          <w:kern w:val="0"/>
          <w:sz w:val="28"/>
          <w:szCs w:val="28"/>
          <w:lang w:eastAsia="ru-RU"/>
        </w:rPr>
      </w:pPr>
      <w:r w:rsidRPr="00DD1CF0">
        <w:rPr>
          <w:rFonts w:ascii="Times New Roman" w:hAnsi="Times New Roman" w:cs="Times New Roman"/>
          <w:sz w:val="28"/>
          <w:szCs w:val="28"/>
        </w:rPr>
        <w:t>иными расходами, связанными с реализацией и обеспечением реализации АООПНОО, в том числе с круглосуточным пребыванием обучающихся с ОВЗ</w:t>
      </w:r>
      <w:r w:rsidRPr="008E295F">
        <w:rPr>
          <w:rFonts w:ascii="Times New Roman" w:hAnsi="Times New Roman" w:cs="Times New Roman"/>
          <w:spacing w:val="2"/>
          <w:sz w:val="28"/>
          <w:szCs w:val="28"/>
        </w:rPr>
        <w:t xml:space="preserve"> в </w:t>
      </w:r>
      <w:r w:rsidR="00182EE3">
        <w:rPr>
          <w:rFonts w:ascii="Times New Roman" w:hAnsi="Times New Roman" w:cs="Times New Roman"/>
          <w:sz w:val="28"/>
          <w:szCs w:val="28"/>
        </w:rPr>
        <w:t>ГБОУ Белокатайская КШИ</w:t>
      </w:r>
      <w:r w:rsidRPr="008E295F">
        <w:rPr>
          <w:rFonts w:ascii="Times New Roman" w:eastAsia="Times New Roman" w:hAnsi="Times New Roman" w:cs="Times New Roman"/>
          <w:kern w:val="0"/>
          <w:sz w:val="28"/>
          <w:szCs w:val="28"/>
          <w:lang w:eastAsia="ru-RU"/>
        </w:rPr>
        <w:t>.</w:t>
      </w:r>
    </w:p>
    <w:p w:rsidR="00B81246" w:rsidRPr="00F63254" w:rsidRDefault="00B81246" w:rsidP="00DD1CF0">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B81246" w:rsidRPr="00F63254" w:rsidRDefault="00B81246" w:rsidP="00DD1CF0">
      <w:pPr>
        <w:pStyle w:val="14TexstOSNOVA1012"/>
        <w:spacing w:line="360" w:lineRule="auto"/>
        <w:ind w:firstLine="709"/>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B81246" w:rsidRPr="00F63254" w:rsidRDefault="00B81246" w:rsidP="00AD6FC8">
      <w:pPr>
        <w:pStyle w:val="14TexstOSNOVA1012"/>
        <w:numPr>
          <w:ilvl w:val="0"/>
          <w:numId w:val="11"/>
        </w:numPr>
        <w:suppressAutoHyphens/>
        <w:autoSpaceDE/>
        <w:autoSpaceDN/>
        <w:adjustRightInd/>
        <w:spacing w:line="360" w:lineRule="auto"/>
        <w:ind w:left="0" w:firstLine="709"/>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B81246" w:rsidRPr="00F63254" w:rsidRDefault="00B81246" w:rsidP="00AD6FC8">
      <w:pPr>
        <w:pStyle w:val="14TexstOSNOVA1012"/>
        <w:numPr>
          <w:ilvl w:val="0"/>
          <w:numId w:val="11"/>
        </w:numPr>
        <w:suppressAutoHyphens/>
        <w:autoSpaceDE/>
        <w:autoSpaceDN/>
        <w:adjustRightInd/>
        <w:spacing w:line="360" w:lineRule="auto"/>
        <w:ind w:left="0" w:firstLine="709"/>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B81246" w:rsidRPr="00F63254" w:rsidRDefault="00B81246" w:rsidP="00AD6FC8">
      <w:pPr>
        <w:pStyle w:val="14TexstOSNOVA1012"/>
        <w:numPr>
          <w:ilvl w:val="0"/>
          <w:numId w:val="11"/>
        </w:numPr>
        <w:suppressAutoHyphens/>
        <w:autoSpaceDE/>
        <w:autoSpaceDN/>
        <w:adjustRightInd/>
        <w:spacing w:line="360" w:lineRule="auto"/>
        <w:ind w:left="0" w:firstLine="709"/>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B81246" w:rsidRPr="00F63254" w:rsidRDefault="00B81246" w:rsidP="00AD6FC8">
      <w:pPr>
        <w:pStyle w:val="14TexstOSNOVA1012"/>
        <w:numPr>
          <w:ilvl w:val="0"/>
          <w:numId w:val="11"/>
        </w:numPr>
        <w:suppressAutoHyphens/>
        <w:autoSpaceDE/>
        <w:autoSpaceDN/>
        <w:adjustRightInd/>
        <w:spacing w:line="360" w:lineRule="auto"/>
        <w:ind w:left="0" w:firstLine="709"/>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B81246" w:rsidRPr="00DD1CF0" w:rsidRDefault="00B81246" w:rsidP="00DD1CF0">
      <w:pPr>
        <w:shd w:val="clear" w:color="auto" w:fill="FFFFFF"/>
        <w:spacing w:after="0" w:line="360" w:lineRule="auto"/>
        <w:ind w:firstLine="709"/>
        <w:jc w:val="both"/>
        <w:rPr>
          <w:rFonts w:ascii="Times New Roman" w:hAnsi="Times New Roman"/>
          <w:b/>
          <w:bCs/>
          <w:spacing w:val="-3"/>
          <w:sz w:val="28"/>
          <w:szCs w:val="28"/>
        </w:rPr>
      </w:pPr>
      <w:r w:rsidRPr="00DD1CF0">
        <w:rPr>
          <w:rFonts w:ascii="Times New Roman" w:hAnsi="Times New Roman"/>
          <w:b/>
          <w:bCs/>
          <w:spacing w:val="-3"/>
          <w:sz w:val="28"/>
          <w:szCs w:val="28"/>
        </w:rPr>
        <w:t>Определение нормативных затрат на оказание государственной услуги</w:t>
      </w:r>
    </w:p>
    <w:p w:rsidR="00B81246" w:rsidRPr="008E3C9D" w:rsidRDefault="00B81246" w:rsidP="00DD1CF0">
      <w:pPr>
        <w:shd w:val="clear" w:color="auto" w:fill="FFFFFF"/>
        <w:tabs>
          <w:tab w:val="left" w:pos="1087"/>
        </w:tabs>
        <w:spacing w:after="0" w:line="360" w:lineRule="auto"/>
        <w:ind w:firstLine="709"/>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sidR="00AC6136">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обучающихся с ЗПР,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B81246" w:rsidRPr="004167FD" w:rsidRDefault="00B81246" w:rsidP="00DD1CF0">
      <w:pPr>
        <w:shd w:val="clear" w:color="auto" w:fill="FFFFFF"/>
        <w:tabs>
          <w:tab w:val="left" w:pos="1087"/>
        </w:tabs>
        <w:spacing w:after="0" w:line="360" w:lineRule="auto"/>
        <w:ind w:firstLine="709"/>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00AC6136">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B81246" w:rsidRPr="004167FD" w:rsidRDefault="00B81246" w:rsidP="00DD1CF0">
      <w:pPr>
        <w:shd w:val="clear" w:color="auto" w:fill="FFFFFF"/>
        <w:spacing w:after="0" w:line="360" w:lineRule="auto"/>
        <w:ind w:firstLine="709"/>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sz w:val="24"/>
          <w:szCs w:val="24"/>
        </w:rPr>
        <w:t>где</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услугина </w:t>
      </w:r>
      <w:r w:rsidRPr="004167FD">
        <w:rPr>
          <w:rFonts w:ascii="Times New Roman" w:hAnsi="Times New Roman"/>
          <w:sz w:val="28"/>
          <w:szCs w:val="28"/>
        </w:rPr>
        <w:t>соответствующий финансовый год;</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00AC6136">
        <w:rPr>
          <w:rFonts w:ascii="Times New Roman" w:hAnsi="Times New Roman"/>
          <w:sz w:val="28"/>
          <w:szCs w:val="28"/>
          <w:vertAlign w:val="superscript"/>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B81246" w:rsidRPr="004167FD" w:rsidRDefault="00B81246" w:rsidP="00DD1CF0">
      <w:pPr>
        <w:shd w:val="clear" w:color="auto" w:fill="FFFFFF"/>
        <w:tabs>
          <w:tab w:val="left" w:pos="994"/>
        </w:tabs>
        <w:spacing w:after="0" w:line="360" w:lineRule="auto"/>
        <w:ind w:firstLine="709"/>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B81246" w:rsidRPr="004167FD" w:rsidRDefault="00B81246" w:rsidP="00DD1CF0">
      <w:pPr>
        <w:shd w:val="clear" w:color="auto" w:fill="FFFFFF"/>
        <w:tabs>
          <w:tab w:val="left" w:pos="994"/>
        </w:tabs>
        <w:spacing w:after="0" w:line="360" w:lineRule="auto"/>
        <w:ind w:firstLine="709"/>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 xml:space="preserve">, </w:t>
      </w:r>
      <w:r w:rsidRPr="004167FD">
        <w:rPr>
          <w:rFonts w:ascii="Times New Roman" w:hAnsi="Times New Roman"/>
          <w:sz w:val="24"/>
          <w:szCs w:val="24"/>
        </w:rPr>
        <w:t>где</w:t>
      </w:r>
    </w:p>
    <w:p w:rsidR="00B81246" w:rsidRPr="004167FD" w:rsidRDefault="00B81246" w:rsidP="00DD1CF0">
      <w:pPr>
        <w:shd w:val="clear" w:color="auto" w:fill="FFFFFF"/>
        <w:spacing w:after="0" w:line="360" w:lineRule="auto"/>
        <w:ind w:firstLine="709"/>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B81246" w:rsidRPr="004167FD" w:rsidRDefault="00B81246" w:rsidP="00DD1CF0">
      <w:pPr>
        <w:shd w:val="clear" w:color="auto" w:fill="FFFFFF"/>
        <w:tabs>
          <w:tab w:val="left" w:pos="1058"/>
        </w:tabs>
        <w:spacing w:after="0" w:line="360" w:lineRule="auto"/>
        <w:ind w:firstLine="709"/>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B81246" w:rsidRPr="009D49E3" w:rsidRDefault="00B81246" w:rsidP="00DD1CF0">
      <w:pPr>
        <w:shd w:val="clear" w:color="auto" w:fill="FFFFFF"/>
        <w:spacing w:after="0" w:line="360" w:lineRule="auto"/>
        <w:ind w:firstLine="709"/>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 xml:space="preserve">, </w:t>
      </w:r>
      <w:r w:rsidRPr="004167FD">
        <w:rPr>
          <w:rFonts w:ascii="Times New Roman" w:hAnsi="Times New Roman"/>
          <w:sz w:val="24"/>
          <w:szCs w:val="24"/>
        </w:rPr>
        <w:t>где</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81246" w:rsidRPr="0081481B" w:rsidRDefault="00B81246" w:rsidP="00DD1CF0">
      <w:pPr>
        <w:shd w:val="clear" w:color="auto" w:fill="FFFFFF"/>
        <w:spacing w:after="0" w:line="360" w:lineRule="auto"/>
        <w:ind w:firstLine="709"/>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sidR="00AC6136">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sidR="00AC6136">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sidR="00AC6136">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sidR="00AC6136">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B81246" w:rsidRPr="009D0DCE" w:rsidRDefault="00B81246" w:rsidP="00DD1CF0">
      <w:pPr>
        <w:shd w:val="clear" w:color="auto" w:fill="FFFFFF"/>
        <w:spacing w:after="0" w:line="360" w:lineRule="auto"/>
        <w:ind w:firstLine="709"/>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B81246" w:rsidRPr="004167FD" w:rsidRDefault="00B81246" w:rsidP="00DD1CF0">
      <w:pPr>
        <w:shd w:val="clear" w:color="auto" w:fill="FFFFFF"/>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w:t>
      </w:r>
      <w:r w:rsidR="00AC6136">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B81246" w:rsidRPr="004167FD" w:rsidRDefault="00B81246" w:rsidP="00DD1CF0">
      <w:pPr>
        <w:shd w:val="clear" w:color="auto" w:fill="FFFFFF"/>
        <w:tabs>
          <w:tab w:val="left" w:pos="709"/>
          <w:tab w:val="left" w:pos="1224"/>
        </w:tabs>
        <w:spacing w:after="0" w:line="360" w:lineRule="auto"/>
        <w:ind w:firstLine="709"/>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B81246" w:rsidRPr="003D2675" w:rsidRDefault="00B81246" w:rsidP="00DD1CF0">
      <w:pPr>
        <w:spacing w:after="0" w:line="360" w:lineRule="auto"/>
        <w:ind w:firstLine="709"/>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в оказании государственной услуги начального общего образования обучающихся с ЗПР:</w:t>
      </w:r>
    </w:p>
    <w:p w:rsidR="00B81246" w:rsidRPr="006A05C6" w:rsidRDefault="00B81246" w:rsidP="00DD1CF0">
      <w:pPr>
        <w:spacing w:after="0" w:line="360" w:lineRule="auto"/>
        <w:ind w:firstLine="709"/>
        <w:jc w:val="both"/>
        <w:rPr>
          <w:rFonts w:ascii="Times New Roman" w:hAnsi="Times New Roman"/>
          <w:sz w:val="28"/>
          <w:szCs w:val="28"/>
        </w:rPr>
      </w:pPr>
      <w:r w:rsidRPr="003D2675">
        <w:rPr>
          <w:rFonts w:ascii="Times New Roman" w:hAnsi="Times New Roman"/>
          <w:color w:val="auto"/>
          <w:sz w:val="28"/>
          <w:szCs w:val="28"/>
        </w:rPr>
        <w:t>реализация АООП НОО обучающихся с ЗПР может</w:t>
      </w:r>
      <w:r w:rsidRPr="004167FD">
        <w:rPr>
          <w:rFonts w:ascii="Times New Roman" w:hAnsi="Times New Roman"/>
          <w:sz w:val="28"/>
          <w:szCs w:val="28"/>
        </w:rPr>
        <w:t xml:space="preserve"> определяться по формуле:</w:t>
      </w:r>
    </w:p>
    <w:p w:rsidR="00B81246" w:rsidRPr="004167FD" w:rsidRDefault="00B81246" w:rsidP="00DD1CF0">
      <w:pPr>
        <w:spacing w:after="0" w:line="360" w:lineRule="auto"/>
        <w:ind w:firstLine="709"/>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bCs/>
          <w:i/>
          <w:iCs/>
          <w:sz w:val="28"/>
          <w:szCs w:val="28"/>
        </w:rPr>
        <w:t>где:</w:t>
      </w:r>
    </w:p>
    <w:p w:rsidR="00B81246" w:rsidRPr="00DB2C87" w:rsidRDefault="00B81246" w:rsidP="00DD1CF0">
      <w:pPr>
        <w:spacing w:after="0" w:line="360" w:lineRule="auto"/>
        <w:ind w:firstLine="709"/>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sidR="00AC6136">
        <w:rPr>
          <w:rFonts w:ascii="Times New Roman" w:hAnsi="Times New Roman"/>
          <w:sz w:val="28"/>
          <w:szCs w:val="28"/>
        </w:rPr>
        <w:t xml:space="preserve"> </w:t>
      </w:r>
      <w:r w:rsidRPr="00DB2C87">
        <w:rPr>
          <w:rFonts w:ascii="Times New Roman" w:hAnsi="Times New Roman"/>
          <w:color w:val="auto"/>
          <w:sz w:val="28"/>
          <w:szCs w:val="28"/>
        </w:rPr>
        <w:t>обучающимся с ЗПР;</w:t>
      </w:r>
    </w:p>
    <w:p w:rsidR="00B81246" w:rsidRPr="004167FD" w:rsidRDefault="00B81246" w:rsidP="00DD1CF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B81246" w:rsidRPr="004167FD" w:rsidRDefault="00B81246" w:rsidP="00DD1CF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B81246" w:rsidRPr="004167FD" w:rsidRDefault="00B81246" w:rsidP="00DD1CF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81246"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B81246" w:rsidRPr="004167FD" w:rsidRDefault="00B81246" w:rsidP="00DD1CF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пк</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ди</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тр</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где</w:t>
      </w:r>
    </w:p>
    <w:p w:rsidR="00B81246" w:rsidRDefault="00B81246" w:rsidP="00DD1CF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00AC613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B81246" w:rsidRDefault="00B81246" w:rsidP="00DD1CF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пк</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00AC613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B81246" w:rsidRPr="008E3C9D" w:rsidRDefault="00B81246" w:rsidP="00DD1CF0">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B81246" w:rsidRPr="004167FD" w:rsidRDefault="00B81246" w:rsidP="00DD1CF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00AC613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B81246" w:rsidRPr="004167FD" w:rsidRDefault="00B81246" w:rsidP="00DD1CF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ди</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B81246" w:rsidRPr="004167FD" w:rsidRDefault="00B81246" w:rsidP="00DD1CF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B81246" w:rsidRPr="004167FD" w:rsidRDefault="00B81246" w:rsidP="00DD1CF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тр</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B81246" w:rsidRPr="00124C76" w:rsidRDefault="00B81246" w:rsidP="00DD1CF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00AC613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B81246" w:rsidRPr="004167FD" w:rsidRDefault="00B81246" w:rsidP="00DD1CF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w:t>
      </w:r>
      <w:r w:rsidR="00182EE3">
        <w:rPr>
          <w:rFonts w:ascii="Times New Roman" w:hAnsi="Times New Roman" w:cs="Times New Roman"/>
          <w:sz w:val="28"/>
          <w:szCs w:val="28"/>
        </w:rPr>
        <w:t>ГБОУ Белокатайская КШИ</w:t>
      </w:r>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00AC6136">
        <w:rPr>
          <w:rFonts w:ascii="Times New Roman" w:hAnsi="Times New Roman"/>
          <w:sz w:val="28"/>
          <w:szCs w:val="28"/>
        </w:rPr>
        <w:t xml:space="preserve"> </w:t>
      </w:r>
      <w:r w:rsidRPr="004167FD">
        <w:rPr>
          <w:rFonts w:ascii="Times New Roman" w:hAnsi="Times New Roman"/>
          <w:sz w:val="28"/>
          <w:szCs w:val="28"/>
        </w:rPr>
        <w:t xml:space="preserve">утвержденному руководителем </w:t>
      </w:r>
      <w:r w:rsidR="00182EE3">
        <w:rPr>
          <w:rFonts w:ascii="Times New Roman" w:hAnsi="Times New Roman" w:cs="Times New Roman"/>
          <w:sz w:val="28"/>
          <w:szCs w:val="28"/>
        </w:rPr>
        <w:t>ГБОУ Белокатайская КШИ</w:t>
      </w:r>
      <w:r>
        <w:rPr>
          <w:rFonts w:ascii="Times New Roman" w:hAnsi="Times New Roman"/>
          <w:sz w:val="28"/>
          <w:szCs w:val="28"/>
        </w:rPr>
        <w:t>,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w:t>
      </w:r>
      <w:r w:rsidR="00182EE3">
        <w:rPr>
          <w:rFonts w:ascii="Times New Roman" w:hAnsi="Times New Roman" w:cs="Times New Roman"/>
          <w:sz w:val="28"/>
          <w:szCs w:val="28"/>
        </w:rPr>
        <w:t>ГБОУ Белокатайская КШИ</w:t>
      </w:r>
      <w:r w:rsidR="00AC6136">
        <w:rPr>
          <w:rFonts w:ascii="Times New Roman" w:hAnsi="Times New Roman" w:cs="Times New Roman"/>
          <w:sz w:val="28"/>
          <w:szCs w:val="28"/>
        </w:rPr>
        <w:t xml:space="preserve"> </w:t>
      </w:r>
      <w:r w:rsidRPr="004167FD">
        <w:rPr>
          <w:rFonts w:ascii="Times New Roman" w:hAnsi="Times New Roman"/>
          <w:sz w:val="28"/>
          <w:szCs w:val="28"/>
        </w:rPr>
        <w:t>учредителем</w:t>
      </w:r>
      <w:r w:rsidR="00656D9E">
        <w:rPr>
          <w:rFonts w:ascii="Times New Roman" w:hAnsi="Times New Roman"/>
          <w:sz w:val="28"/>
          <w:szCs w:val="28"/>
        </w:rPr>
        <w:t xml:space="preserve"> (</w:t>
      </w:r>
      <w:r w:rsidR="00E40F53">
        <w:rPr>
          <w:rFonts w:ascii="Times New Roman" w:hAnsi="Times New Roman"/>
          <w:sz w:val="28"/>
          <w:szCs w:val="28"/>
        </w:rPr>
        <w:t>МО РБ)</w:t>
      </w:r>
      <w:r w:rsidRPr="004167FD">
        <w:rPr>
          <w:rFonts w:ascii="Times New Roman" w:hAnsi="Times New Roman"/>
          <w:sz w:val="28"/>
          <w:szCs w:val="28"/>
        </w:rPr>
        <w:t>.</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B81246" w:rsidRPr="00DD1CF0" w:rsidRDefault="00B81246" w:rsidP="00AD6FC8">
      <w:pPr>
        <w:pStyle w:val="a8"/>
        <w:numPr>
          <w:ilvl w:val="0"/>
          <w:numId w:val="50"/>
        </w:numPr>
        <w:tabs>
          <w:tab w:val="left" w:pos="1134"/>
        </w:tabs>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81246" w:rsidRPr="00DD1CF0" w:rsidRDefault="00B81246" w:rsidP="00AD6FC8">
      <w:pPr>
        <w:pStyle w:val="a8"/>
        <w:numPr>
          <w:ilvl w:val="0"/>
          <w:numId w:val="50"/>
        </w:numPr>
        <w:tabs>
          <w:tab w:val="left" w:pos="1134"/>
        </w:tabs>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нормативные затраты на проведение текущего ремонта объектов недвижимого имущества;</w:t>
      </w:r>
    </w:p>
    <w:p w:rsidR="00B81246" w:rsidRPr="00DD1CF0" w:rsidRDefault="00B81246" w:rsidP="00AD6FC8">
      <w:pPr>
        <w:pStyle w:val="a8"/>
        <w:numPr>
          <w:ilvl w:val="0"/>
          <w:numId w:val="50"/>
        </w:numPr>
        <w:tabs>
          <w:tab w:val="left" w:pos="1134"/>
        </w:tabs>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81246" w:rsidRPr="00DD1CF0" w:rsidRDefault="00B81246" w:rsidP="00AD6FC8">
      <w:pPr>
        <w:pStyle w:val="a8"/>
        <w:numPr>
          <w:ilvl w:val="0"/>
          <w:numId w:val="50"/>
        </w:numPr>
        <w:tabs>
          <w:tab w:val="left" w:pos="1134"/>
        </w:tabs>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прочие нормативные затраты на содержание недвижимого имущества.</w:t>
      </w:r>
    </w:p>
    <w:p w:rsidR="00B81246" w:rsidRPr="004167FD" w:rsidRDefault="00B81246" w:rsidP="00DD1CF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40F53" w:rsidRDefault="00B81246" w:rsidP="00DD1CF0">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56D9E" w:rsidRPr="00656D9E" w:rsidRDefault="00656D9E" w:rsidP="00656D9E">
      <w:pPr>
        <w:spacing w:after="0" w:line="360" w:lineRule="auto"/>
        <w:ind w:firstLine="709"/>
        <w:jc w:val="both"/>
      </w:pPr>
    </w:p>
    <w:p w:rsidR="00B81246" w:rsidRDefault="00B47D88" w:rsidP="00E444DA">
      <w:pPr>
        <w:pStyle w:val="3"/>
        <w:rPr>
          <w:kern w:val="28"/>
        </w:rPr>
      </w:pPr>
      <w:bookmarkStart w:id="38" w:name="_Toc87802561"/>
      <w:r>
        <w:rPr>
          <w:kern w:val="28"/>
        </w:rPr>
        <w:t>2.3.2.3.</w:t>
      </w:r>
      <w:r w:rsidR="00B81246" w:rsidRPr="00F63254">
        <w:rPr>
          <w:kern w:val="28"/>
        </w:rPr>
        <w:t>Материально-технические условия</w:t>
      </w:r>
      <w:bookmarkEnd w:id="38"/>
    </w:p>
    <w:p w:rsidR="00B81246" w:rsidRPr="00BF48DB" w:rsidRDefault="00B81246" w:rsidP="00DD1CF0">
      <w:pPr>
        <w:widowControl w:val="0"/>
        <w:suppressAutoHyphens w:val="0"/>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 xml:space="preserve">о-техническое обеспечение – это общие характеристики инфраструктуры </w:t>
      </w:r>
      <w:r w:rsidR="00182EE3">
        <w:rPr>
          <w:rFonts w:ascii="Times New Roman" w:hAnsi="Times New Roman" w:cs="Times New Roman"/>
          <w:sz w:val="28"/>
          <w:szCs w:val="28"/>
        </w:rPr>
        <w:t>ГБОУ Белокатайская КШИ</w:t>
      </w:r>
      <w:r w:rsidRPr="00BF48DB">
        <w:rPr>
          <w:rFonts w:ascii="Times New Roman" w:hAnsi="Times New Roman" w:cs="Times New Roman"/>
          <w:sz w:val="28"/>
          <w:szCs w:val="28"/>
        </w:rPr>
        <w:t>, включая параметры информационно-образовательной среды.</w:t>
      </w:r>
    </w:p>
    <w:p w:rsidR="00B81246" w:rsidRPr="00BF48DB" w:rsidRDefault="00B81246" w:rsidP="00DD1CF0">
      <w:pPr>
        <w:pStyle w:val="a4"/>
        <w:widowControl w:val="0"/>
        <w:suppressAutoHyphens w:val="0"/>
        <w:spacing w:after="0" w:line="360" w:lineRule="auto"/>
        <w:ind w:firstLine="709"/>
        <w:jc w:val="both"/>
        <w:rPr>
          <w:rFonts w:ascii="Times New Roman" w:hAnsi="Times New Roman"/>
          <w:sz w:val="28"/>
          <w:szCs w:val="28"/>
        </w:rPr>
      </w:pPr>
      <w:r w:rsidRPr="00BF48DB">
        <w:rPr>
          <w:rFonts w:ascii="Times New Roman" w:hAnsi="Times New Roman"/>
          <w:sz w:val="28"/>
          <w:szCs w:val="28"/>
        </w:rPr>
        <w:t>Материально-технические условия реализации АООП обеспечива</w:t>
      </w:r>
      <w:r w:rsidR="00E40F53">
        <w:rPr>
          <w:rFonts w:ascii="Times New Roman" w:hAnsi="Times New Roman"/>
          <w:sz w:val="28"/>
          <w:szCs w:val="28"/>
        </w:rPr>
        <w:t>ют</w:t>
      </w:r>
      <w:r w:rsidRPr="00BF48DB">
        <w:rPr>
          <w:rFonts w:ascii="Times New Roman" w:hAnsi="Times New Roman"/>
          <w:sz w:val="28"/>
          <w:szCs w:val="28"/>
        </w:rPr>
        <w:t xml:space="preserve">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B81246" w:rsidRPr="00384219" w:rsidRDefault="00B81246" w:rsidP="00DD1CF0">
      <w:pPr>
        <w:pStyle w:val="a4"/>
        <w:widowControl w:val="0"/>
        <w:suppressAutoHyphens w:val="0"/>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w:t>
      </w:r>
      <w:r w:rsidR="00E40F53">
        <w:rPr>
          <w:rFonts w:ascii="Times New Roman" w:hAnsi="Times New Roman"/>
          <w:sz w:val="28"/>
          <w:szCs w:val="28"/>
        </w:rPr>
        <w:t>ГБОУ</w:t>
      </w:r>
      <w:r w:rsidR="00DD1CF0">
        <w:rPr>
          <w:rFonts w:ascii="Times New Roman" w:hAnsi="Times New Roman"/>
          <w:sz w:val="28"/>
          <w:szCs w:val="28"/>
        </w:rPr>
        <w:t xml:space="preserve"> </w:t>
      </w:r>
      <w:r w:rsidR="00182EE3">
        <w:rPr>
          <w:rFonts w:ascii="Times New Roman" w:hAnsi="Times New Roman"/>
          <w:sz w:val="28"/>
          <w:szCs w:val="28"/>
        </w:rPr>
        <w:t>Белокатайская КШИ</w:t>
      </w:r>
      <w:r w:rsidR="00DD1CF0">
        <w:rPr>
          <w:rFonts w:ascii="Times New Roman" w:hAnsi="Times New Roman"/>
          <w:sz w:val="28"/>
          <w:szCs w:val="28"/>
        </w:rPr>
        <w:t xml:space="preserve"> </w:t>
      </w:r>
      <w:r w:rsidRPr="00384219">
        <w:rPr>
          <w:rFonts w:ascii="Times New Roman" w:hAnsi="Times New Roman"/>
          <w:sz w:val="28"/>
          <w:szCs w:val="28"/>
        </w:rPr>
        <w:t xml:space="preserve">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B81246" w:rsidRDefault="00B81246" w:rsidP="00DD1CF0">
      <w:pPr>
        <w:pStyle w:val="Default"/>
        <w:widowControl w:val="0"/>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отвеча</w:t>
      </w:r>
      <w:r w:rsidR="00E40F53">
        <w:rPr>
          <w:sz w:val="28"/>
          <w:szCs w:val="28"/>
        </w:rPr>
        <w:t>е</w:t>
      </w:r>
      <w:r w:rsidRPr="00F63254">
        <w:rPr>
          <w:sz w:val="28"/>
          <w:szCs w:val="28"/>
        </w:rPr>
        <w:t>т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организации пространства, в котором обучается ребенок с ЗПР;</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организации временного режима обучения;</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B81246" w:rsidRPr="00DD1CF0" w:rsidRDefault="00B81246" w:rsidP="00B81246">
      <w:pPr>
        <w:pStyle w:val="Default"/>
        <w:spacing w:line="360" w:lineRule="auto"/>
        <w:jc w:val="center"/>
        <w:rPr>
          <w:b/>
          <w:color w:val="auto"/>
          <w:sz w:val="28"/>
          <w:szCs w:val="28"/>
        </w:rPr>
      </w:pPr>
      <w:r w:rsidRPr="00DD1CF0">
        <w:rPr>
          <w:b/>
          <w:color w:val="auto"/>
          <w:sz w:val="28"/>
          <w:szCs w:val="28"/>
        </w:rPr>
        <w:t>Требования к организации пространства</w:t>
      </w:r>
    </w:p>
    <w:p w:rsidR="00B81246" w:rsidRDefault="00B81246" w:rsidP="00DD1CF0">
      <w:pPr>
        <w:pStyle w:val="Default"/>
        <w:widowControl w:val="0"/>
        <w:spacing w:line="360" w:lineRule="auto"/>
        <w:ind w:firstLine="709"/>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к соблюдению санитарно-гигиенических нормо</w:t>
      </w:r>
      <w:r w:rsidR="00182EE3" w:rsidRPr="00DD1CF0">
        <w:rPr>
          <w:rFonts w:ascii="Times New Roman" w:hAnsi="Times New Roman"/>
          <w:sz w:val="28"/>
          <w:szCs w:val="28"/>
        </w:rPr>
        <w:t>о</w:t>
      </w:r>
      <w:r w:rsidRPr="00DD1CF0">
        <w:rPr>
          <w:rFonts w:ascii="Times New Roman" w:hAnsi="Times New Roman"/>
          <w:sz w:val="28"/>
          <w:szCs w:val="28"/>
        </w:rPr>
        <w:t xml:space="preserve">бразовательного процесса (требования к водоснабжению, канализации, освещению, воздушно-тепловому режиму и т. д.); </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 xml:space="preserve">к соблюдению пожарной и электробезопасности; </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к соблюдению требований</w:t>
      </w:r>
      <w:r w:rsidR="00AC6136">
        <w:rPr>
          <w:rFonts w:ascii="Times New Roman" w:hAnsi="Times New Roman"/>
          <w:sz w:val="28"/>
          <w:szCs w:val="28"/>
        </w:rPr>
        <w:t xml:space="preserve"> </w:t>
      </w:r>
      <w:r w:rsidRPr="00DD1CF0">
        <w:rPr>
          <w:rFonts w:ascii="Times New Roman" w:hAnsi="Times New Roman"/>
          <w:sz w:val="28"/>
          <w:szCs w:val="28"/>
        </w:rPr>
        <w:t>охраны труда;</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к соблюдению своевременных сроков и необходимых объемов текущего и капитального ремонта и др.</w:t>
      </w:r>
    </w:p>
    <w:p w:rsidR="00B81246" w:rsidRPr="00F63254" w:rsidRDefault="00B81246" w:rsidP="00DD1CF0">
      <w:pPr>
        <w:widowControl w:val="0"/>
        <w:tabs>
          <w:tab w:val="left" w:pos="0"/>
        </w:tabs>
        <w:suppressAutoHyphens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ЗПР соответствов</w:t>
      </w:r>
      <w:r w:rsidR="00E40F53">
        <w:rPr>
          <w:rFonts w:ascii="Times New Roman" w:hAnsi="Times New Roman" w:cs="Times New Roman"/>
          <w:sz w:val="28"/>
          <w:szCs w:val="28"/>
        </w:rPr>
        <w:t>ует</w:t>
      </w:r>
      <w:r w:rsidRPr="00F63254">
        <w:rPr>
          <w:rFonts w:ascii="Times New Roman" w:hAnsi="Times New Roman" w:cs="Times New Roman"/>
          <w:sz w:val="28"/>
          <w:szCs w:val="28"/>
        </w:rPr>
        <w:t xml:space="preserve"> действующим санитарным и противопожарным нормам, нормам охраны труда работников образовательных учреждениям, предъявляемым к:</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зданию образовательного учреждения (высота и архитектура здания);</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помещениям библиотек (площадь, размещение рабочих зон, наличие читального зала, число читательских мест, медиатеки);</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актовому и физкультурному залам, залу для проведения занятий по ритмике;</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 xml:space="preserve">кабинетам медицинского назначения; </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B81246" w:rsidRPr="00DD1CF0" w:rsidRDefault="00B81246" w:rsidP="00AD6FC8">
      <w:pPr>
        <w:pStyle w:val="a8"/>
        <w:widowControl w:val="0"/>
        <w:numPr>
          <w:ilvl w:val="0"/>
          <w:numId w:val="50"/>
        </w:numPr>
        <w:tabs>
          <w:tab w:val="left" w:pos="1134"/>
        </w:tabs>
        <w:suppressAutoHyphens w:val="0"/>
        <w:spacing w:after="0" w:line="360" w:lineRule="auto"/>
        <w:ind w:left="0" w:firstLine="709"/>
        <w:jc w:val="both"/>
        <w:rPr>
          <w:rFonts w:ascii="Times New Roman" w:hAnsi="Times New Roman"/>
          <w:sz w:val="28"/>
          <w:szCs w:val="28"/>
        </w:rPr>
      </w:pPr>
      <w:r w:rsidRPr="00DD1CF0">
        <w:rPr>
          <w:rFonts w:ascii="Times New Roman" w:hAnsi="Times New Roman"/>
          <w:sz w:val="28"/>
          <w:szCs w:val="28"/>
        </w:rPr>
        <w:t>туалетам, душевым, коридорам и другим помещениям.</w:t>
      </w:r>
    </w:p>
    <w:p w:rsidR="00B81246" w:rsidRPr="00B10D05" w:rsidRDefault="00E40F53" w:rsidP="00DD1CF0">
      <w:pPr>
        <w:pStyle w:val="18TexstSPISOK1"/>
        <w:widowControl w:val="0"/>
        <w:spacing w:line="360" w:lineRule="auto"/>
        <w:ind w:left="0" w:firstLine="709"/>
        <w:rPr>
          <w:rFonts w:ascii="Times New Roman" w:hAnsi="Times New Roman" w:cs="Times New Roman"/>
          <w:color w:val="auto"/>
          <w:sz w:val="28"/>
          <w:szCs w:val="28"/>
        </w:rPr>
      </w:pPr>
      <w:r>
        <w:rPr>
          <w:rFonts w:ascii="Times New Roman" w:hAnsi="Times New Roman" w:cs="Times New Roman"/>
          <w:sz w:val="28"/>
          <w:szCs w:val="28"/>
        </w:rPr>
        <w:t>ГБОУ</w:t>
      </w:r>
      <w:r w:rsidR="00DD1CF0">
        <w:rPr>
          <w:rFonts w:ascii="Times New Roman" w:hAnsi="Times New Roman" w:cs="Times New Roman"/>
          <w:sz w:val="28"/>
          <w:szCs w:val="28"/>
        </w:rPr>
        <w:t xml:space="preserve"> </w:t>
      </w:r>
      <w:r w:rsidR="00725E6D">
        <w:rPr>
          <w:rFonts w:ascii="Times New Roman" w:hAnsi="Times New Roman" w:cs="Times New Roman"/>
          <w:sz w:val="28"/>
          <w:szCs w:val="28"/>
        </w:rPr>
        <w:t>Белокатайская КШИ</w:t>
      </w:r>
      <w:r w:rsidR="00DD1CF0">
        <w:rPr>
          <w:rFonts w:ascii="Times New Roman" w:hAnsi="Times New Roman" w:cs="Times New Roman"/>
          <w:sz w:val="28"/>
          <w:szCs w:val="28"/>
        </w:rPr>
        <w:t xml:space="preserve"> </w:t>
      </w:r>
      <w:r w:rsidR="00B81246" w:rsidRPr="00F450FA">
        <w:rPr>
          <w:rFonts w:ascii="Times New Roman" w:hAnsi="Times New Roman" w:cs="Times New Roman"/>
          <w:sz w:val="28"/>
          <w:szCs w:val="28"/>
        </w:rPr>
        <w:t>обеспечивает отдельны</w:t>
      </w:r>
      <w:r w:rsidR="00B81246">
        <w:rPr>
          <w:rFonts w:ascii="Times New Roman" w:hAnsi="Times New Roman" w:cs="Times New Roman"/>
          <w:sz w:val="28"/>
          <w:szCs w:val="28"/>
        </w:rPr>
        <w:t>е</w:t>
      </w:r>
      <w:r w:rsidR="00B81246" w:rsidRPr="00F450FA">
        <w:rPr>
          <w:rFonts w:ascii="Times New Roman" w:hAnsi="Times New Roman" w:cs="Times New Roman"/>
          <w:sz w:val="28"/>
          <w:szCs w:val="28"/>
        </w:rPr>
        <w:t xml:space="preserve"> специально оборудованны</w:t>
      </w:r>
      <w:r w:rsidR="00B81246">
        <w:rPr>
          <w:rFonts w:ascii="Times New Roman" w:hAnsi="Times New Roman" w:cs="Times New Roman"/>
          <w:sz w:val="28"/>
          <w:szCs w:val="28"/>
        </w:rPr>
        <w:t>е</w:t>
      </w:r>
      <w:r w:rsidR="00B81246" w:rsidRPr="00F450FA">
        <w:rPr>
          <w:rFonts w:ascii="Times New Roman" w:hAnsi="Times New Roman" w:cs="Times New Roman"/>
          <w:sz w:val="28"/>
          <w:szCs w:val="28"/>
        </w:rPr>
        <w:t xml:space="preserve"> помещени</w:t>
      </w:r>
      <w:r w:rsidR="00B81246">
        <w:rPr>
          <w:rFonts w:ascii="Times New Roman" w:hAnsi="Times New Roman" w:cs="Times New Roman"/>
          <w:sz w:val="28"/>
          <w:szCs w:val="28"/>
        </w:rPr>
        <w:t>я</w:t>
      </w:r>
      <w:r w:rsidR="00B81246"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sidR="00B81246">
        <w:rPr>
          <w:rFonts w:ascii="Times New Roman" w:hAnsi="Times New Roman" w:cs="Times New Roman"/>
          <w:sz w:val="28"/>
          <w:szCs w:val="28"/>
        </w:rPr>
        <w:t>ЗПР</w:t>
      </w:r>
      <w:r w:rsidR="00B81246" w:rsidRPr="00F450FA">
        <w:rPr>
          <w:rFonts w:ascii="Times New Roman" w:hAnsi="Times New Roman" w:cs="Times New Roman"/>
          <w:sz w:val="28"/>
          <w:szCs w:val="28"/>
        </w:rPr>
        <w:t xml:space="preserve">. </w:t>
      </w:r>
      <w:r w:rsidR="00B81246" w:rsidRPr="00F450FA">
        <w:rPr>
          <w:rFonts w:ascii="Times New Roman" w:hAnsi="Times New Roman" w:cs="Times New Roman"/>
          <w:color w:val="auto"/>
          <w:sz w:val="28"/>
          <w:szCs w:val="28"/>
        </w:rPr>
        <w:t xml:space="preserve">В </w:t>
      </w:r>
      <w:r>
        <w:rPr>
          <w:rFonts w:ascii="Times New Roman" w:hAnsi="Times New Roman" w:cs="Times New Roman"/>
          <w:sz w:val="28"/>
          <w:szCs w:val="28"/>
        </w:rPr>
        <w:t xml:space="preserve">ГБОУ </w:t>
      </w:r>
      <w:r w:rsidR="00725E6D">
        <w:rPr>
          <w:rFonts w:ascii="Times New Roman" w:hAnsi="Times New Roman" w:cs="Times New Roman"/>
          <w:sz w:val="28"/>
          <w:szCs w:val="28"/>
        </w:rPr>
        <w:t>Белокатайская КШИ</w:t>
      </w:r>
      <w:r w:rsidR="00AC6136">
        <w:rPr>
          <w:rFonts w:ascii="Times New Roman" w:hAnsi="Times New Roman" w:cs="Times New Roman"/>
          <w:sz w:val="28"/>
          <w:szCs w:val="28"/>
        </w:rPr>
        <w:t xml:space="preserve"> </w:t>
      </w:r>
      <w:r>
        <w:rPr>
          <w:rFonts w:ascii="Times New Roman" w:hAnsi="Times New Roman" w:cs="Times New Roman"/>
          <w:color w:val="auto"/>
          <w:sz w:val="28"/>
          <w:szCs w:val="28"/>
        </w:rPr>
        <w:t>есть</w:t>
      </w:r>
      <w:r w:rsidR="00B81246" w:rsidRPr="00F450FA">
        <w:rPr>
          <w:rFonts w:ascii="Times New Roman" w:hAnsi="Times New Roman" w:cs="Times New Roman"/>
          <w:color w:val="auto"/>
          <w:sz w:val="28"/>
          <w:szCs w:val="28"/>
        </w:rPr>
        <w:t xml:space="preserve"> отдельные специально оборудованные п</w:t>
      </w:r>
      <w:r w:rsidR="00B81246" w:rsidRPr="00F63254">
        <w:rPr>
          <w:rFonts w:ascii="Times New Roman" w:hAnsi="Times New Roman" w:cs="Times New Roman"/>
          <w:color w:val="auto"/>
          <w:sz w:val="28"/>
          <w:szCs w:val="28"/>
        </w:rPr>
        <w:t xml:space="preserve">омещения для проведения занятий с педагогом-дефектологом, </w:t>
      </w:r>
      <w:r w:rsidR="00B81246">
        <w:rPr>
          <w:rFonts w:ascii="Times New Roman" w:hAnsi="Times New Roman" w:cs="Times New Roman"/>
          <w:color w:val="auto"/>
          <w:sz w:val="28"/>
          <w:szCs w:val="28"/>
        </w:rPr>
        <w:t>педагогом-</w:t>
      </w:r>
      <w:r w:rsidR="00B81246"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AC6136">
        <w:rPr>
          <w:rFonts w:ascii="Times New Roman" w:hAnsi="Times New Roman" w:cs="Times New Roman"/>
          <w:color w:val="auto"/>
          <w:sz w:val="28"/>
          <w:szCs w:val="28"/>
        </w:rPr>
        <w:t xml:space="preserve"> </w:t>
      </w:r>
      <w:r w:rsidR="00B81246" w:rsidRPr="00B10D05">
        <w:rPr>
          <w:rFonts w:ascii="Times New Roman" w:hAnsi="Times New Roman" w:cs="Times New Roman"/>
          <w:color w:val="auto"/>
          <w:sz w:val="28"/>
          <w:szCs w:val="28"/>
        </w:rPr>
        <w:t xml:space="preserve">Должно быть </w:t>
      </w:r>
      <w:r w:rsidR="00B81246"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81246" w:rsidRPr="00B10D05">
        <w:rPr>
          <w:rFonts w:ascii="Times New Roman" w:hAnsi="Times New Roman"/>
          <w:sz w:val="28"/>
          <w:szCs w:val="28"/>
          <w:lang w:eastAsia="en-US"/>
        </w:rPr>
        <w:t>помещения.</w:t>
      </w:r>
    </w:p>
    <w:p w:rsidR="00B81246" w:rsidRPr="00DC7F83" w:rsidRDefault="00B81246" w:rsidP="00DD1CF0">
      <w:pPr>
        <w:widowControl w:val="0"/>
        <w:suppressAutoHyphens w:val="0"/>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w:t>
      </w:r>
      <w:r w:rsidR="00E40F53">
        <w:rPr>
          <w:rFonts w:ascii="Times New Roman" w:hAnsi="Times New Roman" w:cs="Times New Roman"/>
          <w:sz w:val="28"/>
          <w:szCs w:val="28"/>
        </w:rPr>
        <w:t xml:space="preserve">ГБОУ </w:t>
      </w:r>
      <w:r w:rsidR="00725E6D">
        <w:rPr>
          <w:rFonts w:ascii="Times New Roman" w:hAnsi="Times New Roman" w:cs="Times New Roman"/>
          <w:sz w:val="28"/>
          <w:szCs w:val="28"/>
        </w:rPr>
        <w:t>Белокатайская КШИ</w:t>
      </w:r>
      <w:r w:rsidRPr="00DC7F83">
        <w:rPr>
          <w:rFonts w:ascii="Times New Roman" w:hAnsi="Times New Roman" w:cs="Times New Roman"/>
          <w:sz w:val="28"/>
          <w:szCs w:val="28"/>
        </w:rPr>
        <w:t>, расписании уроков, изменениях в режиме обучения, последних событиях в школе, ближайших планах и т.д.</w:t>
      </w:r>
    </w:p>
    <w:p w:rsidR="00B81246" w:rsidRPr="00F63254" w:rsidRDefault="00B81246" w:rsidP="00DD1CF0">
      <w:pPr>
        <w:widowControl w:val="0"/>
        <w:suppressAutoHyphens w:val="0"/>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00AC6136">
        <w:rPr>
          <w:rFonts w:ascii="Times New Roman" w:hAnsi="Times New Roman" w:cs="Times New Roman"/>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B81246" w:rsidRDefault="00B81246" w:rsidP="00DD1CF0">
      <w:pPr>
        <w:widowControl w:val="0"/>
        <w:suppressAutoHyphens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B81246" w:rsidRPr="00B509C8" w:rsidRDefault="00B81246" w:rsidP="00DD1CF0">
      <w:pPr>
        <w:widowControl w:val="0"/>
        <w:suppressAutoHyphens w:val="0"/>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B81246" w:rsidRPr="00DD1CF0" w:rsidRDefault="00B81246" w:rsidP="00DD1CF0">
      <w:pPr>
        <w:pStyle w:val="Default"/>
        <w:widowControl w:val="0"/>
        <w:spacing w:line="360" w:lineRule="auto"/>
        <w:ind w:firstLine="709"/>
        <w:jc w:val="center"/>
        <w:rPr>
          <w:b/>
          <w:color w:val="auto"/>
          <w:sz w:val="28"/>
          <w:szCs w:val="28"/>
        </w:rPr>
      </w:pPr>
      <w:r w:rsidRPr="00DD1CF0">
        <w:rPr>
          <w:b/>
          <w:color w:val="auto"/>
          <w:sz w:val="28"/>
          <w:szCs w:val="28"/>
        </w:rPr>
        <w:t>Требования к организации временного режима</w:t>
      </w:r>
    </w:p>
    <w:p w:rsidR="00B81246" w:rsidRPr="00F63254" w:rsidRDefault="00B81246" w:rsidP="00DD1CF0">
      <w:pPr>
        <w:pStyle w:val="Default"/>
        <w:widowControl w:val="0"/>
        <w:spacing w:line="360" w:lineRule="auto"/>
        <w:ind w:firstLine="709"/>
        <w:jc w:val="both"/>
        <w:rPr>
          <w:sz w:val="28"/>
          <w:szCs w:val="28"/>
        </w:rPr>
      </w:pPr>
      <w:r w:rsidRPr="00F63254">
        <w:rPr>
          <w:sz w:val="28"/>
          <w:szCs w:val="28"/>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w:t>
      </w:r>
      <w:r w:rsidR="00E40F53">
        <w:rPr>
          <w:sz w:val="28"/>
          <w:szCs w:val="28"/>
        </w:rPr>
        <w:t xml:space="preserve">ГБОУ </w:t>
      </w:r>
      <w:r w:rsidR="00725E6D">
        <w:rPr>
          <w:sz w:val="28"/>
          <w:szCs w:val="28"/>
        </w:rPr>
        <w:t xml:space="preserve">Белокатайская КШИ. </w:t>
      </w:r>
      <w:r w:rsidRPr="00F63254">
        <w:rPr>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B81246" w:rsidRPr="00F63254" w:rsidRDefault="00B81246" w:rsidP="00DD1CF0">
      <w:pPr>
        <w:widowControl w:val="0"/>
        <w:suppressAutoHyphens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00725E6D">
        <w:rPr>
          <w:rFonts w:ascii="Times New Roman" w:hAnsi="Times New Roman" w:cs="Times New Roman"/>
          <w:b/>
          <w:sz w:val="28"/>
          <w:szCs w:val="28"/>
        </w:rPr>
        <w:t xml:space="preserve">варианта </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DD1CF0" w:rsidRDefault="00B81246" w:rsidP="00DD1CF0">
      <w:pPr>
        <w:widowControl w:val="0"/>
        <w:suppressAutoHyphens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p>
    <w:p w:rsidR="00B81246" w:rsidRPr="00F63254" w:rsidRDefault="00B81246" w:rsidP="00DD1CF0">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sz w:val="28"/>
          <w:szCs w:val="28"/>
        </w:rPr>
        <w:t>классы – 34 учебных недели.</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B81246" w:rsidRPr="00F63254" w:rsidRDefault="00B81246" w:rsidP="00DD1CF0">
      <w:pPr>
        <w:pStyle w:val="Standard"/>
        <w:suppressAutoHyphens w:val="0"/>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sz w:val="28"/>
          <w:szCs w:val="28"/>
        </w:rPr>
        <w:t>классов – не более 5 уроков.</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B81246" w:rsidRPr="00F63254" w:rsidRDefault="00B81246" w:rsidP="00DD1CF0">
      <w:pPr>
        <w:pStyle w:val="Standard"/>
        <w:suppressAutoHyphens w:val="0"/>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w:t>
      </w:r>
      <w:r w:rsidR="00E40F53">
        <w:rPr>
          <w:rFonts w:ascii="Times New Roman" w:hAnsi="Times New Roman" w:cs="Times New Roman"/>
          <w:sz w:val="28"/>
          <w:szCs w:val="28"/>
        </w:rPr>
        <w:t xml:space="preserve"> в ГБОУ </w:t>
      </w:r>
      <w:r w:rsidR="00725E6D">
        <w:rPr>
          <w:rFonts w:ascii="Times New Roman" w:hAnsi="Times New Roman" w:cs="Times New Roman"/>
          <w:sz w:val="28"/>
          <w:szCs w:val="28"/>
        </w:rPr>
        <w:t>Белокатайская КШИ</w:t>
      </w:r>
      <w:r w:rsidR="00AC6136">
        <w:rPr>
          <w:rFonts w:ascii="Times New Roman" w:hAnsi="Times New Roman" w:cs="Times New Roman"/>
          <w:sz w:val="28"/>
          <w:szCs w:val="28"/>
        </w:rPr>
        <w:t xml:space="preserve"> </w:t>
      </w:r>
      <w:r w:rsidRPr="00F63254">
        <w:rPr>
          <w:rFonts w:ascii="Times New Roman" w:hAnsi="Times New Roman" w:cs="Times New Roman"/>
          <w:sz w:val="28"/>
          <w:szCs w:val="28"/>
        </w:rPr>
        <w:t>в среде сверстников со сходными нарушениями развития в отдельных классах. Наполняемость класса не превыша</w:t>
      </w:r>
      <w:r w:rsidR="00E40F53">
        <w:rPr>
          <w:rFonts w:ascii="Times New Roman" w:hAnsi="Times New Roman" w:cs="Times New Roman"/>
          <w:sz w:val="28"/>
          <w:szCs w:val="28"/>
        </w:rPr>
        <w:t>е</w:t>
      </w:r>
      <w:r w:rsidRPr="00F63254">
        <w:rPr>
          <w:rFonts w:ascii="Times New Roman" w:hAnsi="Times New Roman" w:cs="Times New Roman"/>
          <w:sz w:val="28"/>
          <w:szCs w:val="28"/>
        </w:rPr>
        <w:t>т 12 обучающихся.</w:t>
      </w:r>
    </w:p>
    <w:p w:rsidR="00B81246" w:rsidRPr="00DD1CF0" w:rsidRDefault="00B81246" w:rsidP="00DD1CF0">
      <w:pPr>
        <w:pStyle w:val="18TexstSPISOK1"/>
        <w:widowControl w:val="0"/>
        <w:spacing w:line="360" w:lineRule="auto"/>
        <w:ind w:left="0" w:firstLine="709"/>
        <w:jc w:val="center"/>
        <w:rPr>
          <w:rFonts w:ascii="Times New Roman" w:hAnsi="Times New Roman" w:cs="Times New Roman"/>
          <w:b/>
          <w:color w:val="auto"/>
          <w:sz w:val="28"/>
          <w:szCs w:val="28"/>
        </w:rPr>
      </w:pPr>
      <w:r w:rsidRPr="00DD1CF0">
        <w:rPr>
          <w:rFonts w:ascii="Times New Roman" w:hAnsi="Times New Roman" w:cs="Times New Roman"/>
          <w:b/>
          <w:color w:val="auto"/>
          <w:sz w:val="28"/>
          <w:szCs w:val="28"/>
        </w:rPr>
        <w:t>Требования к техническим средствам обучения</w:t>
      </w:r>
    </w:p>
    <w:p w:rsidR="00B81246" w:rsidRDefault="00B81246" w:rsidP="00DD1CF0">
      <w:pPr>
        <w:pStyle w:val="Default"/>
        <w:widowControl w:val="0"/>
        <w:spacing w:line="360" w:lineRule="auto"/>
        <w:ind w:firstLine="709"/>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sidR="00AC6136">
        <w:rPr>
          <w:sz w:val="28"/>
          <w:szCs w:val="28"/>
        </w:rPr>
        <w:t xml:space="preserve"> </w:t>
      </w:r>
      <w:r w:rsidRPr="00F63254">
        <w:rPr>
          <w:sz w:val="28"/>
          <w:szCs w:val="28"/>
        </w:rPr>
        <w:t>принтер, сканер,</w:t>
      </w:r>
      <w:r w:rsidR="00AC6136">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B81246" w:rsidRPr="00DD1CF0" w:rsidRDefault="00B81246" w:rsidP="00DD1CF0">
      <w:pPr>
        <w:pStyle w:val="18TexstSPISOK1"/>
        <w:widowControl w:val="0"/>
        <w:spacing w:line="360" w:lineRule="auto"/>
        <w:ind w:left="0" w:firstLine="709"/>
        <w:jc w:val="center"/>
        <w:rPr>
          <w:rFonts w:ascii="Times New Roman" w:hAnsi="Times New Roman" w:cs="Times New Roman"/>
          <w:b/>
          <w:color w:val="auto"/>
          <w:sz w:val="28"/>
          <w:szCs w:val="28"/>
        </w:rPr>
      </w:pPr>
      <w:r w:rsidRPr="00DD1CF0">
        <w:rPr>
          <w:rFonts w:ascii="Times New Roman" w:hAnsi="Times New Roman" w:cs="Times New Roman"/>
          <w:b/>
          <w:color w:val="auto"/>
          <w:sz w:val="28"/>
          <w:szCs w:val="28"/>
        </w:rPr>
        <w:t>Требования к и</w:t>
      </w:r>
      <w:r w:rsidRPr="00DD1CF0">
        <w:rPr>
          <w:rFonts w:ascii="Times New Roman" w:hAnsi="Times New Roman" w:cs="Times New Roman"/>
          <w:b/>
          <w:sz w:val="28"/>
          <w:szCs w:val="28"/>
        </w:rPr>
        <w:t>нформационно-образовательной среде</w:t>
      </w:r>
    </w:p>
    <w:p w:rsidR="00B81246" w:rsidRDefault="00B81246" w:rsidP="00DD1CF0">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 xml:space="preserve">В </w:t>
      </w:r>
      <w:r w:rsidR="00E40F53">
        <w:rPr>
          <w:rFonts w:ascii="Times New Roman" w:hAnsi="Times New Roman" w:cs="Times New Roman"/>
          <w:sz w:val="28"/>
          <w:szCs w:val="28"/>
        </w:rPr>
        <w:t xml:space="preserve">ГБОУ </w:t>
      </w:r>
      <w:r w:rsidR="00725E6D">
        <w:rPr>
          <w:rFonts w:ascii="Times New Roman" w:hAnsi="Times New Roman" w:cs="Times New Roman"/>
          <w:sz w:val="28"/>
          <w:szCs w:val="28"/>
        </w:rPr>
        <w:t>Белокатайская КШИ</w:t>
      </w:r>
      <w:r w:rsidR="00AC6136">
        <w:rPr>
          <w:rFonts w:ascii="Times New Roman" w:hAnsi="Times New Roman" w:cs="Times New Roman"/>
          <w:sz w:val="28"/>
          <w:szCs w:val="28"/>
        </w:rPr>
        <w:t xml:space="preserve"> </w:t>
      </w:r>
      <w:r w:rsidRPr="00D3206F">
        <w:rPr>
          <w:rFonts w:ascii="Times New Roman" w:hAnsi="Times New Roman" w:cs="Times New Roman"/>
          <w:color w:val="auto"/>
          <w:sz w:val="28"/>
          <w:szCs w:val="28"/>
        </w:rPr>
        <w:t>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B81246" w:rsidRPr="00DD1CF0" w:rsidRDefault="00B81246" w:rsidP="00DD1CF0">
      <w:pPr>
        <w:pStyle w:val="18TexstSPISOK1"/>
        <w:widowControl w:val="0"/>
        <w:tabs>
          <w:tab w:val="clear" w:pos="640"/>
          <w:tab w:val="left" w:pos="142"/>
        </w:tabs>
        <w:spacing w:line="360" w:lineRule="auto"/>
        <w:ind w:left="0" w:firstLine="709"/>
        <w:jc w:val="center"/>
        <w:rPr>
          <w:rFonts w:ascii="Times New Roman" w:hAnsi="Times New Roman" w:cs="Times New Roman"/>
          <w:b/>
          <w:color w:val="auto"/>
          <w:sz w:val="28"/>
          <w:szCs w:val="28"/>
        </w:rPr>
      </w:pPr>
      <w:r w:rsidRPr="00DD1CF0">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B81246" w:rsidRPr="002F71F1" w:rsidRDefault="00B81246" w:rsidP="00B81246">
      <w:pPr>
        <w:pStyle w:val="Default"/>
        <w:spacing w:line="336" w:lineRule="auto"/>
        <w:ind w:firstLine="708"/>
        <w:jc w:val="both"/>
        <w:rPr>
          <w:sz w:val="28"/>
          <w:szCs w:val="28"/>
        </w:rPr>
      </w:pPr>
      <w:r w:rsidRPr="002F71F1">
        <w:rPr>
          <w:color w:val="auto"/>
          <w:sz w:val="28"/>
          <w:szCs w:val="28"/>
        </w:rPr>
        <w:t xml:space="preserve">Реализация АООП НОО обучающихся с ЗПР </w:t>
      </w:r>
      <w:r w:rsidR="00E40F53">
        <w:rPr>
          <w:sz w:val="28"/>
          <w:szCs w:val="28"/>
        </w:rPr>
        <w:t xml:space="preserve">ГБОУ </w:t>
      </w:r>
      <w:r w:rsidR="00725E6D">
        <w:rPr>
          <w:sz w:val="28"/>
          <w:szCs w:val="28"/>
        </w:rPr>
        <w:t>Белокатайская КШИ</w:t>
      </w:r>
      <w:r w:rsidR="00AC6136">
        <w:rPr>
          <w:sz w:val="28"/>
          <w:szCs w:val="28"/>
        </w:rPr>
        <w:t xml:space="preserve"> </w:t>
      </w:r>
      <w:r w:rsidRPr="002F71F1">
        <w:rPr>
          <w:color w:val="auto"/>
          <w:sz w:val="28"/>
          <w:szCs w:val="28"/>
        </w:rPr>
        <w:t>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B81246" w:rsidRPr="00DD1CF0" w:rsidRDefault="00B81246" w:rsidP="00B81246">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B81246" w:rsidRPr="00DD1CF0" w:rsidRDefault="00B81246" w:rsidP="00B81246">
      <w:pPr>
        <w:widowControl w:val="0"/>
        <w:autoSpaceDE w:val="0"/>
        <w:spacing w:after="0" w:line="360" w:lineRule="auto"/>
        <w:ind w:firstLine="709"/>
        <w:jc w:val="both"/>
        <w:rPr>
          <w:rFonts w:ascii="Times New Roman" w:hAnsi="Times New Roman" w:cs="Times New Roman"/>
          <w:sz w:val="28"/>
          <w:szCs w:val="28"/>
        </w:rPr>
      </w:pPr>
      <w:r w:rsidRPr="00DD1CF0">
        <w:rPr>
          <w:rFonts w:ascii="Times New Roman" w:hAnsi="Times New Roman" w:cs="Times New Roman"/>
          <w:sz w:val="28"/>
          <w:szCs w:val="28"/>
        </w:rPr>
        <w:t xml:space="preserve">Освоение содержательной области «Филология» предполагает использование </w:t>
      </w:r>
      <w:r w:rsidRPr="00DD1CF0">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B81246" w:rsidRPr="00F63254" w:rsidRDefault="00B81246" w:rsidP="00B81246">
      <w:pPr>
        <w:widowControl w:val="0"/>
        <w:autoSpaceDE w:val="0"/>
        <w:spacing w:after="0" w:line="360" w:lineRule="auto"/>
        <w:ind w:firstLine="709"/>
        <w:jc w:val="both"/>
        <w:rPr>
          <w:rFonts w:ascii="Times New Roman" w:hAnsi="Times New Roman" w:cs="Times New Roman"/>
          <w:sz w:val="28"/>
          <w:szCs w:val="28"/>
        </w:rPr>
      </w:pPr>
      <w:r w:rsidRPr="00DD1CF0">
        <w:rPr>
          <w:rFonts w:ascii="Times New Roman" w:hAnsi="Times New Roman" w:cs="Times New Roman"/>
          <w:sz w:val="28"/>
          <w:szCs w:val="28"/>
        </w:rPr>
        <w:t>Освоение содержательной области</w:t>
      </w:r>
      <w:r w:rsidR="00DD1CF0">
        <w:rPr>
          <w:rFonts w:ascii="Times New Roman" w:hAnsi="Times New Roman" w:cs="Times New Roman"/>
          <w:sz w:val="28"/>
          <w:szCs w:val="28"/>
        </w:rPr>
        <w:t xml:space="preserve"> </w:t>
      </w:r>
      <w:r w:rsidRPr="00DD1CF0">
        <w:rPr>
          <w:rFonts w:ascii="Times New Roman" w:hAnsi="Times New Roman" w:cs="Times New Roman"/>
          <w:sz w:val="28"/>
          <w:szCs w:val="28"/>
        </w:rPr>
        <w:t xml:space="preserve">«Математика» предполагает использование разнообразного дидактического материала: </w:t>
      </w:r>
      <w:r w:rsidRPr="00DD1CF0">
        <w:rPr>
          <w:rFonts w:ascii="Times New Roman" w:hAnsi="Times New Roman"/>
          <w:sz w:val="28"/>
          <w:szCs w:val="28"/>
        </w:rPr>
        <w:t>предметов различной формы, величины, цвета, счетного материала; таблиц</w:t>
      </w:r>
      <w:r w:rsidRPr="00F63254">
        <w:rPr>
          <w:rFonts w:ascii="Times New Roman" w:hAnsi="Times New Roman"/>
          <w:sz w:val="28"/>
          <w:szCs w:val="28"/>
        </w:rPr>
        <w:t xml:space="preserve">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B81246" w:rsidRPr="00DD1CF0" w:rsidRDefault="00B81246" w:rsidP="00DD1CF0">
      <w:pPr>
        <w:widowControl w:val="0"/>
        <w:suppressAutoHyphens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доступных представлений о мире и практики </w:t>
      </w:r>
      <w:r w:rsidRPr="00DD1CF0">
        <w:rPr>
          <w:rFonts w:ascii="Times New Roman" w:hAnsi="Times New Roman" w:cs="Times New Roman"/>
          <w:sz w:val="28"/>
          <w:szCs w:val="28"/>
        </w:rPr>
        <w:t>взаимодействия с окружающим миром в рамках содержательной области</w:t>
      </w:r>
      <w:r w:rsidR="00AC6136">
        <w:rPr>
          <w:rFonts w:ascii="Times New Roman" w:hAnsi="Times New Roman" w:cs="Times New Roman"/>
          <w:sz w:val="28"/>
          <w:szCs w:val="28"/>
        </w:rPr>
        <w:t xml:space="preserve"> </w:t>
      </w:r>
      <w:r w:rsidRPr="00DD1CF0">
        <w:rPr>
          <w:rFonts w:ascii="Times New Roman" w:hAnsi="Times New Roman" w:cs="Times New Roman"/>
          <w:sz w:val="28"/>
          <w:szCs w:val="28"/>
        </w:rPr>
        <w:t xml:space="preserve">«Обществознание и естествознание (Окружающий мир)»происходит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B81246" w:rsidRPr="00DD1CF0" w:rsidRDefault="00B81246" w:rsidP="00DD1CF0">
      <w:pPr>
        <w:widowControl w:val="0"/>
        <w:suppressAutoHyphens w:val="0"/>
        <w:autoSpaceDE w:val="0"/>
        <w:spacing w:after="0" w:line="360" w:lineRule="auto"/>
        <w:ind w:firstLine="709"/>
        <w:jc w:val="both"/>
        <w:rPr>
          <w:rFonts w:ascii="Times New Roman" w:hAnsi="Times New Roman" w:cs="Times New Roman"/>
          <w:sz w:val="28"/>
          <w:szCs w:val="28"/>
        </w:rPr>
      </w:pPr>
      <w:r w:rsidRPr="00DD1CF0">
        <w:rPr>
          <w:rFonts w:ascii="Times New Roman" w:hAnsi="Times New Roman" w:cs="Times New Roman"/>
          <w:sz w:val="28"/>
          <w:szCs w:val="28"/>
        </w:rPr>
        <w:t>Специальный учебный и дидактический материал необходим для образования обучающихся с ЗПР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B81246" w:rsidRPr="00DD1CF0" w:rsidRDefault="00B81246" w:rsidP="00DD1CF0">
      <w:pPr>
        <w:pStyle w:val="14TexstOSNOVA1012"/>
        <w:widowControl w:val="0"/>
        <w:spacing w:line="360" w:lineRule="auto"/>
        <w:ind w:firstLine="709"/>
        <w:rPr>
          <w:rFonts w:ascii="Times New Roman" w:hAnsi="Times New Roman" w:cs="Times New Roman"/>
          <w:sz w:val="28"/>
          <w:szCs w:val="28"/>
        </w:rPr>
      </w:pPr>
      <w:r w:rsidRPr="00DD1CF0">
        <w:rPr>
          <w:rFonts w:ascii="Times New Roman" w:hAnsi="Times New Roman" w:cs="Times New Roman"/>
          <w:color w:val="auto"/>
          <w:sz w:val="28"/>
          <w:szCs w:val="28"/>
        </w:rPr>
        <w:t>Овладение обучающимися с ЗПР образовательной областью «Физическая культура</w:t>
      </w:r>
      <w:r w:rsidRPr="00DD1CF0">
        <w:rPr>
          <w:rFonts w:ascii="Times New Roman" w:hAnsi="Times New Roman" w:cs="Times New Roman"/>
          <w:caps/>
          <w:color w:val="auto"/>
          <w:sz w:val="28"/>
          <w:szCs w:val="28"/>
        </w:rPr>
        <w:t>»</w:t>
      </w:r>
      <w:r w:rsidRPr="00DD1CF0">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B81246" w:rsidRPr="00DD1CF0" w:rsidRDefault="00B81246" w:rsidP="00DD1CF0">
      <w:pPr>
        <w:widowControl w:val="0"/>
        <w:suppressAutoHyphens w:val="0"/>
        <w:autoSpaceDE w:val="0"/>
        <w:spacing w:after="0" w:line="360" w:lineRule="auto"/>
        <w:ind w:firstLine="709"/>
        <w:jc w:val="both"/>
        <w:rPr>
          <w:rFonts w:ascii="Times New Roman" w:hAnsi="Times New Roman" w:cs="Times New Roman"/>
          <w:sz w:val="28"/>
          <w:szCs w:val="28"/>
        </w:rPr>
      </w:pPr>
      <w:r w:rsidRPr="00DD1CF0">
        <w:rPr>
          <w:rFonts w:ascii="Times New Roman" w:hAnsi="Times New Roman" w:cs="Times New Roman"/>
          <w:sz w:val="28"/>
          <w:szCs w:val="28"/>
        </w:rPr>
        <w:t>Для овладения образовательной областью «Технологии» обучающимся с ЗПР необходимо использование специфических инструментов (</w:t>
      </w:r>
      <w:r w:rsidRPr="00DD1CF0">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DD1CF0">
        <w:rPr>
          <w:rFonts w:ascii="Times New Roman" w:hAnsi="Times New Roman" w:cs="Times New Roman"/>
          <w:sz w:val="28"/>
          <w:szCs w:val="28"/>
        </w:rPr>
        <w:t>) и расходных материалов (</w:t>
      </w:r>
      <w:r w:rsidRPr="00DD1CF0">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DD1CF0">
        <w:rPr>
          <w:rFonts w:ascii="Times New Roman" w:hAnsi="Times New Roman" w:cs="Times New Roman"/>
          <w:sz w:val="28"/>
          <w:szCs w:val="28"/>
        </w:rPr>
        <w:t xml:space="preserve">в процессе формирования навыков ручного труда. </w:t>
      </w:r>
    </w:p>
    <w:p w:rsidR="00B81246" w:rsidRPr="00DD1CF0" w:rsidRDefault="00B81246" w:rsidP="00DD1CF0">
      <w:pPr>
        <w:pStyle w:val="14TexstOSNOVA1012"/>
        <w:widowControl w:val="0"/>
        <w:spacing w:line="360" w:lineRule="auto"/>
        <w:ind w:firstLine="709"/>
        <w:rPr>
          <w:rFonts w:ascii="Times New Roman" w:hAnsi="Times New Roman" w:cs="Times New Roman"/>
          <w:color w:val="auto"/>
          <w:sz w:val="28"/>
          <w:szCs w:val="28"/>
        </w:rPr>
      </w:pPr>
      <w:r w:rsidRPr="00DD1CF0">
        <w:rPr>
          <w:rFonts w:ascii="Times New Roman" w:hAnsi="Times New Roman" w:cs="Times New Roman"/>
          <w:color w:val="auto"/>
          <w:sz w:val="28"/>
          <w:szCs w:val="28"/>
        </w:rPr>
        <w:t>Материально-техническое обеспечение коррекционных курсов  включает обеспечение кабинета логопеда, психолога и зала для проведений занятий по ритмике</w:t>
      </w:r>
      <w:r w:rsidRPr="00DD1CF0">
        <w:rPr>
          <w:rFonts w:ascii="Times New Roman" w:hAnsi="Times New Roman" w:cs="Times New Roman"/>
          <w:caps/>
          <w:color w:val="auto"/>
          <w:sz w:val="28"/>
          <w:szCs w:val="28"/>
        </w:rPr>
        <w:t>.</w:t>
      </w:r>
    </w:p>
    <w:p w:rsidR="00B81246" w:rsidRPr="00DD1CF0" w:rsidRDefault="00B81246" w:rsidP="00DD1CF0">
      <w:pPr>
        <w:widowControl w:val="0"/>
        <w:suppressAutoHyphens w:val="0"/>
        <w:autoSpaceDE w:val="0"/>
        <w:autoSpaceDN w:val="0"/>
        <w:adjustRightInd w:val="0"/>
        <w:spacing w:after="0" w:line="360" w:lineRule="auto"/>
        <w:ind w:firstLine="709"/>
        <w:jc w:val="both"/>
        <w:rPr>
          <w:rFonts w:ascii="Times New Roman" w:hAnsi="Times New Roman" w:cs="Times New Roman"/>
          <w:iCs/>
          <w:sz w:val="28"/>
          <w:szCs w:val="28"/>
        </w:rPr>
      </w:pPr>
      <w:r w:rsidRPr="00DD1CF0">
        <w:rPr>
          <w:rFonts w:ascii="Times New Roman" w:hAnsi="Times New Roman" w:cs="Times New Roman"/>
          <w:sz w:val="28"/>
          <w:szCs w:val="28"/>
        </w:rPr>
        <w:t xml:space="preserve">Материально-техническое оснащение кабинета логопеда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w:t>
      </w:r>
      <w:r w:rsidRPr="00F63254">
        <w:rPr>
          <w:rFonts w:ascii="Times New Roman" w:hAnsi="Times New Roman" w:cs="Times New Roman"/>
          <w:sz w:val="28"/>
          <w:szCs w:val="28"/>
        </w:rPr>
        <w:t>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w:t>
      </w:r>
      <w:r w:rsidRPr="00DD1CF0">
        <w:rPr>
          <w:rFonts w:ascii="Times New Roman" w:hAnsi="Times New Roman" w:cs="Times New Roman"/>
          <w:iCs/>
          <w:sz w:val="28"/>
          <w:szCs w:val="28"/>
        </w:rPr>
        <w:t>DVD – про</w:t>
      </w:r>
      <w:r w:rsidR="00C80C14" w:rsidRPr="00DD1CF0">
        <w:rPr>
          <w:rFonts w:ascii="Times New Roman" w:hAnsi="Times New Roman" w:cs="Times New Roman"/>
          <w:iCs/>
          <w:sz w:val="28"/>
          <w:szCs w:val="28"/>
        </w:rPr>
        <w:t>и</w:t>
      </w:r>
      <w:r w:rsidRPr="00DD1CF0">
        <w:rPr>
          <w:rFonts w:ascii="Times New Roman" w:hAnsi="Times New Roman" w:cs="Times New Roman"/>
          <w:iCs/>
          <w:sz w:val="28"/>
          <w:szCs w:val="28"/>
        </w:rPr>
        <w:t>грыватели; телевизор; аудиовидеомагнитофон; компьютер с программным обеспечением; слайд-проектор; мультимедиапроектор; магнитная доска; экран).</w:t>
      </w:r>
    </w:p>
    <w:p w:rsidR="00B81246" w:rsidRPr="00DD1CF0" w:rsidRDefault="00B81246" w:rsidP="00B81246">
      <w:pPr>
        <w:autoSpaceDE w:val="0"/>
        <w:autoSpaceDN w:val="0"/>
        <w:adjustRightInd w:val="0"/>
        <w:spacing w:after="0" w:line="360" w:lineRule="auto"/>
        <w:ind w:firstLine="709"/>
        <w:jc w:val="both"/>
        <w:rPr>
          <w:rFonts w:ascii="Times New Roman" w:hAnsi="Times New Roman" w:cs="Times New Roman"/>
          <w:bCs/>
          <w:iCs/>
          <w:sz w:val="28"/>
          <w:szCs w:val="28"/>
        </w:rPr>
      </w:pPr>
      <w:r w:rsidRPr="00DD1CF0">
        <w:rPr>
          <w:rFonts w:ascii="Times New Roman" w:hAnsi="Times New Roman" w:cs="Times New Roman"/>
          <w:bCs/>
          <w:iCs/>
          <w:sz w:val="28"/>
          <w:szCs w:val="28"/>
        </w:rPr>
        <w:t xml:space="preserve">Материально-техническое оснащение кабинета психолога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DD1CF0">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B81246" w:rsidRPr="00DD1CF0" w:rsidRDefault="00B81246" w:rsidP="00B81246">
      <w:pPr>
        <w:autoSpaceDE w:val="0"/>
        <w:autoSpaceDN w:val="0"/>
        <w:adjustRightInd w:val="0"/>
        <w:spacing w:after="0" w:line="360" w:lineRule="auto"/>
        <w:ind w:firstLine="709"/>
        <w:jc w:val="both"/>
        <w:rPr>
          <w:rFonts w:ascii="Times New Roman" w:hAnsi="Times New Roman" w:cs="Times New Roman"/>
          <w:sz w:val="28"/>
          <w:szCs w:val="28"/>
        </w:rPr>
      </w:pPr>
      <w:r w:rsidRPr="00DD1CF0">
        <w:rPr>
          <w:rFonts w:ascii="Times New Roman" w:hAnsi="Times New Roman" w:cs="Times New Roman"/>
          <w:bCs/>
          <w:iCs/>
          <w:sz w:val="28"/>
          <w:szCs w:val="28"/>
        </w:rPr>
        <w:t>Материально-техническое обеспечение зала для проведений занятий по ритмике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DD1CF0">
        <w:rPr>
          <w:rFonts w:ascii="Times New Roman" w:hAnsi="Times New Roman" w:cs="Times New Roman"/>
          <w:sz w:val="28"/>
          <w:szCs w:val="28"/>
        </w:rPr>
        <w:t>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DD1CF0" w:rsidRDefault="00B81246" w:rsidP="00B81246">
      <w:pPr>
        <w:pStyle w:val="18TexstSPISOK1"/>
        <w:tabs>
          <w:tab w:val="clear" w:pos="360"/>
          <w:tab w:val="clear" w:pos="640"/>
          <w:tab w:val="left" w:pos="0"/>
        </w:tabs>
        <w:spacing w:line="360" w:lineRule="auto"/>
        <w:ind w:left="0" w:firstLine="0"/>
        <w:jc w:val="center"/>
        <w:rPr>
          <w:rFonts w:ascii="Times New Roman" w:hAnsi="Times New Roman" w:cs="Times New Roman"/>
          <w:b/>
          <w:color w:val="auto"/>
          <w:sz w:val="28"/>
          <w:szCs w:val="28"/>
        </w:rPr>
      </w:pPr>
      <w:r w:rsidRPr="00DD1CF0">
        <w:rPr>
          <w:rFonts w:ascii="Times New Roman" w:hAnsi="Times New Roman" w:cs="Times New Roman"/>
          <w:b/>
          <w:color w:val="auto"/>
          <w:sz w:val="28"/>
          <w:szCs w:val="28"/>
        </w:rPr>
        <w:t xml:space="preserve">Обеспечение условий для организации обучения и взаимодействия специалистов, их сотрудничества с родителями </w:t>
      </w:r>
    </w:p>
    <w:p w:rsidR="00B81246" w:rsidRPr="00DD1CF0" w:rsidRDefault="00B81246" w:rsidP="00B81246">
      <w:pPr>
        <w:pStyle w:val="18TexstSPISOK1"/>
        <w:tabs>
          <w:tab w:val="clear" w:pos="360"/>
          <w:tab w:val="clear" w:pos="640"/>
          <w:tab w:val="left" w:pos="0"/>
        </w:tabs>
        <w:spacing w:line="360" w:lineRule="auto"/>
        <w:ind w:left="0" w:firstLine="0"/>
        <w:jc w:val="center"/>
        <w:rPr>
          <w:rFonts w:ascii="Times New Roman" w:hAnsi="Times New Roman" w:cs="Times New Roman"/>
          <w:b/>
          <w:color w:val="auto"/>
          <w:sz w:val="28"/>
          <w:szCs w:val="28"/>
        </w:rPr>
      </w:pPr>
      <w:r w:rsidRPr="00DD1CF0">
        <w:rPr>
          <w:rFonts w:ascii="Times New Roman" w:hAnsi="Times New Roman" w:cs="Times New Roman"/>
          <w:b/>
          <w:color w:val="auto"/>
          <w:sz w:val="28"/>
          <w:szCs w:val="28"/>
        </w:rPr>
        <w:t>(законными представителями) обучающихся</w:t>
      </w:r>
    </w:p>
    <w:p w:rsidR="00B81246" w:rsidRPr="00DD1CF0" w:rsidRDefault="00B81246" w:rsidP="00DD1CF0">
      <w:pPr>
        <w:pStyle w:val="14TexstOSNOVA1012"/>
        <w:spacing w:line="360" w:lineRule="auto"/>
        <w:ind w:firstLine="709"/>
        <w:rPr>
          <w:rFonts w:ascii="Times New Roman" w:hAnsi="Times New Roman" w:cs="Times New Roman"/>
          <w:color w:val="auto"/>
          <w:sz w:val="28"/>
          <w:szCs w:val="28"/>
        </w:rPr>
      </w:pPr>
      <w:r w:rsidRPr="00DD1CF0">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B81246" w:rsidRPr="00DD1CF0" w:rsidRDefault="00B81246" w:rsidP="00DD1CF0">
      <w:pPr>
        <w:pStyle w:val="14TexstOSNOVA1012"/>
        <w:spacing w:line="360" w:lineRule="auto"/>
        <w:ind w:firstLine="709"/>
        <w:rPr>
          <w:rFonts w:ascii="Times New Roman" w:hAnsi="Times New Roman" w:cs="Times New Roman"/>
          <w:caps/>
          <w:color w:val="00000A"/>
          <w:sz w:val="28"/>
          <w:szCs w:val="28"/>
        </w:rPr>
      </w:pPr>
      <w:r w:rsidRPr="00DD1CF0">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w:t>
      </w:r>
      <w:r w:rsidR="00E40F53" w:rsidRPr="00DD1CF0">
        <w:rPr>
          <w:rFonts w:ascii="Times New Roman" w:hAnsi="Times New Roman" w:cs="Times New Roman"/>
          <w:sz w:val="28"/>
          <w:szCs w:val="28"/>
        </w:rPr>
        <w:t xml:space="preserve">ГБОУ </w:t>
      </w:r>
      <w:r w:rsidR="00725E6D" w:rsidRPr="00DD1CF0">
        <w:rPr>
          <w:rFonts w:ascii="Times New Roman" w:hAnsi="Times New Roman" w:cs="Times New Roman"/>
          <w:sz w:val="28"/>
          <w:szCs w:val="28"/>
        </w:rPr>
        <w:t>Белокатайская КШИ</w:t>
      </w:r>
      <w:r w:rsidR="00AC6136">
        <w:rPr>
          <w:rFonts w:ascii="Times New Roman" w:hAnsi="Times New Roman" w:cs="Times New Roman"/>
          <w:sz w:val="28"/>
          <w:szCs w:val="28"/>
        </w:rPr>
        <w:t xml:space="preserve"> </w:t>
      </w:r>
      <w:r w:rsidRPr="00DD1CF0">
        <w:rPr>
          <w:rFonts w:ascii="Times New Roman" w:hAnsi="Times New Roman" w:cs="Times New Roman"/>
          <w:sz w:val="28"/>
          <w:szCs w:val="28"/>
        </w:rPr>
        <w:t>включает наличие информационно-библиотечного центра, учебных кабинетов и лабораторий, административных помещений,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B81246" w:rsidRPr="00DD1CF0" w:rsidRDefault="00B81246" w:rsidP="00DD1CF0">
      <w:pPr>
        <w:pStyle w:val="14TexstOSNOVA1012"/>
        <w:spacing w:line="360" w:lineRule="auto"/>
        <w:ind w:firstLine="709"/>
        <w:rPr>
          <w:rFonts w:ascii="Times New Roman" w:hAnsi="Times New Roman" w:cs="Times New Roman"/>
          <w:caps/>
          <w:color w:val="auto"/>
          <w:sz w:val="28"/>
          <w:szCs w:val="28"/>
        </w:rPr>
      </w:pPr>
      <w:r w:rsidRPr="00DD1CF0">
        <w:rPr>
          <w:rFonts w:ascii="Times New Roman" w:hAnsi="Times New Roman" w:cs="Times New Roman"/>
          <w:color w:val="auto"/>
          <w:sz w:val="28"/>
          <w:szCs w:val="28"/>
        </w:rPr>
        <w:t>Информационное обеспечение включает необходимую нормативную правовую базу образования обучающихся с ЗПР</w:t>
      </w:r>
      <w:r w:rsidR="00AC6136">
        <w:rPr>
          <w:rFonts w:ascii="Times New Roman" w:hAnsi="Times New Roman" w:cs="Times New Roman"/>
          <w:color w:val="auto"/>
          <w:sz w:val="28"/>
          <w:szCs w:val="28"/>
        </w:rPr>
        <w:t xml:space="preserve"> </w:t>
      </w:r>
      <w:r w:rsidRPr="00DD1CF0">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B81246" w:rsidRPr="00F63254" w:rsidRDefault="00B81246" w:rsidP="00DD1CF0">
      <w:pPr>
        <w:spacing w:after="0" w:line="360" w:lineRule="auto"/>
        <w:ind w:firstLine="709"/>
        <w:jc w:val="both"/>
        <w:rPr>
          <w:rFonts w:ascii="Times New Roman" w:hAnsi="Times New Roman" w:cs="Times New Roman"/>
          <w:color w:val="auto"/>
          <w:kern w:val="2"/>
          <w:sz w:val="28"/>
          <w:szCs w:val="28"/>
        </w:rPr>
      </w:pPr>
      <w:r w:rsidRPr="00DD1CF0">
        <w:rPr>
          <w:rFonts w:ascii="Times New Roman" w:hAnsi="Times New Roman" w:cs="Times New Roman"/>
          <w:color w:val="auto"/>
          <w:kern w:val="2"/>
          <w:sz w:val="28"/>
          <w:szCs w:val="28"/>
        </w:rPr>
        <w:t>Информационно-методическое</w:t>
      </w:r>
      <w:r w:rsidRPr="00F63254">
        <w:rPr>
          <w:rFonts w:ascii="Times New Roman" w:hAnsi="Times New Roman" w:cs="Times New Roman"/>
          <w:color w:val="auto"/>
          <w:kern w:val="2"/>
          <w:sz w:val="28"/>
          <w:szCs w:val="28"/>
        </w:rPr>
        <w:t xml:space="preserve"> обеспечение </w:t>
      </w:r>
      <w:r w:rsidRPr="00F63254">
        <w:rPr>
          <w:rFonts w:ascii="Times New Roman" w:hAnsi="Times New Roman" w:cs="Times New Roman"/>
          <w:color w:val="auto"/>
          <w:sz w:val="28"/>
          <w:szCs w:val="28"/>
        </w:rPr>
        <w:t>реализации АООП НОО обучающихся с ЗПР</w:t>
      </w:r>
      <w:r w:rsidR="00E40F53">
        <w:rPr>
          <w:rFonts w:ascii="Times New Roman" w:hAnsi="Times New Roman" w:cs="Times New Roman"/>
          <w:sz w:val="28"/>
          <w:szCs w:val="28"/>
        </w:rPr>
        <w:t xml:space="preserve">ГБОУ </w:t>
      </w:r>
      <w:r w:rsidR="00725E6D">
        <w:rPr>
          <w:rFonts w:ascii="Times New Roman" w:hAnsi="Times New Roman" w:cs="Times New Roman"/>
          <w:sz w:val="28"/>
          <w:szCs w:val="28"/>
        </w:rPr>
        <w:t>Белокатайская КШИ</w:t>
      </w:r>
      <w:r w:rsidR="00AC6136">
        <w:rPr>
          <w:rFonts w:ascii="Times New Roman" w:hAnsi="Times New Roman" w:cs="Times New Roman"/>
          <w:sz w:val="28"/>
          <w:szCs w:val="28"/>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B81246" w:rsidRPr="009633EB" w:rsidRDefault="00B81246" w:rsidP="00DD1CF0">
      <w:pPr>
        <w:spacing w:after="0" w:line="360" w:lineRule="auto"/>
        <w:ind w:firstLine="709"/>
        <w:jc w:val="both"/>
        <w:rPr>
          <w:rFonts w:ascii="Times New Roman" w:hAnsi="Times New Roman" w:cs="Times New Roman"/>
          <w:sz w:val="28"/>
        </w:rPr>
      </w:pPr>
      <w:r w:rsidRPr="009633EB">
        <w:rPr>
          <w:rFonts w:ascii="Times New Roman" w:hAnsi="Times New Roman" w:cs="Times New Roman"/>
          <w:sz w:val="28"/>
        </w:rPr>
        <w:t>Требования к информационно-методическому обеспечению образовательного процесса включают:</w:t>
      </w:r>
    </w:p>
    <w:p w:rsidR="00B81246" w:rsidRPr="00DD1CF0" w:rsidRDefault="00C80C14" w:rsidP="00AD6FC8">
      <w:pPr>
        <w:pStyle w:val="a8"/>
        <w:numPr>
          <w:ilvl w:val="0"/>
          <w:numId w:val="51"/>
        </w:numPr>
        <w:tabs>
          <w:tab w:val="left" w:pos="1134"/>
        </w:tabs>
        <w:spacing w:after="0" w:line="360" w:lineRule="auto"/>
        <w:ind w:left="0" w:firstLine="709"/>
        <w:jc w:val="both"/>
        <w:rPr>
          <w:rFonts w:ascii="Times New Roman" w:hAnsi="Times New Roman" w:cs="Times New Roman"/>
          <w:sz w:val="28"/>
        </w:rPr>
      </w:pPr>
      <w:r w:rsidRPr="00DD1CF0">
        <w:rPr>
          <w:rFonts w:ascii="Times New Roman" w:hAnsi="Times New Roman" w:cs="Times New Roman"/>
          <w:sz w:val="28"/>
        </w:rPr>
        <w:t>н</w:t>
      </w:r>
      <w:r w:rsidR="00B81246" w:rsidRPr="00DD1CF0">
        <w:rPr>
          <w:rFonts w:ascii="Times New Roman" w:hAnsi="Times New Roman" w:cs="Times New Roman"/>
          <w:sz w:val="28"/>
        </w:rPr>
        <w:t>еобходимую нормативную правовую баз</w:t>
      </w:r>
      <w:r w:rsidRPr="00DD1CF0">
        <w:rPr>
          <w:rFonts w:ascii="Times New Roman" w:hAnsi="Times New Roman" w:cs="Times New Roman"/>
          <w:sz w:val="28"/>
        </w:rPr>
        <w:t>у образования обучающихся с ЗПР;</w:t>
      </w:r>
    </w:p>
    <w:p w:rsidR="00B81246" w:rsidRPr="00DD1CF0" w:rsidRDefault="00C80C14" w:rsidP="00AD6FC8">
      <w:pPr>
        <w:pStyle w:val="a8"/>
        <w:numPr>
          <w:ilvl w:val="0"/>
          <w:numId w:val="51"/>
        </w:numPr>
        <w:tabs>
          <w:tab w:val="left" w:pos="1134"/>
        </w:tabs>
        <w:spacing w:after="0" w:line="360" w:lineRule="auto"/>
        <w:ind w:left="0" w:firstLine="709"/>
        <w:jc w:val="both"/>
        <w:rPr>
          <w:rFonts w:ascii="Times New Roman" w:hAnsi="Times New Roman" w:cs="Times New Roman"/>
          <w:sz w:val="28"/>
        </w:rPr>
      </w:pPr>
      <w:r w:rsidRPr="00DD1CF0">
        <w:rPr>
          <w:rFonts w:ascii="Times New Roman" w:hAnsi="Times New Roman" w:cs="Times New Roman"/>
          <w:sz w:val="28"/>
        </w:rPr>
        <w:t>х</w:t>
      </w:r>
      <w:r w:rsidR="00B81246" w:rsidRPr="00DD1CF0">
        <w:rPr>
          <w:rFonts w:ascii="Times New Roman" w:hAnsi="Times New Roman" w:cs="Times New Roman"/>
          <w:sz w:val="28"/>
        </w:rPr>
        <w:t>арактеристики предполагаемых информационных связей участ</w:t>
      </w:r>
      <w:r w:rsidRPr="00DD1CF0">
        <w:rPr>
          <w:rFonts w:ascii="Times New Roman" w:hAnsi="Times New Roman" w:cs="Times New Roman"/>
          <w:sz w:val="28"/>
        </w:rPr>
        <w:t>ников образовательного процесса;</w:t>
      </w:r>
    </w:p>
    <w:p w:rsidR="00B81246" w:rsidRPr="00DD1CF0" w:rsidRDefault="00C80C14" w:rsidP="00AD6FC8">
      <w:pPr>
        <w:pStyle w:val="a8"/>
        <w:numPr>
          <w:ilvl w:val="0"/>
          <w:numId w:val="51"/>
        </w:numPr>
        <w:tabs>
          <w:tab w:val="left" w:pos="1134"/>
        </w:tabs>
        <w:spacing w:after="0" w:line="360" w:lineRule="auto"/>
        <w:ind w:left="0" w:firstLine="709"/>
        <w:jc w:val="both"/>
        <w:rPr>
          <w:rFonts w:ascii="Times New Roman" w:hAnsi="Times New Roman" w:cs="Times New Roman"/>
          <w:sz w:val="28"/>
        </w:rPr>
      </w:pPr>
      <w:r w:rsidRPr="00DD1CF0">
        <w:rPr>
          <w:rFonts w:ascii="Times New Roman" w:hAnsi="Times New Roman" w:cs="Times New Roman"/>
          <w:sz w:val="28"/>
        </w:rPr>
        <w:t>с</w:t>
      </w:r>
      <w:r w:rsidR="00B81246" w:rsidRPr="00DD1CF0">
        <w:rPr>
          <w:rFonts w:ascii="Times New Roman" w:hAnsi="Times New Roman" w:cs="Times New Roman"/>
          <w:sz w:val="28"/>
        </w:rPr>
        <w:t>пециальные периодические издания (журналы), знакомящие с современными научно обоснованными методическими материалами и передовым опытом во</w:t>
      </w:r>
      <w:r w:rsidRPr="00DD1CF0">
        <w:rPr>
          <w:rFonts w:ascii="Times New Roman" w:hAnsi="Times New Roman" w:cs="Times New Roman"/>
          <w:sz w:val="28"/>
        </w:rPr>
        <w:t>спитания и обучения детей с ОВЗ;</w:t>
      </w:r>
    </w:p>
    <w:p w:rsidR="00B81246" w:rsidRPr="00DD1CF0" w:rsidRDefault="00C80C14" w:rsidP="00AD6FC8">
      <w:pPr>
        <w:pStyle w:val="a8"/>
        <w:numPr>
          <w:ilvl w:val="0"/>
          <w:numId w:val="51"/>
        </w:numPr>
        <w:tabs>
          <w:tab w:val="left" w:pos="1134"/>
        </w:tabs>
        <w:spacing w:after="0" w:line="360" w:lineRule="auto"/>
        <w:ind w:left="0" w:firstLine="709"/>
        <w:jc w:val="both"/>
        <w:rPr>
          <w:rFonts w:ascii="Times New Roman" w:hAnsi="Times New Roman" w:cs="Times New Roman"/>
          <w:sz w:val="28"/>
        </w:rPr>
      </w:pPr>
      <w:r w:rsidRPr="00DD1CF0">
        <w:rPr>
          <w:rFonts w:ascii="Times New Roman" w:hAnsi="Times New Roman" w:cs="Times New Roman"/>
          <w:sz w:val="28"/>
        </w:rPr>
        <w:t>п</w:t>
      </w:r>
      <w:r w:rsidR="00B81246" w:rsidRPr="00DD1CF0">
        <w:rPr>
          <w:rFonts w:ascii="Times New Roman" w:hAnsi="Times New Roman" w:cs="Times New Roman"/>
          <w:sz w:val="28"/>
        </w:rPr>
        <w:t>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r w:rsidRPr="00DD1CF0">
        <w:rPr>
          <w:rFonts w:ascii="Times New Roman" w:hAnsi="Times New Roman" w:cs="Times New Roman"/>
          <w:sz w:val="28"/>
        </w:rPr>
        <w:t>;</w:t>
      </w:r>
    </w:p>
    <w:p w:rsidR="00B81246" w:rsidRPr="00DD1CF0" w:rsidRDefault="00C80C14" w:rsidP="00AD6FC8">
      <w:pPr>
        <w:pStyle w:val="a8"/>
        <w:numPr>
          <w:ilvl w:val="0"/>
          <w:numId w:val="51"/>
        </w:numPr>
        <w:tabs>
          <w:tab w:val="left" w:pos="1134"/>
        </w:tabs>
        <w:spacing w:after="0" w:line="360" w:lineRule="auto"/>
        <w:ind w:left="0" w:firstLine="709"/>
        <w:jc w:val="both"/>
        <w:rPr>
          <w:rFonts w:ascii="Times New Roman" w:hAnsi="Times New Roman" w:cs="Times New Roman"/>
          <w:sz w:val="28"/>
        </w:rPr>
      </w:pPr>
      <w:r w:rsidRPr="00DD1CF0">
        <w:rPr>
          <w:rFonts w:ascii="Times New Roman" w:hAnsi="Times New Roman" w:cs="Times New Roman"/>
          <w:sz w:val="28"/>
        </w:rPr>
        <w:t>в</w:t>
      </w:r>
      <w:r w:rsidR="00B81246" w:rsidRPr="00DD1CF0">
        <w:rPr>
          <w:rFonts w:ascii="Times New Roman" w:hAnsi="Times New Roman" w:cs="Times New Roman"/>
          <w:sz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B81246" w:rsidRDefault="00B81246" w:rsidP="00DD1CF0">
      <w:pPr>
        <w:spacing w:after="0" w:line="360" w:lineRule="auto"/>
        <w:ind w:firstLine="709"/>
        <w:jc w:val="both"/>
        <w:rPr>
          <w:rFonts w:ascii="Times New Roman" w:hAnsi="Times New Roman" w:cs="Times New Roman"/>
          <w:sz w:val="28"/>
        </w:rPr>
      </w:pPr>
      <w:r w:rsidRPr="009633EB">
        <w:rPr>
          <w:rFonts w:ascii="Times New Roman" w:hAnsi="Times New Roman" w:cs="Times New Roman"/>
          <w:sz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DD1CF0" w:rsidRDefault="00DD1CF0">
      <w:pPr>
        <w:suppressAutoHyphens w:val="0"/>
        <w:rPr>
          <w:rFonts w:ascii="Times New Roman" w:eastAsia="Times New Roman" w:hAnsi="Times New Roman" w:cs="Times New Roman"/>
          <w:b/>
          <w:color w:val="auto"/>
          <w:kern w:val="0"/>
          <w:sz w:val="28"/>
          <w:szCs w:val="28"/>
          <w:lang w:eastAsia="ar-SA"/>
        </w:rPr>
      </w:pPr>
    </w:p>
    <w:p w:rsidR="00757FED" w:rsidRPr="00C80C14" w:rsidRDefault="00302630" w:rsidP="00E444DA">
      <w:pPr>
        <w:pStyle w:val="3"/>
      </w:pPr>
      <w:bookmarkStart w:id="39" w:name="_Toc87802562"/>
      <w:r>
        <w:t xml:space="preserve">2.3.2.4. </w:t>
      </w:r>
      <w:r w:rsidR="00757FED" w:rsidRPr="00757FED">
        <w:t>Контроль состо</w:t>
      </w:r>
      <w:r w:rsidR="00C80C14">
        <w:t>яния системы условий реализации</w:t>
      </w:r>
      <w:bookmarkEnd w:id="39"/>
    </w:p>
    <w:p w:rsidR="00757FED" w:rsidRPr="00757FED" w:rsidRDefault="00757FED" w:rsidP="00840C88">
      <w:pPr>
        <w:widowControl w:val="0"/>
        <w:suppressAutoHyphens w:val="0"/>
        <w:spacing w:after="0" w:line="360" w:lineRule="auto"/>
        <w:ind w:firstLine="709"/>
        <w:jc w:val="both"/>
        <w:rPr>
          <w:rFonts w:ascii="Times New Roman" w:eastAsia="Times New Roman" w:hAnsi="Times New Roman" w:cs="Times New Roman"/>
          <w:color w:val="auto"/>
          <w:kern w:val="0"/>
          <w:sz w:val="28"/>
          <w:szCs w:val="28"/>
          <w:lang w:eastAsia="ar-SA"/>
        </w:rPr>
      </w:pPr>
      <w:r w:rsidRPr="00757FED">
        <w:rPr>
          <w:rFonts w:ascii="Times New Roman" w:eastAsia="Times New Roman" w:hAnsi="Times New Roman" w:cs="Times New Roman"/>
          <w:color w:val="auto"/>
          <w:kern w:val="0"/>
          <w:sz w:val="28"/>
          <w:szCs w:val="28"/>
          <w:lang w:eastAsia="ar-SA"/>
        </w:rPr>
        <w:t xml:space="preserve">Контроль состояния системы условий реализации АООП осуществляется на основе внутришкольного </w:t>
      </w:r>
      <w:r w:rsidR="00DD1CF0">
        <w:rPr>
          <w:rFonts w:ascii="Times New Roman" w:eastAsia="Times New Roman" w:hAnsi="Times New Roman" w:cs="Times New Roman"/>
          <w:color w:val="auto"/>
          <w:kern w:val="0"/>
          <w:sz w:val="28"/>
          <w:szCs w:val="28"/>
          <w:lang w:eastAsia="ar-SA"/>
        </w:rPr>
        <w:t>контроля</w:t>
      </w:r>
      <w:r w:rsidRPr="00757FED">
        <w:rPr>
          <w:rFonts w:ascii="Times New Roman" w:eastAsia="Times New Roman" w:hAnsi="Times New Roman" w:cs="Times New Roman"/>
          <w:color w:val="auto"/>
          <w:kern w:val="0"/>
          <w:sz w:val="28"/>
          <w:szCs w:val="28"/>
          <w:lang w:eastAsia="ar-SA"/>
        </w:rPr>
        <w:t xml:space="preserve"> и системы </w:t>
      </w:r>
      <w:r w:rsidR="00DD1CF0">
        <w:rPr>
          <w:rFonts w:ascii="Times New Roman" w:eastAsia="Times New Roman" w:hAnsi="Times New Roman" w:cs="Times New Roman"/>
          <w:color w:val="auto"/>
          <w:kern w:val="0"/>
          <w:sz w:val="28"/>
          <w:szCs w:val="28"/>
          <w:lang w:eastAsia="ar-SA"/>
        </w:rPr>
        <w:t xml:space="preserve">образовательного мониторинга, </w:t>
      </w:r>
      <w:r w:rsidRPr="00757FED">
        <w:rPr>
          <w:rFonts w:ascii="Times New Roman" w:eastAsia="Times New Roman" w:hAnsi="Times New Roman" w:cs="Times New Roman"/>
          <w:color w:val="auto"/>
          <w:kern w:val="0"/>
          <w:sz w:val="28"/>
          <w:szCs w:val="28"/>
          <w:lang w:eastAsia="ar-SA"/>
        </w:rPr>
        <w:t xml:space="preserve">сложившегося  в  ГБОУ  </w:t>
      </w:r>
      <w:r w:rsidR="00725E6D">
        <w:rPr>
          <w:rFonts w:ascii="Times New Roman" w:hAnsi="Times New Roman" w:cs="Times New Roman"/>
          <w:sz w:val="28"/>
          <w:szCs w:val="28"/>
        </w:rPr>
        <w:t>Белокатайская КШИ</w:t>
      </w:r>
      <w:r w:rsidRPr="00757FED">
        <w:rPr>
          <w:rFonts w:ascii="Times New Roman" w:eastAsia="Times New Roman" w:hAnsi="Times New Roman" w:cs="Times New Roman"/>
          <w:color w:val="auto"/>
          <w:kern w:val="0"/>
          <w:sz w:val="28"/>
          <w:szCs w:val="28"/>
          <w:lang w:eastAsia="ar-SA"/>
        </w:rPr>
        <w:t>.  Образовательный мониторинг</w:t>
      </w:r>
      <w:r w:rsidR="00DD1CF0">
        <w:rPr>
          <w:rFonts w:ascii="Times New Roman" w:eastAsia="Times New Roman" w:hAnsi="Times New Roman" w:cs="Times New Roman"/>
          <w:color w:val="auto"/>
          <w:kern w:val="0"/>
          <w:sz w:val="28"/>
          <w:szCs w:val="28"/>
          <w:lang w:eastAsia="ar-SA"/>
        </w:rPr>
        <w:t xml:space="preserve"> </w:t>
      </w:r>
      <w:r w:rsidRPr="00757FED">
        <w:rPr>
          <w:rFonts w:ascii="Times New Roman" w:eastAsia="Times New Roman" w:hAnsi="Times New Roman" w:cs="Times New Roman"/>
          <w:color w:val="auto"/>
          <w:kern w:val="0"/>
          <w:sz w:val="28"/>
          <w:szCs w:val="28"/>
          <w:lang w:eastAsia="ar-SA"/>
        </w:rPr>
        <w:t xml:space="preserve">отражает  следующие стороны функционирования    школы:    контингент    обучающихся,    его движение:  поступление  в  школу,  перевод,  окончание;  учебно-воспитательный процесс: АООП, проведение занятий, успеваемость, научно-методическая   работа,   дополнительные   образовательные   услуги;   фонды, обеспечение функций учреждения: обеспеченность учебниками, дополнительной  литературой  и  пособиями,  средствами  обучения;  состояние персонала     учреждения: тарификация преподавательского  состава, обеспеченность вспомогательным персоналом; инфраструктура учреждения. </w:t>
      </w:r>
    </w:p>
    <w:p w:rsidR="00757FED" w:rsidRPr="00757FED" w:rsidRDefault="00757FED" w:rsidP="00840C88">
      <w:pPr>
        <w:widowControl w:val="0"/>
        <w:suppressAutoHyphens w:val="0"/>
        <w:spacing w:after="0" w:line="360" w:lineRule="auto"/>
        <w:ind w:firstLine="709"/>
        <w:jc w:val="both"/>
        <w:rPr>
          <w:rFonts w:ascii="Times New Roman" w:eastAsia="Times New Roman" w:hAnsi="Times New Roman" w:cs="Times New Roman"/>
          <w:color w:val="auto"/>
          <w:kern w:val="0"/>
          <w:sz w:val="28"/>
          <w:szCs w:val="28"/>
          <w:lang w:eastAsia="ar-SA"/>
        </w:rPr>
      </w:pPr>
      <w:r w:rsidRPr="00757FED">
        <w:rPr>
          <w:rFonts w:ascii="Times New Roman" w:eastAsia="Times New Roman" w:hAnsi="Times New Roman" w:cs="Times New Roman"/>
          <w:color w:val="auto"/>
          <w:kern w:val="0"/>
          <w:sz w:val="28"/>
          <w:szCs w:val="28"/>
          <w:lang w:eastAsia="ar-SA"/>
        </w:rPr>
        <w:t>Мониторинг   образовательной   деятельности    в    школе</w:t>
      </w:r>
      <w:r w:rsidR="00725E6D">
        <w:rPr>
          <w:rFonts w:ascii="Times New Roman" w:eastAsia="Times New Roman" w:hAnsi="Times New Roman" w:cs="Times New Roman"/>
          <w:color w:val="auto"/>
          <w:kern w:val="0"/>
          <w:sz w:val="28"/>
          <w:szCs w:val="28"/>
          <w:lang w:eastAsia="ar-SA"/>
        </w:rPr>
        <w:t>-интернат</w:t>
      </w:r>
      <w:r w:rsidRPr="00757FED">
        <w:rPr>
          <w:rFonts w:ascii="Times New Roman" w:eastAsia="Times New Roman" w:hAnsi="Times New Roman" w:cs="Times New Roman"/>
          <w:color w:val="auto"/>
          <w:kern w:val="0"/>
          <w:sz w:val="28"/>
          <w:szCs w:val="28"/>
          <w:lang w:eastAsia="ar-SA"/>
        </w:rPr>
        <w:t xml:space="preserve">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образовательного   процесса;   мониторинг   изменений   в   образовательном процессе. </w:t>
      </w:r>
    </w:p>
    <w:p w:rsidR="00757FED" w:rsidRPr="00757FED" w:rsidRDefault="00757FED" w:rsidP="00840C88">
      <w:pPr>
        <w:widowControl w:val="0"/>
        <w:suppressAutoHyphens w:val="0"/>
        <w:spacing w:after="0" w:line="360" w:lineRule="auto"/>
        <w:ind w:firstLine="709"/>
        <w:jc w:val="both"/>
        <w:rPr>
          <w:rFonts w:ascii="Times New Roman" w:eastAsia="Times New Roman" w:hAnsi="Times New Roman" w:cs="Times New Roman"/>
          <w:color w:val="auto"/>
          <w:kern w:val="0"/>
          <w:sz w:val="28"/>
          <w:szCs w:val="28"/>
          <w:lang w:eastAsia="ar-SA"/>
        </w:rPr>
      </w:pPr>
      <w:r w:rsidRPr="00757FED">
        <w:rPr>
          <w:rFonts w:ascii="Times New Roman" w:eastAsia="Times New Roman" w:hAnsi="Times New Roman" w:cs="Times New Roman"/>
          <w:color w:val="auto"/>
          <w:kern w:val="0"/>
          <w:sz w:val="28"/>
          <w:szCs w:val="28"/>
          <w:lang w:eastAsia="ar-SA"/>
        </w:rPr>
        <w:t>Мониторинг состояния и качества функционирования образовательной системы  школы</w:t>
      </w:r>
      <w:r w:rsidR="00725E6D">
        <w:rPr>
          <w:rFonts w:ascii="Times New Roman" w:eastAsia="Times New Roman" w:hAnsi="Times New Roman" w:cs="Times New Roman"/>
          <w:color w:val="auto"/>
          <w:kern w:val="0"/>
          <w:sz w:val="28"/>
          <w:szCs w:val="28"/>
          <w:lang w:eastAsia="ar-SA"/>
        </w:rPr>
        <w:t>-интернат</w:t>
      </w:r>
      <w:r w:rsidRPr="00757FED">
        <w:rPr>
          <w:rFonts w:ascii="Times New Roman" w:eastAsia="Times New Roman" w:hAnsi="Times New Roman" w:cs="Times New Roman"/>
          <w:color w:val="auto"/>
          <w:kern w:val="0"/>
          <w:sz w:val="28"/>
          <w:szCs w:val="28"/>
          <w:lang w:eastAsia="ar-SA"/>
        </w:rPr>
        <w:t xml:space="preserve">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методической   работы;   система   работы   ШМО;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и   обучающихся   условиями   организации образовательного  процесса  в  школе;  занятость  обучающихся  в системе дополнительного образования; организация внеурочной деятельности    обучающихся;    количество    обращений    родителей    и обучающихся по вопросам  функционирования школы. Мониторинг     учебных     достижений     обучающихся     в     школе</w:t>
      </w:r>
      <w:r w:rsidR="00725E6D">
        <w:rPr>
          <w:rFonts w:ascii="Times New Roman" w:eastAsia="Times New Roman" w:hAnsi="Times New Roman" w:cs="Times New Roman"/>
          <w:color w:val="auto"/>
          <w:kern w:val="0"/>
          <w:sz w:val="28"/>
          <w:szCs w:val="28"/>
          <w:lang w:eastAsia="ar-SA"/>
        </w:rPr>
        <w:t>-интернат</w:t>
      </w:r>
      <w:r w:rsidRPr="00757FED">
        <w:rPr>
          <w:rFonts w:ascii="Times New Roman" w:eastAsia="Times New Roman" w:hAnsi="Times New Roman" w:cs="Times New Roman"/>
          <w:color w:val="auto"/>
          <w:kern w:val="0"/>
          <w:sz w:val="28"/>
          <w:szCs w:val="28"/>
          <w:lang w:eastAsia="ar-SA"/>
        </w:rPr>
        <w:t>: внутришкольное   инспектирование   (график   ВШК);   диагностика   уровня обученности;  результаты  промежуточной  аттестации  (по  четвертям,  по полугодиям,  за  год);  качество знаний  по  предметам  (по  четвертям,  по полугодиям,   за   год);   уровень   социально-психологической   адаптации личности.</w:t>
      </w:r>
    </w:p>
    <w:p w:rsidR="00757FED" w:rsidRPr="00757FED" w:rsidRDefault="00757FED" w:rsidP="00DD1CF0">
      <w:pPr>
        <w:spacing w:after="0" w:line="360" w:lineRule="auto"/>
        <w:ind w:firstLine="709"/>
        <w:jc w:val="both"/>
        <w:rPr>
          <w:rFonts w:ascii="Times New Roman" w:eastAsia="Times New Roman" w:hAnsi="Times New Roman" w:cs="Times New Roman"/>
          <w:color w:val="auto"/>
          <w:kern w:val="0"/>
          <w:sz w:val="28"/>
          <w:szCs w:val="28"/>
          <w:lang w:eastAsia="ar-SA"/>
        </w:rPr>
      </w:pPr>
      <w:r w:rsidRPr="00757FED">
        <w:rPr>
          <w:rFonts w:ascii="Times New Roman" w:eastAsia="Times New Roman" w:hAnsi="Times New Roman" w:cs="Times New Roman"/>
          <w:color w:val="auto"/>
          <w:kern w:val="0"/>
          <w:sz w:val="28"/>
          <w:szCs w:val="28"/>
          <w:lang w:eastAsia="ar-SA"/>
        </w:rPr>
        <w:t>Мониторинг физического развития и состояния здоровья обучающихся школы</w:t>
      </w:r>
      <w:r w:rsidR="00C80C14">
        <w:rPr>
          <w:rFonts w:ascii="Times New Roman" w:eastAsia="Times New Roman" w:hAnsi="Times New Roman" w:cs="Times New Roman"/>
          <w:color w:val="auto"/>
          <w:kern w:val="0"/>
          <w:sz w:val="28"/>
          <w:szCs w:val="28"/>
          <w:lang w:eastAsia="ar-SA"/>
        </w:rPr>
        <w:t>-интернат</w:t>
      </w:r>
      <w:r w:rsidR="00D65D46">
        <w:rPr>
          <w:rFonts w:ascii="Times New Roman" w:eastAsia="Times New Roman" w:hAnsi="Times New Roman" w:cs="Times New Roman"/>
          <w:color w:val="auto"/>
          <w:kern w:val="0"/>
          <w:sz w:val="28"/>
          <w:szCs w:val="28"/>
          <w:lang w:eastAsia="ar-SA"/>
        </w:rPr>
        <w:t>:</w:t>
      </w:r>
      <w:r w:rsidRPr="00757FED">
        <w:rPr>
          <w:rFonts w:ascii="Times New Roman" w:eastAsia="Times New Roman" w:hAnsi="Times New Roman" w:cs="Times New Roman"/>
          <w:color w:val="auto"/>
          <w:kern w:val="0"/>
          <w:sz w:val="28"/>
          <w:szCs w:val="28"/>
          <w:lang w:eastAsia="ar-SA"/>
        </w:rPr>
        <w:t xml:space="preserve"> ра</w:t>
      </w:r>
      <w:r w:rsidR="00D65D46">
        <w:rPr>
          <w:rFonts w:ascii="Times New Roman" w:eastAsia="Times New Roman" w:hAnsi="Times New Roman" w:cs="Times New Roman"/>
          <w:color w:val="auto"/>
          <w:kern w:val="0"/>
          <w:sz w:val="28"/>
          <w:szCs w:val="28"/>
          <w:lang w:eastAsia="ar-SA"/>
        </w:rPr>
        <w:t xml:space="preserve">спределение обучающихся по группам здоровья; количество </w:t>
      </w:r>
      <w:r w:rsidRPr="00757FED">
        <w:rPr>
          <w:rFonts w:ascii="Times New Roman" w:eastAsia="Times New Roman" w:hAnsi="Times New Roman" w:cs="Times New Roman"/>
          <w:color w:val="auto"/>
          <w:kern w:val="0"/>
          <w:sz w:val="28"/>
          <w:szCs w:val="28"/>
          <w:lang w:eastAsia="ar-SA"/>
        </w:rPr>
        <w:t>дн</w:t>
      </w:r>
      <w:r w:rsidR="00D65D46">
        <w:rPr>
          <w:rFonts w:ascii="Times New Roman" w:eastAsia="Times New Roman" w:hAnsi="Times New Roman" w:cs="Times New Roman"/>
          <w:color w:val="auto"/>
          <w:kern w:val="0"/>
          <w:sz w:val="28"/>
          <w:szCs w:val="28"/>
          <w:lang w:eastAsia="ar-SA"/>
        </w:rPr>
        <w:t xml:space="preserve">ей, пропущенных по  болезни; </w:t>
      </w:r>
      <w:r w:rsidRPr="00757FED">
        <w:rPr>
          <w:rFonts w:ascii="Times New Roman" w:eastAsia="Times New Roman" w:hAnsi="Times New Roman" w:cs="Times New Roman"/>
          <w:color w:val="auto"/>
          <w:kern w:val="0"/>
          <w:sz w:val="28"/>
          <w:szCs w:val="28"/>
          <w:lang w:eastAsia="ar-SA"/>
        </w:rPr>
        <w:t>занятос</w:t>
      </w:r>
      <w:r w:rsidR="00D65D46">
        <w:rPr>
          <w:rFonts w:ascii="Times New Roman" w:eastAsia="Times New Roman" w:hAnsi="Times New Roman" w:cs="Times New Roman"/>
          <w:color w:val="auto"/>
          <w:kern w:val="0"/>
          <w:sz w:val="28"/>
          <w:szCs w:val="28"/>
          <w:lang w:eastAsia="ar-SA"/>
        </w:rPr>
        <w:t>ть обучающихся  в спортивных</w:t>
      </w:r>
      <w:r w:rsidRPr="00757FED">
        <w:rPr>
          <w:rFonts w:ascii="Times New Roman" w:eastAsia="Times New Roman" w:hAnsi="Times New Roman" w:cs="Times New Roman"/>
          <w:color w:val="auto"/>
          <w:kern w:val="0"/>
          <w:sz w:val="28"/>
          <w:szCs w:val="28"/>
          <w:lang w:eastAsia="ar-SA"/>
        </w:rPr>
        <w:t xml:space="preserve"> секциях; организация мероприятий, н</w:t>
      </w:r>
      <w:r w:rsidR="00D65D46">
        <w:rPr>
          <w:rFonts w:ascii="Times New Roman" w:eastAsia="Times New Roman" w:hAnsi="Times New Roman" w:cs="Times New Roman"/>
          <w:color w:val="auto"/>
          <w:kern w:val="0"/>
          <w:sz w:val="28"/>
          <w:szCs w:val="28"/>
          <w:lang w:eastAsia="ar-SA"/>
        </w:rPr>
        <w:t>аправленных</w:t>
      </w:r>
      <w:r w:rsidRPr="00757FED">
        <w:rPr>
          <w:rFonts w:ascii="Times New Roman" w:eastAsia="Times New Roman" w:hAnsi="Times New Roman" w:cs="Times New Roman"/>
          <w:color w:val="auto"/>
          <w:kern w:val="0"/>
          <w:sz w:val="28"/>
          <w:szCs w:val="28"/>
          <w:lang w:eastAsia="ar-SA"/>
        </w:rPr>
        <w:t xml:space="preserve"> на с</w:t>
      </w:r>
      <w:r w:rsidR="00D65D46">
        <w:rPr>
          <w:rFonts w:ascii="Times New Roman" w:eastAsia="Times New Roman" w:hAnsi="Times New Roman" w:cs="Times New Roman"/>
          <w:color w:val="auto"/>
          <w:kern w:val="0"/>
          <w:sz w:val="28"/>
          <w:szCs w:val="28"/>
          <w:lang w:eastAsia="ar-SA"/>
        </w:rPr>
        <w:t>овершенствование физического развития и поддержания</w:t>
      </w:r>
      <w:r w:rsidRPr="00757FED">
        <w:rPr>
          <w:rFonts w:ascii="Times New Roman" w:eastAsia="Times New Roman" w:hAnsi="Times New Roman" w:cs="Times New Roman"/>
          <w:color w:val="auto"/>
          <w:kern w:val="0"/>
          <w:sz w:val="28"/>
          <w:szCs w:val="28"/>
          <w:lang w:eastAsia="ar-SA"/>
        </w:rPr>
        <w:t xml:space="preserve"> здоровья обучающихся.</w:t>
      </w:r>
    </w:p>
    <w:p w:rsidR="00757FED" w:rsidRPr="00757FED" w:rsidRDefault="00757FED" w:rsidP="00DD1CF0">
      <w:pPr>
        <w:spacing w:after="0" w:line="360" w:lineRule="auto"/>
        <w:ind w:firstLine="709"/>
        <w:jc w:val="both"/>
        <w:rPr>
          <w:rFonts w:ascii="Times New Roman" w:eastAsia="Times New Roman" w:hAnsi="Times New Roman" w:cs="Times New Roman"/>
          <w:color w:val="auto"/>
          <w:kern w:val="0"/>
          <w:sz w:val="28"/>
          <w:szCs w:val="28"/>
          <w:lang w:eastAsia="ar-SA"/>
        </w:rPr>
      </w:pPr>
      <w:r w:rsidRPr="00757FED">
        <w:rPr>
          <w:rFonts w:ascii="Times New Roman" w:eastAsia="Times New Roman" w:hAnsi="Times New Roman" w:cs="Times New Roman"/>
          <w:color w:val="auto"/>
          <w:kern w:val="0"/>
          <w:sz w:val="28"/>
          <w:szCs w:val="28"/>
          <w:lang w:eastAsia="ar-SA"/>
        </w:rPr>
        <w:t>Мониторинг воспитательной системы в школе</w:t>
      </w:r>
      <w:r w:rsidR="00C80C14">
        <w:rPr>
          <w:rFonts w:ascii="Times New Roman" w:eastAsia="Times New Roman" w:hAnsi="Times New Roman" w:cs="Times New Roman"/>
          <w:color w:val="auto"/>
          <w:kern w:val="0"/>
          <w:sz w:val="28"/>
          <w:szCs w:val="28"/>
          <w:lang w:eastAsia="ar-SA"/>
        </w:rPr>
        <w:t>-интернат</w:t>
      </w:r>
      <w:r w:rsidRPr="00757FED">
        <w:rPr>
          <w:rFonts w:ascii="Times New Roman" w:eastAsia="Times New Roman" w:hAnsi="Times New Roman" w:cs="Times New Roman"/>
          <w:color w:val="auto"/>
          <w:kern w:val="0"/>
          <w:sz w:val="28"/>
          <w:szCs w:val="28"/>
          <w:lang w:eastAsia="ar-SA"/>
        </w:rPr>
        <w:t>: реализация программы духовно-нравственного  воспитания;  реализация  программы  экологической культуры,  здорового  и  безопасного  образа  жизни;  занятость  в  системе дополнительного  образования;  выполнение  обучающимися  Устава  школы</w:t>
      </w:r>
      <w:r w:rsidR="00C80C14">
        <w:rPr>
          <w:rFonts w:ascii="Times New Roman" w:eastAsia="Times New Roman" w:hAnsi="Times New Roman" w:cs="Times New Roman"/>
          <w:color w:val="auto"/>
          <w:kern w:val="0"/>
          <w:sz w:val="28"/>
          <w:szCs w:val="28"/>
          <w:lang w:eastAsia="ar-SA"/>
        </w:rPr>
        <w:t>-интернат</w:t>
      </w:r>
      <w:r w:rsidRPr="00757FED">
        <w:rPr>
          <w:rFonts w:ascii="Times New Roman" w:eastAsia="Times New Roman" w:hAnsi="Times New Roman" w:cs="Times New Roman"/>
          <w:color w:val="auto"/>
          <w:kern w:val="0"/>
          <w:sz w:val="28"/>
          <w:szCs w:val="28"/>
          <w:lang w:eastAsia="ar-SA"/>
        </w:rPr>
        <w:t>;  работа  с  обучающимися,  находящимися  в  трудной жизненной ситуации; уровень воспитанности обучающихся.</w:t>
      </w:r>
    </w:p>
    <w:p w:rsidR="00757FED" w:rsidRPr="00757FED" w:rsidRDefault="00D65D46" w:rsidP="00DD1CF0">
      <w:pPr>
        <w:spacing w:after="0" w:line="360" w:lineRule="auto"/>
        <w:ind w:firstLine="709"/>
        <w:jc w:val="both"/>
        <w:rPr>
          <w:rFonts w:ascii="Times New Roman" w:eastAsia="Times New Roman" w:hAnsi="Times New Roman" w:cs="Times New Roman"/>
          <w:color w:val="auto"/>
          <w:kern w:val="0"/>
          <w:sz w:val="28"/>
          <w:szCs w:val="28"/>
          <w:lang w:eastAsia="ar-SA"/>
        </w:rPr>
      </w:pPr>
      <w:r>
        <w:rPr>
          <w:rFonts w:ascii="Times New Roman" w:eastAsia="Times New Roman" w:hAnsi="Times New Roman" w:cs="Times New Roman"/>
          <w:color w:val="auto"/>
          <w:kern w:val="0"/>
          <w:sz w:val="28"/>
          <w:szCs w:val="28"/>
          <w:lang w:eastAsia="ar-SA"/>
        </w:rPr>
        <w:t xml:space="preserve">Мониторинг педагогических кадров в </w:t>
      </w:r>
      <w:r w:rsidR="00757FED" w:rsidRPr="00757FED">
        <w:rPr>
          <w:rFonts w:ascii="Times New Roman" w:eastAsia="Times New Roman" w:hAnsi="Times New Roman" w:cs="Times New Roman"/>
          <w:color w:val="auto"/>
          <w:kern w:val="0"/>
          <w:sz w:val="28"/>
          <w:szCs w:val="28"/>
          <w:lang w:eastAsia="ar-SA"/>
        </w:rPr>
        <w:t>школе</w:t>
      </w:r>
      <w:r w:rsidR="00C80C14">
        <w:rPr>
          <w:rFonts w:ascii="Times New Roman" w:eastAsia="Times New Roman" w:hAnsi="Times New Roman" w:cs="Times New Roman"/>
          <w:color w:val="auto"/>
          <w:kern w:val="0"/>
          <w:sz w:val="28"/>
          <w:szCs w:val="28"/>
          <w:lang w:eastAsia="ar-SA"/>
        </w:rPr>
        <w:t>-интернат</w:t>
      </w:r>
      <w:r>
        <w:rPr>
          <w:rFonts w:ascii="Times New Roman" w:eastAsia="Times New Roman" w:hAnsi="Times New Roman" w:cs="Times New Roman"/>
          <w:color w:val="auto"/>
          <w:kern w:val="0"/>
          <w:sz w:val="28"/>
          <w:szCs w:val="28"/>
          <w:lang w:eastAsia="ar-SA"/>
        </w:rPr>
        <w:t>: повышение квалификации педагогических кадров; работа над индивидуальной методической темой; использование образовательных</w:t>
      </w:r>
      <w:r w:rsidR="00757FED" w:rsidRPr="00757FED">
        <w:rPr>
          <w:rFonts w:ascii="Times New Roman" w:eastAsia="Times New Roman" w:hAnsi="Times New Roman" w:cs="Times New Roman"/>
          <w:color w:val="auto"/>
          <w:kern w:val="0"/>
          <w:sz w:val="28"/>
          <w:szCs w:val="28"/>
          <w:lang w:eastAsia="ar-SA"/>
        </w:rPr>
        <w:t xml:space="preserve"> технологий,  в  т. 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w:t>
      </w:r>
    </w:p>
    <w:p w:rsidR="00757FED" w:rsidRPr="00757FED" w:rsidRDefault="00757FED" w:rsidP="00DD1CF0">
      <w:pPr>
        <w:spacing w:after="0" w:line="360" w:lineRule="auto"/>
        <w:ind w:firstLine="709"/>
        <w:jc w:val="both"/>
        <w:rPr>
          <w:rFonts w:ascii="Times New Roman" w:eastAsia="Times New Roman" w:hAnsi="Times New Roman" w:cs="Times New Roman"/>
          <w:color w:val="auto"/>
          <w:kern w:val="0"/>
          <w:sz w:val="28"/>
          <w:szCs w:val="28"/>
          <w:lang w:eastAsia="ar-SA"/>
        </w:rPr>
      </w:pPr>
      <w:r w:rsidRPr="00757FED">
        <w:rPr>
          <w:rFonts w:ascii="Times New Roman" w:eastAsia="Times New Roman" w:hAnsi="Times New Roman" w:cs="Times New Roman"/>
          <w:color w:val="auto"/>
          <w:kern w:val="0"/>
          <w:sz w:val="28"/>
          <w:szCs w:val="28"/>
          <w:lang w:eastAsia="ar-SA"/>
        </w:rPr>
        <w:t>Мониторинг  ресурсного  обеспечения  образовательного  процесса  в школе</w:t>
      </w:r>
      <w:r w:rsidR="00C80C14">
        <w:rPr>
          <w:rFonts w:ascii="Times New Roman" w:eastAsia="Times New Roman" w:hAnsi="Times New Roman" w:cs="Times New Roman"/>
          <w:color w:val="auto"/>
          <w:kern w:val="0"/>
          <w:sz w:val="28"/>
          <w:szCs w:val="28"/>
          <w:lang w:eastAsia="ar-SA"/>
        </w:rPr>
        <w:t xml:space="preserve">-интернат: кадровое обеспечение - </w:t>
      </w:r>
      <w:r w:rsidRPr="00757FED">
        <w:rPr>
          <w:rFonts w:ascii="Times New Roman" w:eastAsia="Times New Roman" w:hAnsi="Times New Roman" w:cs="Times New Roman"/>
          <w:color w:val="auto"/>
          <w:kern w:val="0"/>
          <w:sz w:val="28"/>
          <w:szCs w:val="28"/>
          <w:lang w:eastAsia="ar-SA"/>
        </w:rPr>
        <w:t xml:space="preserve">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школы;   материально-техническо</w:t>
      </w:r>
      <w:r w:rsidR="00D65D46">
        <w:rPr>
          <w:rFonts w:ascii="Times New Roman" w:eastAsia="Times New Roman" w:hAnsi="Times New Roman" w:cs="Times New Roman"/>
          <w:color w:val="auto"/>
          <w:kern w:val="0"/>
          <w:sz w:val="28"/>
          <w:szCs w:val="28"/>
          <w:lang w:eastAsia="ar-SA"/>
        </w:rPr>
        <w:t xml:space="preserve">е обеспечение; оснащение </w:t>
      </w:r>
      <w:r w:rsidRPr="00757FED">
        <w:rPr>
          <w:rFonts w:ascii="Times New Roman" w:eastAsia="Times New Roman" w:hAnsi="Times New Roman" w:cs="Times New Roman"/>
          <w:color w:val="auto"/>
          <w:kern w:val="0"/>
          <w:sz w:val="28"/>
          <w:szCs w:val="28"/>
          <w:lang w:eastAsia="ar-SA"/>
        </w:rPr>
        <w:t xml:space="preserve">учебной мебелью;  </w:t>
      </w:r>
      <w:r w:rsidR="00D65D46">
        <w:rPr>
          <w:rFonts w:ascii="Times New Roman" w:eastAsia="Times New Roman" w:hAnsi="Times New Roman" w:cs="Times New Roman"/>
          <w:color w:val="auto"/>
          <w:kern w:val="0"/>
          <w:sz w:val="28"/>
          <w:szCs w:val="28"/>
          <w:lang w:eastAsia="ar-SA"/>
        </w:rPr>
        <w:t xml:space="preserve">  оснащение демонстрационным оборудованием;</w:t>
      </w:r>
      <w:r w:rsidRPr="00757FED">
        <w:rPr>
          <w:rFonts w:ascii="Times New Roman" w:eastAsia="Times New Roman" w:hAnsi="Times New Roman" w:cs="Times New Roman"/>
          <w:color w:val="auto"/>
          <w:kern w:val="0"/>
          <w:sz w:val="28"/>
          <w:szCs w:val="28"/>
          <w:lang w:eastAsia="ar-SA"/>
        </w:rPr>
        <w:t xml:space="preserve"> ос</w:t>
      </w:r>
      <w:r w:rsidR="00D65D46">
        <w:rPr>
          <w:rFonts w:ascii="Times New Roman" w:eastAsia="Times New Roman" w:hAnsi="Times New Roman" w:cs="Times New Roman"/>
          <w:color w:val="auto"/>
          <w:kern w:val="0"/>
          <w:sz w:val="28"/>
          <w:szCs w:val="28"/>
          <w:lang w:eastAsia="ar-SA"/>
        </w:rPr>
        <w:t>нащение компьютерной  техникой;</w:t>
      </w:r>
      <w:r w:rsidRPr="00757FED">
        <w:rPr>
          <w:rFonts w:ascii="Times New Roman" w:eastAsia="Times New Roman" w:hAnsi="Times New Roman" w:cs="Times New Roman"/>
          <w:color w:val="auto"/>
          <w:kern w:val="0"/>
          <w:sz w:val="28"/>
          <w:szCs w:val="28"/>
          <w:lang w:eastAsia="ar-SA"/>
        </w:rPr>
        <w:t xml:space="preserve"> осн</w:t>
      </w:r>
      <w:r w:rsidR="00D65D46">
        <w:rPr>
          <w:rFonts w:ascii="Times New Roman" w:eastAsia="Times New Roman" w:hAnsi="Times New Roman" w:cs="Times New Roman"/>
          <w:color w:val="auto"/>
          <w:kern w:val="0"/>
          <w:sz w:val="28"/>
          <w:szCs w:val="28"/>
          <w:lang w:eastAsia="ar-SA"/>
        </w:rPr>
        <w:t xml:space="preserve">ащение наглядными пособиями; оснащение аудио и видеотехникой;  оснащение оргтехникой; </w:t>
      </w:r>
      <w:r w:rsidRPr="00757FED">
        <w:rPr>
          <w:rFonts w:ascii="Times New Roman" w:eastAsia="Times New Roman" w:hAnsi="Times New Roman" w:cs="Times New Roman"/>
          <w:color w:val="auto"/>
          <w:kern w:val="0"/>
          <w:sz w:val="28"/>
          <w:szCs w:val="28"/>
          <w:lang w:eastAsia="ar-SA"/>
        </w:rPr>
        <w:t>комплектование библиотечного фонда.</w:t>
      </w:r>
    </w:p>
    <w:p w:rsidR="00757FED" w:rsidRPr="009633EB" w:rsidRDefault="00757FED" w:rsidP="00B47D88">
      <w:pPr>
        <w:spacing w:after="0" w:line="360" w:lineRule="auto"/>
        <w:jc w:val="both"/>
        <w:rPr>
          <w:rFonts w:ascii="Times New Roman" w:hAnsi="Times New Roman" w:cs="Times New Roman"/>
          <w:sz w:val="36"/>
          <w:szCs w:val="28"/>
        </w:rPr>
      </w:pPr>
    </w:p>
    <w:sectPr w:rsidR="00757FED" w:rsidRPr="009633EB" w:rsidSect="00E444DA">
      <w:footerReference w:type="default" r:id="rId10"/>
      <w:pgSz w:w="11906" w:h="16838"/>
      <w:pgMar w:top="851" w:right="851" w:bottom="851" w:left="1701" w:header="709" w:footer="709" w:gutter="0"/>
      <w:pgNumType w:start="1"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84D" w:rsidRDefault="008F284D" w:rsidP="003E6CB3">
      <w:pPr>
        <w:spacing w:after="0" w:line="240" w:lineRule="auto"/>
      </w:pPr>
      <w:r>
        <w:separator/>
      </w:r>
    </w:p>
  </w:endnote>
  <w:endnote w:type="continuationSeparator" w:id="0">
    <w:p w:rsidR="008F284D" w:rsidRDefault="008F284D" w:rsidP="003E6C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uturisC">
    <w:altName w:val="Courier New"/>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6029315"/>
      <w:docPartObj>
        <w:docPartGallery w:val="Page Numbers (Bottom of Page)"/>
        <w:docPartUnique/>
      </w:docPartObj>
    </w:sdtPr>
    <w:sdtContent>
      <w:p w:rsidR="0006115F" w:rsidRDefault="003D3B4E" w:rsidP="00E444DA">
        <w:pPr>
          <w:pStyle w:val="afa"/>
          <w:jc w:val="center"/>
        </w:pPr>
        <w:r>
          <w:fldChar w:fldCharType="begin"/>
        </w:r>
        <w:r w:rsidR="0006115F">
          <w:instrText>PAGE   \* MERGEFORMAT</w:instrText>
        </w:r>
        <w:r>
          <w:fldChar w:fldCharType="separate"/>
        </w:r>
        <w:r w:rsidR="008A7D0B">
          <w:rPr>
            <w:noProof/>
          </w:rPr>
          <w:t>62</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84D" w:rsidRDefault="008F284D" w:rsidP="003E6CB3">
      <w:pPr>
        <w:spacing w:after="0" w:line="240" w:lineRule="auto"/>
      </w:pPr>
      <w:r>
        <w:separator/>
      </w:r>
    </w:p>
  </w:footnote>
  <w:footnote w:type="continuationSeparator" w:id="0">
    <w:p w:rsidR="008F284D" w:rsidRDefault="008F284D" w:rsidP="003E6CB3">
      <w:pPr>
        <w:spacing w:after="0" w:line="240" w:lineRule="auto"/>
      </w:pPr>
      <w:r>
        <w:continuationSeparator/>
      </w:r>
    </w:p>
  </w:footnote>
  <w:footnote w:id="1">
    <w:p w:rsidR="0006115F" w:rsidRPr="00257DA4" w:rsidRDefault="0006115F" w:rsidP="00B81246">
      <w:pPr>
        <w:pStyle w:val="ab"/>
        <w:jc w:val="both"/>
        <w:rPr>
          <w:rFonts w:ascii="Times New Roman" w:hAnsi="Times New Roman" w:cs="Times New Roman"/>
          <w:sz w:val="20"/>
          <w:szCs w:val="20"/>
        </w:rPr>
      </w:pPr>
      <w:r w:rsidRPr="009D3D89">
        <w:rPr>
          <w:rStyle w:val="aa"/>
          <w:sz w:val="20"/>
          <w:szCs w:val="20"/>
        </w:rPr>
        <w:footnoteRef/>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2072" w:firstLine="680"/>
      </w:pPr>
      <w:rPr>
        <w:rFonts w:ascii="Times New Roman" w:hAnsi="Times New Roman" w:cs="Times New Roman" w:hint="default"/>
      </w:rPr>
    </w:lvl>
    <w:lvl w:ilvl="1">
      <w:start w:val="1"/>
      <w:numFmt w:val="bullet"/>
      <w:lvlText w:val=""/>
      <w:lvlJc w:val="left"/>
      <w:pPr>
        <w:tabs>
          <w:tab w:val="num" w:pos="-1352"/>
        </w:tabs>
        <w:ind w:left="-992" w:hanging="360"/>
      </w:pPr>
      <w:rPr>
        <w:rFonts w:ascii="Symbol" w:hAnsi="Symbol" w:hint="default"/>
      </w:rPr>
    </w:lvl>
    <w:lvl w:ilvl="2">
      <w:start w:val="1"/>
      <w:numFmt w:val="bullet"/>
      <w:lvlText w:val="o"/>
      <w:lvlJc w:val="left"/>
      <w:pPr>
        <w:tabs>
          <w:tab w:val="num" w:pos="-632"/>
        </w:tabs>
        <w:ind w:left="-272" w:hanging="360"/>
      </w:pPr>
      <w:rPr>
        <w:rFonts w:ascii="Courier New" w:hAnsi="Courier New" w:cs="Courier New" w:hint="default"/>
      </w:rPr>
    </w:lvl>
    <w:lvl w:ilvl="3">
      <w:start w:val="1"/>
      <w:numFmt w:val="bullet"/>
      <w:lvlText w:val=""/>
      <w:lvlJc w:val="left"/>
      <w:pPr>
        <w:tabs>
          <w:tab w:val="num" w:pos="88"/>
        </w:tabs>
        <w:ind w:left="448" w:hanging="360"/>
      </w:pPr>
      <w:rPr>
        <w:rFonts w:ascii="Wingdings" w:hAnsi="Wingdings" w:hint="default"/>
      </w:rPr>
    </w:lvl>
    <w:lvl w:ilvl="4">
      <w:start w:val="1"/>
      <w:numFmt w:val="bullet"/>
      <w:lvlText w:val=""/>
      <w:lvlJc w:val="left"/>
      <w:pPr>
        <w:tabs>
          <w:tab w:val="num" w:pos="808"/>
        </w:tabs>
        <w:ind w:left="1168" w:hanging="360"/>
      </w:pPr>
      <w:rPr>
        <w:rFonts w:ascii="Wingdings" w:hAnsi="Wingdings" w:hint="default"/>
      </w:rPr>
    </w:lvl>
    <w:lvl w:ilvl="5">
      <w:start w:val="1"/>
      <w:numFmt w:val="bullet"/>
      <w:lvlText w:val=""/>
      <w:lvlJc w:val="left"/>
      <w:pPr>
        <w:tabs>
          <w:tab w:val="num" w:pos="1528"/>
        </w:tabs>
        <w:ind w:left="1888" w:hanging="360"/>
      </w:pPr>
      <w:rPr>
        <w:rFonts w:ascii="Symbol" w:hAnsi="Symbol" w:hint="default"/>
      </w:rPr>
    </w:lvl>
    <w:lvl w:ilvl="6">
      <w:start w:val="1"/>
      <w:numFmt w:val="bullet"/>
      <w:lvlText w:val="o"/>
      <w:lvlJc w:val="left"/>
      <w:pPr>
        <w:tabs>
          <w:tab w:val="num" w:pos="2248"/>
        </w:tabs>
        <w:ind w:left="2608" w:hanging="360"/>
      </w:pPr>
      <w:rPr>
        <w:rFonts w:ascii="Courier New" w:hAnsi="Courier New" w:cs="Courier New" w:hint="default"/>
      </w:rPr>
    </w:lvl>
    <w:lvl w:ilvl="7">
      <w:start w:val="1"/>
      <w:numFmt w:val="bullet"/>
      <w:lvlText w:val=""/>
      <w:lvlJc w:val="left"/>
      <w:pPr>
        <w:tabs>
          <w:tab w:val="num" w:pos="2968"/>
        </w:tabs>
        <w:ind w:left="3328" w:hanging="360"/>
      </w:pPr>
      <w:rPr>
        <w:rFonts w:ascii="Wingdings" w:hAnsi="Wingdings" w:hint="default"/>
      </w:rPr>
    </w:lvl>
    <w:lvl w:ilvl="8">
      <w:start w:val="1"/>
      <w:numFmt w:val="bullet"/>
      <w:lvlText w:val=""/>
      <w:lvlJc w:val="left"/>
      <w:pPr>
        <w:tabs>
          <w:tab w:val="num" w:pos="3688"/>
        </w:tabs>
        <w:ind w:left="4048" w:hanging="360"/>
      </w:pPr>
      <w:rPr>
        <w:rFonts w:ascii="Wingdings" w:hAnsi="Wingdings" w:hint="default"/>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3">
    <w:nsid w:val="00000012"/>
    <w:multiLevelType w:val="singleLevel"/>
    <w:tmpl w:val="00000012"/>
    <w:name w:val="WW8Num20"/>
    <w:lvl w:ilvl="0">
      <w:start w:val="1"/>
      <w:numFmt w:val="decimal"/>
      <w:lvlText w:val="%1)"/>
      <w:lvlJc w:val="left"/>
      <w:pPr>
        <w:tabs>
          <w:tab w:val="num" w:pos="85"/>
        </w:tabs>
        <w:ind w:left="-992" w:firstLine="992"/>
      </w:pPr>
      <w:rPr>
        <w:rFonts w:hint="default"/>
        <w:color w:val="auto"/>
        <w:kern w:val="1"/>
      </w:r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000001E"/>
    <w:multiLevelType w:val="singleLevel"/>
    <w:tmpl w:val="0000001E"/>
    <w:name w:val="WW8Num32"/>
    <w:lvl w:ilvl="0">
      <w:start w:val="1"/>
      <w:numFmt w:val="decimal"/>
      <w:lvlText w:val="%1)"/>
      <w:lvlJc w:val="left"/>
      <w:pPr>
        <w:tabs>
          <w:tab w:val="num" w:pos="85"/>
        </w:tabs>
        <w:ind w:left="-992" w:firstLine="992"/>
      </w:pPr>
      <w:rPr>
        <w:rFonts w:hint="default"/>
        <w:color w:val="auto"/>
        <w:kern w:val="1"/>
      </w:rPr>
    </w:lvl>
  </w:abstractNum>
  <w:abstractNum w:abstractNumId="7">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8">
    <w:nsid w:val="00000027"/>
    <w:multiLevelType w:val="singleLevel"/>
    <w:tmpl w:val="00000027"/>
    <w:name w:val="WW8Num41"/>
    <w:lvl w:ilvl="0">
      <w:start w:val="1"/>
      <w:numFmt w:val="decimal"/>
      <w:lvlText w:val="%1)"/>
      <w:lvlJc w:val="left"/>
      <w:pPr>
        <w:tabs>
          <w:tab w:val="num" w:pos="-284"/>
        </w:tabs>
        <w:ind w:left="-992" w:firstLine="992"/>
      </w:pPr>
      <w:rPr>
        <w:rFonts w:hint="default"/>
        <w:b w:val="0"/>
        <w:kern w:val="1"/>
      </w:rPr>
    </w:lvl>
  </w:abstractNum>
  <w:abstractNum w:abstractNumId="9">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1">
    <w:nsid w:val="00000038"/>
    <w:multiLevelType w:val="singleLevel"/>
    <w:tmpl w:val="00000038"/>
    <w:name w:val="WW8Num59"/>
    <w:lvl w:ilvl="0">
      <w:start w:val="1"/>
      <w:numFmt w:val="decimal"/>
      <w:lvlText w:val="%1)"/>
      <w:lvlJc w:val="left"/>
      <w:pPr>
        <w:tabs>
          <w:tab w:val="num" w:pos="85"/>
        </w:tabs>
        <w:ind w:left="-992" w:firstLine="992"/>
      </w:pPr>
      <w:rPr>
        <w:rFonts w:hint="default"/>
        <w:color w:val="auto"/>
        <w:kern w:val="1"/>
      </w:rPr>
    </w:lvl>
  </w:abstractNum>
  <w:abstractNum w:abstractNumId="12">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nsid w:val="00BC5072"/>
    <w:multiLevelType w:val="hybridMultilevel"/>
    <w:tmpl w:val="F5E6427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02CC745F"/>
    <w:multiLevelType w:val="hybridMultilevel"/>
    <w:tmpl w:val="45FEA5D0"/>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48937E7"/>
    <w:multiLevelType w:val="hybridMultilevel"/>
    <w:tmpl w:val="AB5A2966"/>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9F642E3"/>
    <w:multiLevelType w:val="hybridMultilevel"/>
    <w:tmpl w:val="9A9E49A8"/>
    <w:lvl w:ilvl="0" w:tplc="BFD03612">
      <w:start w:val="1"/>
      <w:numFmt w:val="bullet"/>
      <w:lvlText w:val="-"/>
      <w:lvlJc w:val="left"/>
      <w:pPr>
        <w:ind w:left="1140" w:hanging="360"/>
      </w:pPr>
      <w:rPr>
        <w:rFonts w:ascii="Symbol" w:hAnsi="Symbol" w:hint="default"/>
      </w:rPr>
    </w:lvl>
    <w:lvl w:ilvl="1" w:tplc="BFD03612">
      <w:start w:val="1"/>
      <w:numFmt w:val="bullet"/>
      <w:lvlText w:val="-"/>
      <w:lvlJc w:val="left"/>
      <w:pPr>
        <w:ind w:left="1860" w:hanging="360"/>
      </w:pPr>
      <w:rPr>
        <w:rFonts w:ascii="Symbol" w:hAnsi="Symbol"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7">
    <w:nsid w:val="0A977FAD"/>
    <w:multiLevelType w:val="hybridMultilevel"/>
    <w:tmpl w:val="A4E6862A"/>
    <w:lvl w:ilvl="0" w:tplc="BFD03612">
      <w:start w:val="1"/>
      <w:numFmt w:val="bullet"/>
      <w:lvlText w:val="-"/>
      <w:lvlJc w:val="left"/>
      <w:pPr>
        <w:ind w:left="1429" w:hanging="360"/>
      </w:pPr>
      <w:rPr>
        <w:rFonts w:ascii="Symbol" w:hAnsi="Symbol" w:hint="default"/>
      </w:rPr>
    </w:lvl>
    <w:lvl w:ilvl="1" w:tplc="7AEC486C">
      <w:numFmt w:val="bullet"/>
      <w:lvlText w:val="•"/>
      <w:lvlJc w:val="left"/>
      <w:pPr>
        <w:ind w:left="2674" w:hanging="885"/>
      </w:pPr>
      <w:rPr>
        <w:rFonts w:ascii="Times New Roman" w:eastAsia="Arial Unicode MS"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A14CE6"/>
    <w:multiLevelType w:val="hybridMultilevel"/>
    <w:tmpl w:val="D5826376"/>
    <w:lvl w:ilvl="0" w:tplc="47BEB18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0C8E46AD"/>
    <w:multiLevelType w:val="hybridMultilevel"/>
    <w:tmpl w:val="328EEE78"/>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E7016CF"/>
    <w:multiLevelType w:val="hybridMultilevel"/>
    <w:tmpl w:val="7230FB92"/>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26B4823"/>
    <w:multiLevelType w:val="hybridMultilevel"/>
    <w:tmpl w:val="636E0346"/>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B442769"/>
    <w:multiLevelType w:val="hybridMultilevel"/>
    <w:tmpl w:val="29F86ED2"/>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D446E57"/>
    <w:multiLevelType w:val="singleLevel"/>
    <w:tmpl w:val="9BC685F4"/>
    <w:lvl w:ilvl="0">
      <w:start w:val="1"/>
      <w:numFmt w:val="decimal"/>
      <w:lvlText w:val="%1)"/>
      <w:lvlJc w:val="left"/>
      <w:pPr>
        <w:tabs>
          <w:tab w:val="num" w:pos="1165"/>
        </w:tabs>
        <w:ind w:left="88" w:firstLine="992"/>
      </w:pPr>
      <w:rPr>
        <w:rFonts w:hint="default"/>
        <w:b w:val="0"/>
        <w:color w:val="auto"/>
        <w:kern w:val="1"/>
      </w:rPr>
    </w:lvl>
  </w:abstractNum>
  <w:abstractNum w:abstractNumId="24">
    <w:nsid w:val="1DEC221D"/>
    <w:multiLevelType w:val="hybridMultilevel"/>
    <w:tmpl w:val="AFBC6D4E"/>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ED213F4"/>
    <w:multiLevelType w:val="hybridMultilevel"/>
    <w:tmpl w:val="62688542"/>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FF705D2"/>
    <w:multiLevelType w:val="hybridMultilevel"/>
    <w:tmpl w:val="ED8A705E"/>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0A342FC"/>
    <w:multiLevelType w:val="singleLevel"/>
    <w:tmpl w:val="00000038"/>
    <w:lvl w:ilvl="0">
      <w:start w:val="1"/>
      <w:numFmt w:val="decimal"/>
      <w:lvlText w:val="%1)"/>
      <w:lvlJc w:val="left"/>
      <w:pPr>
        <w:tabs>
          <w:tab w:val="num" w:pos="85"/>
        </w:tabs>
        <w:ind w:left="-992" w:firstLine="992"/>
      </w:pPr>
      <w:rPr>
        <w:rFonts w:hint="default"/>
        <w:color w:val="auto"/>
        <w:kern w:val="1"/>
      </w:rPr>
    </w:lvl>
  </w:abstractNum>
  <w:abstractNum w:abstractNumId="28">
    <w:nsid w:val="220E377F"/>
    <w:multiLevelType w:val="hybridMultilevel"/>
    <w:tmpl w:val="60B67F46"/>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24D132A"/>
    <w:multiLevelType w:val="hybridMultilevel"/>
    <w:tmpl w:val="CCE4032E"/>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896434D"/>
    <w:multiLevelType w:val="hybridMultilevel"/>
    <w:tmpl w:val="22EE5B5A"/>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B406323"/>
    <w:multiLevelType w:val="hybridMultilevel"/>
    <w:tmpl w:val="E81863FC"/>
    <w:lvl w:ilvl="0" w:tplc="BFD03612">
      <w:start w:val="1"/>
      <w:numFmt w:val="bullet"/>
      <w:lvlText w:val="-"/>
      <w:lvlJc w:val="left"/>
      <w:pPr>
        <w:ind w:left="1428" w:hanging="360"/>
      </w:pPr>
      <w:rPr>
        <w:rFonts w:ascii="Symbol" w:hAnsi="Symbol" w:hint="default"/>
      </w:rPr>
    </w:lvl>
    <w:lvl w:ilvl="1" w:tplc="BFD03612">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2BAF1456"/>
    <w:multiLevelType w:val="hybridMultilevel"/>
    <w:tmpl w:val="A7A4C840"/>
    <w:lvl w:ilvl="0" w:tplc="BFD0361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nsid w:val="363603EA"/>
    <w:multiLevelType w:val="hybridMultilevel"/>
    <w:tmpl w:val="9C1C6D4E"/>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35">
    <w:nsid w:val="3ACC55F7"/>
    <w:multiLevelType w:val="hybridMultilevel"/>
    <w:tmpl w:val="636A798C"/>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E2551B9"/>
    <w:multiLevelType w:val="hybridMultilevel"/>
    <w:tmpl w:val="F2065460"/>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EB67F56"/>
    <w:multiLevelType w:val="singleLevel"/>
    <w:tmpl w:val="00000038"/>
    <w:lvl w:ilvl="0">
      <w:start w:val="1"/>
      <w:numFmt w:val="decimal"/>
      <w:lvlText w:val="%1)"/>
      <w:lvlJc w:val="left"/>
      <w:pPr>
        <w:tabs>
          <w:tab w:val="num" w:pos="85"/>
        </w:tabs>
        <w:ind w:left="-992" w:firstLine="992"/>
      </w:pPr>
      <w:rPr>
        <w:rFonts w:hint="default"/>
        <w:color w:val="auto"/>
        <w:kern w:val="1"/>
      </w:rPr>
    </w:lvl>
  </w:abstractNum>
  <w:abstractNum w:abstractNumId="38">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458F4D55"/>
    <w:multiLevelType w:val="hybridMultilevel"/>
    <w:tmpl w:val="FDF434F8"/>
    <w:lvl w:ilvl="0" w:tplc="BFD03612">
      <w:start w:val="1"/>
      <w:numFmt w:val="bullet"/>
      <w:lvlText w:val="-"/>
      <w:lvlJc w:val="left"/>
      <w:pPr>
        <w:ind w:left="1429" w:hanging="360"/>
      </w:pPr>
      <w:rPr>
        <w:rFonts w:ascii="Symbol" w:hAnsi="Symbol" w:hint="default"/>
      </w:rPr>
    </w:lvl>
    <w:lvl w:ilvl="1" w:tplc="BFD0361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8C86EF5"/>
    <w:multiLevelType w:val="hybridMultilevel"/>
    <w:tmpl w:val="1542C932"/>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0742BED"/>
    <w:multiLevelType w:val="hybridMultilevel"/>
    <w:tmpl w:val="C0003FA4"/>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8D06F43"/>
    <w:multiLevelType w:val="singleLevel"/>
    <w:tmpl w:val="00000027"/>
    <w:lvl w:ilvl="0">
      <w:start w:val="1"/>
      <w:numFmt w:val="decimal"/>
      <w:lvlText w:val="%1)"/>
      <w:lvlJc w:val="left"/>
      <w:pPr>
        <w:tabs>
          <w:tab w:val="num" w:pos="-284"/>
        </w:tabs>
        <w:ind w:left="-992" w:firstLine="992"/>
      </w:pPr>
      <w:rPr>
        <w:rFonts w:hint="default"/>
        <w:b w:val="0"/>
        <w:kern w:val="1"/>
      </w:rPr>
    </w:lvl>
  </w:abstractNum>
  <w:abstractNum w:abstractNumId="43">
    <w:nsid w:val="598518C3"/>
    <w:multiLevelType w:val="singleLevel"/>
    <w:tmpl w:val="BB30BE50"/>
    <w:lvl w:ilvl="0">
      <w:start w:val="1"/>
      <w:numFmt w:val="decimal"/>
      <w:lvlText w:val="%1)"/>
      <w:lvlJc w:val="left"/>
      <w:pPr>
        <w:tabs>
          <w:tab w:val="num" w:pos="-284"/>
        </w:tabs>
        <w:ind w:left="-992" w:firstLine="992"/>
      </w:pPr>
      <w:rPr>
        <w:rFonts w:ascii="Times New Roman" w:eastAsia="Arial Unicode MS" w:hAnsi="Times New Roman" w:cs="Times New Roman"/>
        <w:b w:val="0"/>
        <w:kern w:val="1"/>
      </w:rPr>
    </w:lvl>
  </w:abstractNum>
  <w:abstractNum w:abstractNumId="44">
    <w:nsid w:val="5E8144B7"/>
    <w:multiLevelType w:val="hybridMultilevel"/>
    <w:tmpl w:val="C51C6910"/>
    <w:lvl w:ilvl="0" w:tplc="BFD036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637A09CD"/>
    <w:multiLevelType w:val="hybridMultilevel"/>
    <w:tmpl w:val="5F6634CA"/>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3A03BCD"/>
    <w:multiLevelType w:val="hybridMultilevel"/>
    <w:tmpl w:val="F3FA7312"/>
    <w:lvl w:ilvl="0" w:tplc="BFD036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5BE772D"/>
    <w:multiLevelType w:val="hybridMultilevel"/>
    <w:tmpl w:val="AAF63AA4"/>
    <w:lvl w:ilvl="0" w:tplc="BFD03612">
      <w:start w:val="1"/>
      <w:numFmt w:val="bullet"/>
      <w:lvlText w:val="-"/>
      <w:lvlJc w:val="left"/>
      <w:pPr>
        <w:ind w:left="1429" w:hanging="360"/>
      </w:pPr>
      <w:rPr>
        <w:rFonts w:ascii="Symbol" w:hAnsi="Symbol" w:hint="default"/>
      </w:rPr>
    </w:lvl>
    <w:lvl w:ilvl="1" w:tplc="BFD0361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B195C51"/>
    <w:multiLevelType w:val="hybridMultilevel"/>
    <w:tmpl w:val="D8BAFF7C"/>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0B519F6"/>
    <w:multiLevelType w:val="singleLevel"/>
    <w:tmpl w:val="00000038"/>
    <w:lvl w:ilvl="0">
      <w:start w:val="1"/>
      <w:numFmt w:val="decimal"/>
      <w:lvlText w:val="%1)"/>
      <w:lvlJc w:val="left"/>
      <w:pPr>
        <w:tabs>
          <w:tab w:val="num" w:pos="85"/>
        </w:tabs>
        <w:ind w:left="-992" w:firstLine="992"/>
      </w:pPr>
      <w:rPr>
        <w:rFonts w:hint="default"/>
        <w:color w:val="auto"/>
        <w:kern w:val="1"/>
      </w:rPr>
    </w:lvl>
  </w:abstractNum>
  <w:abstractNum w:abstractNumId="50">
    <w:nsid w:val="71DF51BE"/>
    <w:multiLevelType w:val="hybridMultilevel"/>
    <w:tmpl w:val="7F206FF8"/>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64472D6"/>
    <w:multiLevelType w:val="hybridMultilevel"/>
    <w:tmpl w:val="84F40790"/>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8DA1A80"/>
    <w:multiLevelType w:val="hybridMultilevel"/>
    <w:tmpl w:val="B8C4B2FA"/>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E001DC3"/>
    <w:multiLevelType w:val="hybridMultilevel"/>
    <w:tmpl w:val="D3C817A8"/>
    <w:lvl w:ilvl="0" w:tplc="BFD036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6"/>
  </w:num>
  <w:num w:numId="4">
    <w:abstractNumId w:val="7"/>
  </w:num>
  <w:num w:numId="5">
    <w:abstractNumId w:val="8"/>
  </w:num>
  <w:num w:numId="6">
    <w:abstractNumId w:val="10"/>
  </w:num>
  <w:num w:numId="7">
    <w:abstractNumId w:val="11"/>
  </w:num>
  <w:num w:numId="8">
    <w:abstractNumId w:val="43"/>
  </w:num>
  <w:num w:numId="9">
    <w:abstractNumId w:val="18"/>
  </w:num>
  <w:num w:numId="10">
    <w:abstractNumId w:val="12"/>
  </w:num>
  <w:num w:numId="11">
    <w:abstractNumId w:val="34"/>
  </w:num>
  <w:num w:numId="12">
    <w:abstractNumId w:val="9"/>
  </w:num>
  <w:num w:numId="13">
    <w:abstractNumId w:val="38"/>
  </w:num>
  <w:num w:numId="14">
    <w:abstractNumId w:val="0"/>
  </w:num>
  <w:num w:numId="15">
    <w:abstractNumId w:val="20"/>
  </w:num>
  <w:num w:numId="16">
    <w:abstractNumId w:val="17"/>
  </w:num>
  <w:num w:numId="17">
    <w:abstractNumId w:val="24"/>
  </w:num>
  <w:num w:numId="18">
    <w:abstractNumId w:val="47"/>
  </w:num>
  <w:num w:numId="19">
    <w:abstractNumId w:val="32"/>
  </w:num>
  <w:num w:numId="20">
    <w:abstractNumId w:val="21"/>
  </w:num>
  <w:num w:numId="21">
    <w:abstractNumId w:val="42"/>
  </w:num>
  <w:num w:numId="22">
    <w:abstractNumId w:val="23"/>
  </w:num>
  <w:num w:numId="23">
    <w:abstractNumId w:val="37"/>
  </w:num>
  <w:num w:numId="24">
    <w:abstractNumId w:val="49"/>
  </w:num>
  <w:num w:numId="25">
    <w:abstractNumId w:val="27"/>
  </w:num>
  <w:num w:numId="26">
    <w:abstractNumId w:val="26"/>
  </w:num>
  <w:num w:numId="27">
    <w:abstractNumId w:val="25"/>
  </w:num>
  <w:num w:numId="28">
    <w:abstractNumId w:val="45"/>
  </w:num>
  <w:num w:numId="29">
    <w:abstractNumId w:val="13"/>
  </w:num>
  <w:num w:numId="30">
    <w:abstractNumId w:val="53"/>
  </w:num>
  <w:num w:numId="31">
    <w:abstractNumId w:val="16"/>
  </w:num>
  <w:num w:numId="32">
    <w:abstractNumId w:val="50"/>
  </w:num>
  <w:num w:numId="33">
    <w:abstractNumId w:val="36"/>
  </w:num>
  <w:num w:numId="34">
    <w:abstractNumId w:val="39"/>
  </w:num>
  <w:num w:numId="35">
    <w:abstractNumId w:val="30"/>
  </w:num>
  <w:num w:numId="36">
    <w:abstractNumId w:val="52"/>
  </w:num>
  <w:num w:numId="37">
    <w:abstractNumId w:val="14"/>
  </w:num>
  <w:num w:numId="38">
    <w:abstractNumId w:val="44"/>
  </w:num>
  <w:num w:numId="39">
    <w:abstractNumId w:val="40"/>
  </w:num>
  <w:num w:numId="40">
    <w:abstractNumId w:val="19"/>
  </w:num>
  <w:num w:numId="41">
    <w:abstractNumId w:val="15"/>
  </w:num>
  <w:num w:numId="42">
    <w:abstractNumId w:val="41"/>
  </w:num>
  <w:num w:numId="43">
    <w:abstractNumId w:val="22"/>
  </w:num>
  <w:num w:numId="44">
    <w:abstractNumId w:val="33"/>
  </w:num>
  <w:num w:numId="45">
    <w:abstractNumId w:val="35"/>
  </w:num>
  <w:num w:numId="46">
    <w:abstractNumId w:val="28"/>
  </w:num>
  <w:num w:numId="47">
    <w:abstractNumId w:val="31"/>
  </w:num>
  <w:num w:numId="48">
    <w:abstractNumId w:val="48"/>
  </w:num>
  <w:num w:numId="49">
    <w:abstractNumId w:val="46"/>
  </w:num>
  <w:num w:numId="50">
    <w:abstractNumId w:val="29"/>
  </w:num>
  <w:num w:numId="51">
    <w:abstractNumId w:val="5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7696A"/>
    <w:rsid w:val="00005573"/>
    <w:rsid w:val="00051958"/>
    <w:rsid w:val="0006115F"/>
    <w:rsid w:val="000819D3"/>
    <w:rsid w:val="00092BF2"/>
    <w:rsid w:val="000A11D1"/>
    <w:rsid w:val="000E3FFE"/>
    <w:rsid w:val="001402FA"/>
    <w:rsid w:val="001543F0"/>
    <w:rsid w:val="00174602"/>
    <w:rsid w:val="0017696A"/>
    <w:rsid w:val="00182EE3"/>
    <w:rsid w:val="001B1417"/>
    <w:rsid w:val="001C6AE5"/>
    <w:rsid w:val="00202F4C"/>
    <w:rsid w:val="00220B1C"/>
    <w:rsid w:val="00220F64"/>
    <w:rsid w:val="00234332"/>
    <w:rsid w:val="00244565"/>
    <w:rsid w:val="00256964"/>
    <w:rsid w:val="002755A3"/>
    <w:rsid w:val="00282D7D"/>
    <w:rsid w:val="002A75D2"/>
    <w:rsid w:val="002B325E"/>
    <w:rsid w:val="002F28B5"/>
    <w:rsid w:val="00302630"/>
    <w:rsid w:val="00331B50"/>
    <w:rsid w:val="0035657A"/>
    <w:rsid w:val="00392F0E"/>
    <w:rsid w:val="00396F1D"/>
    <w:rsid w:val="003B2D15"/>
    <w:rsid w:val="003C5A31"/>
    <w:rsid w:val="003D26B2"/>
    <w:rsid w:val="003D3B4E"/>
    <w:rsid w:val="003D7BF8"/>
    <w:rsid w:val="003E60D5"/>
    <w:rsid w:val="003E6CB3"/>
    <w:rsid w:val="00426485"/>
    <w:rsid w:val="00445E4B"/>
    <w:rsid w:val="00476BAF"/>
    <w:rsid w:val="004842F3"/>
    <w:rsid w:val="00492A99"/>
    <w:rsid w:val="004B71C8"/>
    <w:rsid w:val="004D1445"/>
    <w:rsid w:val="004E7121"/>
    <w:rsid w:val="004F18F6"/>
    <w:rsid w:val="00573E6A"/>
    <w:rsid w:val="00585551"/>
    <w:rsid w:val="005C4309"/>
    <w:rsid w:val="005C645D"/>
    <w:rsid w:val="005D675D"/>
    <w:rsid w:val="005D7BCC"/>
    <w:rsid w:val="005E7FD9"/>
    <w:rsid w:val="006339B9"/>
    <w:rsid w:val="00645EED"/>
    <w:rsid w:val="006563EF"/>
    <w:rsid w:val="00656D9E"/>
    <w:rsid w:val="0066777E"/>
    <w:rsid w:val="00683DE1"/>
    <w:rsid w:val="00684FE2"/>
    <w:rsid w:val="006F421E"/>
    <w:rsid w:val="00725E6D"/>
    <w:rsid w:val="007374D5"/>
    <w:rsid w:val="00755637"/>
    <w:rsid w:val="00757FED"/>
    <w:rsid w:val="00772BC3"/>
    <w:rsid w:val="00781A31"/>
    <w:rsid w:val="00792150"/>
    <w:rsid w:val="007A1F1D"/>
    <w:rsid w:val="007F28C2"/>
    <w:rsid w:val="008215F4"/>
    <w:rsid w:val="00833481"/>
    <w:rsid w:val="00840C88"/>
    <w:rsid w:val="00847A4A"/>
    <w:rsid w:val="00857B5E"/>
    <w:rsid w:val="008773BB"/>
    <w:rsid w:val="00886EA5"/>
    <w:rsid w:val="00896D0C"/>
    <w:rsid w:val="008A590D"/>
    <w:rsid w:val="008A7D0B"/>
    <w:rsid w:val="008C002D"/>
    <w:rsid w:val="008F284D"/>
    <w:rsid w:val="008F4241"/>
    <w:rsid w:val="00900254"/>
    <w:rsid w:val="00902FD5"/>
    <w:rsid w:val="0090437B"/>
    <w:rsid w:val="00961F15"/>
    <w:rsid w:val="009633EB"/>
    <w:rsid w:val="009C039E"/>
    <w:rsid w:val="009C4994"/>
    <w:rsid w:val="009D348E"/>
    <w:rsid w:val="009D75BE"/>
    <w:rsid w:val="009D7ECC"/>
    <w:rsid w:val="009E110E"/>
    <w:rsid w:val="009F502B"/>
    <w:rsid w:val="00A07291"/>
    <w:rsid w:val="00A261D3"/>
    <w:rsid w:val="00A37952"/>
    <w:rsid w:val="00A42FA1"/>
    <w:rsid w:val="00A43C47"/>
    <w:rsid w:val="00A44B2C"/>
    <w:rsid w:val="00A50B59"/>
    <w:rsid w:val="00A5713A"/>
    <w:rsid w:val="00A775F8"/>
    <w:rsid w:val="00AB1AEC"/>
    <w:rsid w:val="00AC2863"/>
    <w:rsid w:val="00AC6136"/>
    <w:rsid w:val="00AD50FA"/>
    <w:rsid w:val="00AD6FC8"/>
    <w:rsid w:val="00AE065E"/>
    <w:rsid w:val="00AF427F"/>
    <w:rsid w:val="00B1428D"/>
    <w:rsid w:val="00B15FA7"/>
    <w:rsid w:val="00B47D88"/>
    <w:rsid w:val="00B6688D"/>
    <w:rsid w:val="00B777CB"/>
    <w:rsid w:val="00B81246"/>
    <w:rsid w:val="00BB118C"/>
    <w:rsid w:val="00BF23F0"/>
    <w:rsid w:val="00C06F65"/>
    <w:rsid w:val="00C53250"/>
    <w:rsid w:val="00C80C14"/>
    <w:rsid w:val="00CB6545"/>
    <w:rsid w:val="00CD7627"/>
    <w:rsid w:val="00D05652"/>
    <w:rsid w:val="00D402DA"/>
    <w:rsid w:val="00D65D46"/>
    <w:rsid w:val="00D81B1B"/>
    <w:rsid w:val="00D9299B"/>
    <w:rsid w:val="00DB4156"/>
    <w:rsid w:val="00DB6759"/>
    <w:rsid w:val="00DD1CF0"/>
    <w:rsid w:val="00E40F53"/>
    <w:rsid w:val="00E444DA"/>
    <w:rsid w:val="00E50CE3"/>
    <w:rsid w:val="00E51C87"/>
    <w:rsid w:val="00EA1ADE"/>
    <w:rsid w:val="00EB1781"/>
    <w:rsid w:val="00EC7BEC"/>
    <w:rsid w:val="00ED5323"/>
    <w:rsid w:val="00F25B00"/>
    <w:rsid w:val="00F64398"/>
    <w:rsid w:val="00F70991"/>
    <w:rsid w:val="00F86E2E"/>
    <w:rsid w:val="00F92224"/>
    <w:rsid w:val="00FA23C6"/>
    <w:rsid w:val="00FA2B49"/>
    <w:rsid w:val="00FA3C21"/>
    <w:rsid w:val="00FE497E"/>
    <w:rsid w:val="00FE5993"/>
    <w:rsid w:val="00FF0D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B3"/>
    <w:pPr>
      <w:suppressAutoHyphens/>
    </w:pPr>
    <w:rPr>
      <w:rFonts w:ascii="Calibri" w:eastAsia="Arial Unicode MS" w:hAnsi="Calibri" w:cs="Calibri"/>
      <w:color w:val="00000A"/>
      <w:kern w:val="1"/>
    </w:rPr>
  </w:style>
  <w:style w:type="paragraph" w:styleId="1">
    <w:name w:val="heading 1"/>
    <w:basedOn w:val="a"/>
    <w:next w:val="a"/>
    <w:link w:val="10"/>
    <w:uiPriority w:val="9"/>
    <w:qFormat/>
    <w:rsid w:val="00840C88"/>
    <w:pPr>
      <w:keepNext/>
      <w:spacing w:after="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
    <w:unhideWhenUsed/>
    <w:qFormat/>
    <w:rsid w:val="00840C88"/>
    <w:pPr>
      <w:keepNext/>
      <w:spacing w:after="0" w:line="360" w:lineRule="auto"/>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qFormat/>
    <w:rsid w:val="00840C88"/>
    <w:pPr>
      <w:keepNext/>
      <w:suppressAutoHyphens w:val="0"/>
      <w:spacing w:after="0" w:line="360" w:lineRule="auto"/>
      <w:jc w:val="center"/>
      <w:outlineLvl w:val="2"/>
    </w:pPr>
    <w:rPr>
      <w:rFonts w:ascii="Times New Roman" w:eastAsia="Times New Roman" w:hAnsi="Times New Roman" w:cs="Arial"/>
      <w:b/>
      <w:bCs/>
      <w:color w:val="auto"/>
      <w:kern w:val="0"/>
      <w:sz w:val="28"/>
      <w:szCs w:val="28"/>
      <w:lang w:eastAsia="ru-RU"/>
    </w:rPr>
  </w:style>
  <w:style w:type="paragraph" w:styleId="4">
    <w:name w:val="heading 4"/>
    <w:basedOn w:val="a"/>
    <w:next w:val="a"/>
    <w:link w:val="40"/>
    <w:uiPriority w:val="9"/>
    <w:unhideWhenUsed/>
    <w:qFormat/>
    <w:rsid w:val="00840C88"/>
    <w:pPr>
      <w:widowControl w:val="0"/>
      <w:suppressAutoHyphens w:val="0"/>
      <w:spacing w:after="0" w:line="360" w:lineRule="auto"/>
      <w:jc w:val="center"/>
      <w:outlineLvl w:val="3"/>
    </w:pPr>
    <w:rPr>
      <w:rFonts w:ascii="Times New Roman" w:eastAsiaTheme="majorEastAsia" w:hAnsi="Times New Roman" w:cstheme="majorBidi"/>
      <w:b/>
      <w:bCs/>
      <w:iCs/>
      <w:color w:val="auto"/>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0C88"/>
    <w:rPr>
      <w:rFonts w:ascii="Times New Roman" w:eastAsia="Times New Roman" w:hAnsi="Times New Roman" w:cs="Times New Roman"/>
      <w:b/>
      <w:bCs/>
      <w:color w:val="00000A"/>
      <w:kern w:val="32"/>
      <w:sz w:val="28"/>
      <w:szCs w:val="32"/>
    </w:rPr>
  </w:style>
  <w:style w:type="character" w:customStyle="1" w:styleId="20">
    <w:name w:val="Заголовок 2 Знак"/>
    <w:basedOn w:val="a0"/>
    <w:link w:val="2"/>
    <w:uiPriority w:val="9"/>
    <w:rsid w:val="00840C88"/>
    <w:rPr>
      <w:rFonts w:ascii="Times New Roman" w:eastAsia="Times New Roman" w:hAnsi="Times New Roman" w:cs="Times New Roman"/>
      <w:b/>
      <w:bCs/>
      <w:iCs/>
      <w:color w:val="00000A"/>
      <w:kern w:val="1"/>
      <w:sz w:val="28"/>
      <w:szCs w:val="28"/>
    </w:rPr>
  </w:style>
  <w:style w:type="character" w:customStyle="1" w:styleId="30">
    <w:name w:val="Заголовок 3 Знак"/>
    <w:basedOn w:val="a0"/>
    <w:link w:val="3"/>
    <w:rsid w:val="00840C88"/>
    <w:rPr>
      <w:rFonts w:ascii="Times New Roman" w:eastAsia="Times New Roman" w:hAnsi="Times New Roman" w:cs="Arial"/>
      <w:b/>
      <w:bCs/>
      <w:sz w:val="28"/>
      <w:szCs w:val="28"/>
      <w:lang w:eastAsia="ru-RU"/>
    </w:rPr>
  </w:style>
  <w:style w:type="paragraph" w:customStyle="1" w:styleId="14TexstOSNOVA1012">
    <w:name w:val="14TexstOSNOVA_10/12"/>
    <w:basedOn w:val="a"/>
    <w:uiPriority w:val="99"/>
    <w:rsid w:val="003E6CB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3">
    <w:name w:val="Символ сноски"/>
    <w:rsid w:val="003E6CB3"/>
    <w:rPr>
      <w:vertAlign w:val="superscript"/>
    </w:rPr>
  </w:style>
  <w:style w:type="character" w:customStyle="1" w:styleId="11">
    <w:name w:val="Знак сноски1"/>
    <w:rsid w:val="003E6CB3"/>
    <w:rPr>
      <w:vertAlign w:val="superscript"/>
    </w:rPr>
  </w:style>
  <w:style w:type="paragraph" w:styleId="a4">
    <w:name w:val="Body Text"/>
    <w:basedOn w:val="a"/>
    <w:link w:val="a5"/>
    <w:uiPriority w:val="99"/>
    <w:semiHidden/>
    <w:unhideWhenUsed/>
    <w:rsid w:val="003E6CB3"/>
    <w:pPr>
      <w:spacing w:after="120"/>
    </w:pPr>
    <w:rPr>
      <w:rFonts w:cs="Times New Roman"/>
    </w:rPr>
  </w:style>
  <w:style w:type="character" w:customStyle="1" w:styleId="a5">
    <w:name w:val="Основной текст Знак"/>
    <w:basedOn w:val="a0"/>
    <w:link w:val="a4"/>
    <w:uiPriority w:val="99"/>
    <w:semiHidden/>
    <w:rsid w:val="003E6CB3"/>
    <w:rPr>
      <w:rFonts w:ascii="Calibri" w:eastAsia="Arial Unicode MS" w:hAnsi="Calibri" w:cs="Times New Roman"/>
      <w:color w:val="00000A"/>
      <w:kern w:val="1"/>
    </w:rPr>
  </w:style>
  <w:style w:type="paragraph" w:customStyle="1" w:styleId="a6">
    <w:name w:val="А ОСН ТЕКСТ"/>
    <w:basedOn w:val="a"/>
    <w:link w:val="a7"/>
    <w:rsid w:val="003E6CB3"/>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7">
    <w:name w:val="А ОСН ТЕКСТ Знак"/>
    <w:link w:val="a6"/>
    <w:rsid w:val="003E6CB3"/>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3E6CB3"/>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3E6CB3"/>
    <w:rPr>
      <w:rFonts w:ascii="Arial" w:eastAsia="SimSun" w:hAnsi="Arial" w:cs="Mangal"/>
      <w:kern w:val="3"/>
      <w:sz w:val="24"/>
      <w:szCs w:val="24"/>
      <w:lang w:eastAsia="zh-CN" w:bidi="hi-IN"/>
    </w:rPr>
  </w:style>
  <w:style w:type="character" w:customStyle="1" w:styleId="22">
    <w:name w:val="Знак сноски2"/>
    <w:rsid w:val="003E6CB3"/>
    <w:rPr>
      <w:vertAlign w:val="superscript"/>
    </w:rPr>
  </w:style>
  <w:style w:type="paragraph" w:styleId="a8">
    <w:name w:val="List Paragraph"/>
    <w:basedOn w:val="a"/>
    <w:uiPriority w:val="34"/>
    <w:qFormat/>
    <w:rsid w:val="003E6CB3"/>
    <w:pPr>
      <w:ind w:left="720"/>
      <w:contextualSpacing/>
    </w:pPr>
  </w:style>
  <w:style w:type="paragraph" w:customStyle="1" w:styleId="ConsPlusNormal">
    <w:name w:val="ConsPlusNormal"/>
    <w:rsid w:val="009F50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Normal (Web)"/>
    <w:basedOn w:val="a"/>
    <w:uiPriority w:val="99"/>
    <w:rsid w:val="009F502B"/>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character" w:styleId="aa">
    <w:name w:val="footnote reference"/>
    <w:uiPriority w:val="99"/>
    <w:rsid w:val="009F502B"/>
    <w:rPr>
      <w:vertAlign w:val="superscript"/>
    </w:rPr>
  </w:style>
  <w:style w:type="paragraph" w:styleId="ab">
    <w:name w:val="footnote text"/>
    <w:aliases w:val="Основной текст с отступом1,Основной текст с отступом11,Body Text Indent,Знак1,Body Text Indent1"/>
    <w:basedOn w:val="a"/>
    <w:link w:val="ac"/>
    <w:rsid w:val="009F502B"/>
    <w:pPr>
      <w:suppressAutoHyphens w:val="0"/>
      <w:spacing w:after="0" w:line="240" w:lineRule="auto"/>
    </w:pPr>
    <w:rPr>
      <w:sz w:val="24"/>
      <w:szCs w:val="24"/>
      <w:lang w:eastAsia="ru-RU"/>
    </w:rPr>
  </w:style>
  <w:style w:type="character" w:customStyle="1" w:styleId="ac">
    <w:name w:val="Текст сноски Знак"/>
    <w:aliases w:val="Основной текст с отступом1 Знак,Основной текст с отступом11 Знак,Body Text Indent Знак,Знак1 Знак,Body Text Indent1 Знак"/>
    <w:basedOn w:val="a0"/>
    <w:link w:val="ab"/>
    <w:rsid w:val="009F502B"/>
    <w:rPr>
      <w:rFonts w:ascii="Calibri" w:eastAsia="Arial Unicode MS" w:hAnsi="Calibri" w:cs="Calibri"/>
      <w:color w:val="00000A"/>
      <w:kern w:val="1"/>
      <w:sz w:val="24"/>
      <w:szCs w:val="24"/>
      <w:lang w:eastAsia="ru-RU"/>
    </w:rPr>
  </w:style>
  <w:style w:type="character" w:styleId="ad">
    <w:name w:val="Hyperlink"/>
    <w:uiPriority w:val="99"/>
    <w:unhideWhenUsed/>
    <w:rsid w:val="009F502B"/>
    <w:rPr>
      <w:color w:val="0000FF"/>
      <w:u w:val="single"/>
    </w:rPr>
  </w:style>
  <w:style w:type="paragraph" w:customStyle="1" w:styleId="p4">
    <w:name w:val="p4"/>
    <w:basedOn w:val="a"/>
    <w:rsid w:val="009F502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9F502B"/>
  </w:style>
  <w:style w:type="paragraph" w:customStyle="1" w:styleId="09PodZAG">
    <w:name w:val="09PodZAG_п/ж"/>
    <w:basedOn w:val="a"/>
    <w:uiPriority w:val="99"/>
    <w:rsid w:val="009F502B"/>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e">
    <w:name w:val="No Spacing"/>
    <w:aliases w:val="основа"/>
    <w:uiPriority w:val="1"/>
    <w:qFormat/>
    <w:rsid w:val="009F502B"/>
    <w:pPr>
      <w:spacing w:after="0" w:line="240" w:lineRule="auto"/>
    </w:pPr>
    <w:rPr>
      <w:rFonts w:ascii="Calibri" w:eastAsia="Calibri" w:hAnsi="Calibri" w:cs="Times New Roman"/>
    </w:rPr>
  </w:style>
  <w:style w:type="character" w:customStyle="1" w:styleId="CenturySchoolbook">
    <w:name w:val="Сноска + Century Schoolbook"/>
    <w:aliases w:val="9 pt,Курсив,Основной текст + Полужирный26"/>
    <w:semiHidden/>
    <w:rsid w:val="00886EA5"/>
    <w:rPr>
      <w:rFonts w:ascii="Century Schoolbook" w:hAnsi="Century Schoolbook" w:cs="Century Schoolbook"/>
      <w:i/>
      <w:iCs/>
      <w:sz w:val="18"/>
      <w:szCs w:val="18"/>
      <w:lang w:bidi="ar-SA"/>
    </w:rPr>
  </w:style>
  <w:style w:type="paragraph" w:styleId="af">
    <w:name w:val="Body Text Indent"/>
    <w:aliases w:val=" Знак"/>
    <w:basedOn w:val="a"/>
    <w:link w:val="af0"/>
    <w:unhideWhenUsed/>
    <w:rsid w:val="00A775F8"/>
    <w:pPr>
      <w:spacing w:after="120"/>
      <w:ind w:left="283"/>
    </w:pPr>
  </w:style>
  <w:style w:type="character" w:customStyle="1" w:styleId="af0">
    <w:name w:val="Основной текст с отступом Знак"/>
    <w:aliases w:val=" Знак Знак"/>
    <w:basedOn w:val="a0"/>
    <w:link w:val="af"/>
    <w:rsid w:val="00A775F8"/>
    <w:rPr>
      <w:rFonts w:ascii="Calibri" w:eastAsia="Arial Unicode MS" w:hAnsi="Calibri" w:cs="Calibri"/>
      <w:color w:val="00000A"/>
      <w:kern w:val="1"/>
    </w:rPr>
  </w:style>
  <w:style w:type="character" w:customStyle="1" w:styleId="210">
    <w:name w:val="Основной текст + Полужирный21"/>
    <w:rsid w:val="00A775F8"/>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A775F8"/>
    <w:rPr>
      <w:rFonts w:ascii="Times New Roman" w:hAnsi="Times New Roman" w:cs="Times New Roman"/>
      <w:b/>
      <w:bCs/>
      <w:i/>
      <w:iCs/>
      <w:spacing w:val="0"/>
      <w:sz w:val="22"/>
      <w:szCs w:val="22"/>
      <w:lang w:bidi="ar-SA"/>
    </w:rPr>
  </w:style>
  <w:style w:type="character" w:customStyle="1" w:styleId="31">
    <w:name w:val="Основной текст + Курсив3"/>
    <w:rsid w:val="00A775F8"/>
    <w:rPr>
      <w:rFonts w:ascii="Times New Roman" w:hAnsi="Times New Roman" w:cs="Times New Roman"/>
      <w:i/>
      <w:iCs/>
      <w:spacing w:val="0"/>
      <w:sz w:val="22"/>
      <w:szCs w:val="22"/>
      <w:lang w:bidi="ar-SA"/>
    </w:rPr>
  </w:style>
  <w:style w:type="paragraph" w:customStyle="1" w:styleId="12">
    <w:name w:val="Абзац списка1"/>
    <w:basedOn w:val="a"/>
    <w:rsid w:val="00F64398"/>
    <w:pPr>
      <w:suppressAutoHyphens w:val="0"/>
      <w:ind w:left="720"/>
      <w:contextualSpacing/>
    </w:pPr>
    <w:rPr>
      <w:rFonts w:eastAsia="Times New Roman" w:cs="Times New Roman"/>
      <w:color w:val="auto"/>
      <w:kern w:val="0"/>
      <w:lang w:eastAsia="ru-RU"/>
    </w:rPr>
  </w:style>
  <w:style w:type="paragraph" w:customStyle="1" w:styleId="Default">
    <w:name w:val="Default"/>
    <w:rsid w:val="00F643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3">
    <w:name w:val="Без интервала2"/>
    <w:rsid w:val="00F64398"/>
    <w:pPr>
      <w:spacing w:after="0" w:line="240" w:lineRule="auto"/>
    </w:pPr>
    <w:rPr>
      <w:rFonts w:ascii="Calibri" w:eastAsia="Times New Roman" w:hAnsi="Calibri" w:cs="Calibri"/>
    </w:rPr>
  </w:style>
  <w:style w:type="character" w:customStyle="1" w:styleId="32">
    <w:name w:val="Основной текст + Полужирный3"/>
    <w:aliases w:val="Курсив7"/>
    <w:rsid w:val="00F64398"/>
    <w:rPr>
      <w:rFonts w:ascii="Times New Roman" w:hAnsi="Times New Roman" w:cs="Times New Roman"/>
      <w:b/>
      <w:bCs/>
      <w:i/>
      <w:iCs/>
      <w:spacing w:val="0"/>
      <w:sz w:val="22"/>
      <w:szCs w:val="22"/>
      <w:lang w:bidi="ar-SA"/>
    </w:rPr>
  </w:style>
  <w:style w:type="paragraph" w:customStyle="1" w:styleId="af1">
    <w:name w:val="Абзац"/>
    <w:basedOn w:val="a"/>
    <w:rsid w:val="006F421E"/>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6F421E"/>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6F421E"/>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4">
    <w:name w:val="Body Text 2"/>
    <w:basedOn w:val="a"/>
    <w:link w:val="25"/>
    <w:rsid w:val="006F421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5">
    <w:name w:val="Основной текст 2 Знак"/>
    <w:basedOn w:val="a0"/>
    <w:link w:val="24"/>
    <w:rsid w:val="006F421E"/>
    <w:rPr>
      <w:rFonts w:ascii="Times New Roman" w:eastAsia="Times New Roman" w:hAnsi="Times New Roman" w:cs="Times New Roman"/>
      <w:sz w:val="24"/>
      <w:szCs w:val="24"/>
      <w:lang w:eastAsia="ru-RU"/>
    </w:rPr>
  </w:style>
  <w:style w:type="paragraph" w:styleId="af2">
    <w:name w:val="TOC Heading"/>
    <w:basedOn w:val="1"/>
    <w:next w:val="a"/>
    <w:uiPriority w:val="39"/>
    <w:semiHidden/>
    <w:unhideWhenUsed/>
    <w:qFormat/>
    <w:rsid w:val="006F421E"/>
    <w:pPr>
      <w:keepLines/>
      <w:suppressAutoHyphens w:val="0"/>
      <w:spacing w:before="480"/>
      <w:outlineLvl w:val="9"/>
    </w:pPr>
    <w:rPr>
      <w:color w:val="365F91"/>
      <w:kern w:val="0"/>
      <w:szCs w:val="28"/>
    </w:rPr>
  </w:style>
  <w:style w:type="paragraph" w:styleId="13">
    <w:name w:val="toc 1"/>
    <w:basedOn w:val="a"/>
    <w:next w:val="a"/>
    <w:autoRedefine/>
    <w:uiPriority w:val="39"/>
    <w:unhideWhenUsed/>
    <w:rsid w:val="006F421E"/>
  </w:style>
  <w:style w:type="paragraph" w:styleId="33">
    <w:name w:val="toc 3"/>
    <w:basedOn w:val="a"/>
    <w:next w:val="a"/>
    <w:autoRedefine/>
    <w:uiPriority w:val="39"/>
    <w:unhideWhenUsed/>
    <w:rsid w:val="006F421E"/>
    <w:pPr>
      <w:tabs>
        <w:tab w:val="right" w:leader="dot" w:pos="9628"/>
      </w:tabs>
      <w:ind w:left="426"/>
    </w:pPr>
  </w:style>
  <w:style w:type="paragraph" w:styleId="26">
    <w:name w:val="toc 2"/>
    <w:basedOn w:val="a"/>
    <w:next w:val="a"/>
    <w:autoRedefine/>
    <w:uiPriority w:val="39"/>
    <w:unhideWhenUsed/>
    <w:rsid w:val="006F421E"/>
    <w:pPr>
      <w:ind w:left="220"/>
    </w:pPr>
  </w:style>
  <w:style w:type="paragraph" w:customStyle="1" w:styleId="18TexstSPISOK1">
    <w:name w:val="18TexstSPISOK_1"/>
    <w:aliases w:val="1"/>
    <w:basedOn w:val="a"/>
    <w:rsid w:val="006F421E"/>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3">
    <w:name w:val="Основной"/>
    <w:basedOn w:val="a"/>
    <w:link w:val="af4"/>
    <w:rsid w:val="006F421E"/>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character" w:customStyle="1" w:styleId="af4">
    <w:name w:val="Основной Знак"/>
    <w:link w:val="af3"/>
    <w:rsid w:val="006F421E"/>
    <w:rPr>
      <w:rFonts w:ascii="NewtonCSanPin" w:eastAsia="Times New Roman" w:hAnsi="NewtonCSanPin" w:cs="Times New Roman"/>
      <w:color w:val="000000"/>
      <w:sz w:val="21"/>
      <w:szCs w:val="21"/>
    </w:rPr>
  </w:style>
  <w:style w:type="paragraph" w:customStyle="1" w:styleId="af5">
    <w:name w:val="Буллит"/>
    <w:basedOn w:val="af3"/>
    <w:rsid w:val="006F421E"/>
    <w:pPr>
      <w:ind w:firstLine="244"/>
    </w:pPr>
  </w:style>
  <w:style w:type="paragraph" w:styleId="27">
    <w:name w:val="Body Text Indent 2"/>
    <w:basedOn w:val="a"/>
    <w:link w:val="28"/>
    <w:uiPriority w:val="99"/>
    <w:semiHidden/>
    <w:unhideWhenUsed/>
    <w:rsid w:val="006F421E"/>
    <w:pPr>
      <w:spacing w:after="120" w:line="480" w:lineRule="auto"/>
      <w:ind w:left="283"/>
    </w:pPr>
    <w:rPr>
      <w:rFonts w:cs="Times New Roman"/>
    </w:rPr>
  </w:style>
  <w:style w:type="character" w:customStyle="1" w:styleId="28">
    <w:name w:val="Основной текст с отступом 2 Знак"/>
    <w:basedOn w:val="a0"/>
    <w:link w:val="27"/>
    <w:uiPriority w:val="99"/>
    <w:semiHidden/>
    <w:rsid w:val="006F421E"/>
    <w:rPr>
      <w:rFonts w:ascii="Calibri" w:eastAsia="Arial Unicode MS" w:hAnsi="Calibri" w:cs="Times New Roman"/>
      <w:color w:val="00000A"/>
      <w:kern w:val="1"/>
    </w:rPr>
  </w:style>
  <w:style w:type="character" w:customStyle="1" w:styleId="14">
    <w:name w:val="Сноска1"/>
    <w:rsid w:val="006F421E"/>
    <w:rPr>
      <w:rFonts w:ascii="Times New Roman" w:hAnsi="Times New Roman" w:cs="Times New Roman"/>
      <w:vertAlign w:val="superscript"/>
    </w:rPr>
  </w:style>
  <w:style w:type="paragraph" w:customStyle="1" w:styleId="34">
    <w:name w:val="Заг 3"/>
    <w:basedOn w:val="a"/>
    <w:rsid w:val="006F421E"/>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1">
    <w:name w:val="Заг 4"/>
    <w:basedOn w:val="34"/>
    <w:rsid w:val="006F421E"/>
    <w:rPr>
      <w:b w:val="0"/>
      <w:bCs w:val="0"/>
    </w:rPr>
  </w:style>
  <w:style w:type="paragraph" w:customStyle="1" w:styleId="af6">
    <w:name w:val="Сноска"/>
    <w:basedOn w:val="af3"/>
    <w:rsid w:val="006F421E"/>
    <w:pPr>
      <w:spacing w:line="174" w:lineRule="atLeast"/>
    </w:pPr>
    <w:rPr>
      <w:sz w:val="17"/>
      <w:szCs w:val="17"/>
    </w:rPr>
  </w:style>
  <w:style w:type="paragraph" w:customStyle="1" w:styleId="af7">
    <w:name w:val="Подзаг"/>
    <w:basedOn w:val="af3"/>
    <w:rsid w:val="006F421E"/>
    <w:pPr>
      <w:spacing w:before="113" w:after="28"/>
      <w:jc w:val="center"/>
    </w:pPr>
    <w:rPr>
      <w:b/>
      <w:bCs/>
      <w:i/>
      <w:iCs/>
    </w:rPr>
  </w:style>
  <w:style w:type="character" w:customStyle="1" w:styleId="c12">
    <w:name w:val="c12"/>
    <w:basedOn w:val="a0"/>
    <w:rsid w:val="006F421E"/>
  </w:style>
  <w:style w:type="paragraph" w:customStyle="1" w:styleId="c11">
    <w:name w:val="c11"/>
    <w:basedOn w:val="a"/>
    <w:rsid w:val="006F421E"/>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rsid w:val="006F421E"/>
    <w:pPr>
      <w:spacing w:after="0" w:line="240" w:lineRule="auto"/>
    </w:pPr>
    <w:rPr>
      <w:rFonts w:ascii="Calibri" w:eastAsia="Times New Roman" w:hAnsi="Calibri" w:cs="Calibri"/>
    </w:rPr>
  </w:style>
  <w:style w:type="character" w:customStyle="1" w:styleId="blk">
    <w:name w:val="blk"/>
    <w:basedOn w:val="a0"/>
    <w:rsid w:val="006F421E"/>
  </w:style>
  <w:style w:type="paragraph" w:styleId="af8">
    <w:name w:val="header"/>
    <w:basedOn w:val="a"/>
    <w:link w:val="af9"/>
    <w:uiPriority w:val="99"/>
    <w:unhideWhenUsed/>
    <w:rsid w:val="006F421E"/>
    <w:pPr>
      <w:tabs>
        <w:tab w:val="center" w:pos="4677"/>
        <w:tab w:val="right" w:pos="9355"/>
      </w:tabs>
    </w:pPr>
    <w:rPr>
      <w:rFonts w:cs="Times New Roman"/>
    </w:rPr>
  </w:style>
  <w:style w:type="character" w:customStyle="1" w:styleId="af9">
    <w:name w:val="Верхний колонтитул Знак"/>
    <w:basedOn w:val="a0"/>
    <w:link w:val="af8"/>
    <w:uiPriority w:val="99"/>
    <w:rsid w:val="006F421E"/>
    <w:rPr>
      <w:rFonts w:ascii="Calibri" w:eastAsia="Arial Unicode MS" w:hAnsi="Calibri" w:cs="Times New Roman"/>
      <w:color w:val="00000A"/>
      <w:kern w:val="1"/>
    </w:rPr>
  </w:style>
  <w:style w:type="paragraph" w:styleId="afa">
    <w:name w:val="footer"/>
    <w:basedOn w:val="a"/>
    <w:link w:val="afb"/>
    <w:uiPriority w:val="99"/>
    <w:unhideWhenUsed/>
    <w:rsid w:val="006F421E"/>
    <w:pPr>
      <w:tabs>
        <w:tab w:val="center" w:pos="4677"/>
        <w:tab w:val="right" w:pos="9355"/>
      </w:tabs>
    </w:pPr>
    <w:rPr>
      <w:rFonts w:cs="Times New Roman"/>
    </w:rPr>
  </w:style>
  <w:style w:type="character" w:customStyle="1" w:styleId="afb">
    <w:name w:val="Нижний колонтитул Знак"/>
    <w:basedOn w:val="a0"/>
    <w:link w:val="afa"/>
    <w:uiPriority w:val="99"/>
    <w:rsid w:val="006F421E"/>
    <w:rPr>
      <w:rFonts w:ascii="Calibri" w:eastAsia="Arial Unicode MS" w:hAnsi="Calibri" w:cs="Times New Roman"/>
      <w:color w:val="00000A"/>
      <w:kern w:val="1"/>
    </w:rPr>
  </w:style>
  <w:style w:type="paragraph" w:styleId="afc">
    <w:name w:val="Balloon Text"/>
    <w:basedOn w:val="a"/>
    <w:link w:val="afd"/>
    <w:uiPriority w:val="99"/>
    <w:semiHidden/>
    <w:unhideWhenUsed/>
    <w:rsid w:val="006F421E"/>
    <w:pPr>
      <w:spacing w:after="0" w:line="240" w:lineRule="auto"/>
    </w:pPr>
    <w:rPr>
      <w:rFonts w:ascii="Segoe UI" w:hAnsi="Segoe UI" w:cs="Times New Roman"/>
      <w:sz w:val="18"/>
      <w:szCs w:val="18"/>
    </w:rPr>
  </w:style>
  <w:style w:type="character" w:customStyle="1" w:styleId="afd">
    <w:name w:val="Текст выноски Знак"/>
    <w:basedOn w:val="a0"/>
    <w:link w:val="afc"/>
    <w:uiPriority w:val="99"/>
    <w:semiHidden/>
    <w:rsid w:val="006F421E"/>
    <w:rPr>
      <w:rFonts w:ascii="Segoe UI" w:eastAsia="Arial Unicode MS" w:hAnsi="Segoe UI" w:cs="Times New Roman"/>
      <w:color w:val="00000A"/>
      <w:kern w:val="1"/>
      <w:sz w:val="18"/>
      <w:szCs w:val="18"/>
    </w:rPr>
  </w:style>
  <w:style w:type="paragraph" w:customStyle="1" w:styleId="Footnote">
    <w:name w:val="Footnote"/>
    <w:basedOn w:val="Standard"/>
    <w:rsid w:val="006F421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paragraph" w:customStyle="1" w:styleId="afe">
    <w:name w:val="Знак"/>
    <w:basedOn w:val="a"/>
    <w:rsid w:val="006F421E"/>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6">
    <w:name w:val="Основной текст + Курсив1"/>
    <w:rsid w:val="006F421E"/>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6F421E"/>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7">
    <w:name w:val="Текст сноски Знак1"/>
    <w:uiPriority w:val="99"/>
    <w:rsid w:val="006F421E"/>
    <w:rPr>
      <w:caps/>
      <w:lang w:eastAsia="ar-SA"/>
    </w:rPr>
  </w:style>
  <w:style w:type="character" w:customStyle="1" w:styleId="aff">
    <w:name w:val="Сноска_"/>
    <w:rsid w:val="006F421E"/>
    <w:rPr>
      <w:sz w:val="16"/>
      <w:szCs w:val="16"/>
      <w:lang w:bidi="ar-SA"/>
    </w:rPr>
  </w:style>
  <w:style w:type="character" w:customStyle="1" w:styleId="110">
    <w:name w:val="Основной текст (11) + Не курсив"/>
    <w:rsid w:val="006F421E"/>
    <w:rPr>
      <w:rFonts w:ascii="Times New Roman" w:hAnsi="Times New Roman" w:cs="Times New Roman"/>
      <w:b/>
      <w:bCs/>
      <w:i/>
      <w:iCs/>
      <w:spacing w:val="0"/>
      <w:sz w:val="22"/>
      <w:szCs w:val="22"/>
      <w:lang w:bidi="ar-SA"/>
    </w:rPr>
  </w:style>
  <w:style w:type="character" w:customStyle="1" w:styleId="1116">
    <w:name w:val="Основной текст (11)16"/>
    <w:rsid w:val="006F421E"/>
    <w:rPr>
      <w:rFonts w:ascii="Times New Roman" w:hAnsi="Times New Roman" w:cs="Times New Roman"/>
      <w:b/>
      <w:bCs/>
      <w:i/>
      <w:iCs/>
      <w:spacing w:val="0"/>
      <w:sz w:val="22"/>
      <w:szCs w:val="22"/>
      <w:lang w:bidi="ar-SA"/>
    </w:rPr>
  </w:style>
  <w:style w:type="character" w:customStyle="1" w:styleId="aff0">
    <w:name w:val="Основной текст + Полужирный"/>
    <w:semiHidden/>
    <w:rsid w:val="006F421E"/>
    <w:rPr>
      <w:rFonts w:ascii="Century Schoolbook" w:hAnsi="Century Schoolbook"/>
      <w:b/>
      <w:bCs/>
      <w:sz w:val="24"/>
      <w:szCs w:val="24"/>
      <w:lang w:bidi="ar-SA"/>
    </w:rPr>
  </w:style>
  <w:style w:type="paragraph" w:customStyle="1" w:styleId="29">
    <w:name w:val="Абзац списка2"/>
    <w:basedOn w:val="a"/>
    <w:rsid w:val="006F421E"/>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6F421E"/>
    <w:rPr>
      <w:sz w:val="16"/>
      <w:szCs w:val="16"/>
    </w:rPr>
  </w:style>
  <w:style w:type="paragraph" w:customStyle="1" w:styleId="WW-12">
    <w:name w:val="WW-????????12"/>
    <w:basedOn w:val="a"/>
    <w:uiPriority w:val="99"/>
    <w:rsid w:val="006F421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6F421E"/>
    <w:pPr>
      <w:ind w:firstLine="244"/>
    </w:pPr>
  </w:style>
  <w:style w:type="character" w:customStyle="1" w:styleId="Standard0">
    <w:name w:val="Standard Знак"/>
    <w:rsid w:val="006F421E"/>
    <w:rPr>
      <w:rFonts w:ascii="Times New Roman" w:hAnsi="Times New Roman"/>
      <w:kern w:val="3"/>
      <w:sz w:val="24"/>
      <w:szCs w:val="24"/>
      <w:lang w:bidi="ar-SA"/>
    </w:rPr>
  </w:style>
  <w:style w:type="paragraph" w:styleId="aff3">
    <w:name w:val="Block Text"/>
    <w:basedOn w:val="a"/>
    <w:semiHidden/>
    <w:rsid w:val="006F421E"/>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character" w:customStyle="1" w:styleId="527">
    <w:name w:val="Заголовок №527"/>
    <w:rsid w:val="006F421E"/>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6F421E"/>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6F421E"/>
  </w:style>
  <w:style w:type="character" w:styleId="aff4">
    <w:name w:val="Emphasis"/>
    <w:basedOn w:val="a0"/>
    <w:uiPriority w:val="20"/>
    <w:qFormat/>
    <w:rsid w:val="006F421E"/>
    <w:rPr>
      <w:i/>
      <w:iCs/>
    </w:rPr>
  </w:style>
  <w:style w:type="paragraph" w:customStyle="1" w:styleId="21">
    <w:name w:val="Средняя сетка 21"/>
    <w:basedOn w:val="a"/>
    <w:uiPriority w:val="1"/>
    <w:qFormat/>
    <w:rsid w:val="006F421E"/>
    <w:pPr>
      <w:numPr>
        <w:numId w:val="14"/>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paragraph" w:styleId="aff5">
    <w:name w:val="Title"/>
    <w:basedOn w:val="a"/>
    <w:next w:val="a"/>
    <w:link w:val="aff6"/>
    <w:uiPriority w:val="99"/>
    <w:qFormat/>
    <w:rsid w:val="006F421E"/>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6F421E"/>
    <w:rPr>
      <w:rFonts w:ascii="Cambria" w:eastAsia="Calibri" w:hAnsi="Cambria" w:cs="Times New Roman"/>
      <w:b/>
      <w:bCs/>
      <w:kern w:val="28"/>
      <w:sz w:val="32"/>
      <w:szCs w:val="32"/>
      <w:lang w:eastAsia="ru-RU"/>
    </w:rPr>
  </w:style>
  <w:style w:type="table" w:styleId="aff7">
    <w:name w:val="Table Grid"/>
    <w:basedOn w:val="a1"/>
    <w:uiPriority w:val="59"/>
    <w:rsid w:val="00573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A50B59"/>
  </w:style>
  <w:style w:type="character" w:customStyle="1" w:styleId="40">
    <w:name w:val="Заголовок 4 Знак"/>
    <w:basedOn w:val="a0"/>
    <w:link w:val="4"/>
    <w:uiPriority w:val="9"/>
    <w:rsid w:val="00840C88"/>
    <w:rPr>
      <w:rFonts w:ascii="Times New Roman" w:eastAsiaTheme="majorEastAsia" w:hAnsi="Times New Roman" w:cstheme="majorBidi"/>
      <w:b/>
      <w:bCs/>
      <w:iCs/>
      <w:kern w:val="1"/>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8488D-BDFA-4CCA-80FF-02330681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64041</Words>
  <Characters>365039</Characters>
  <Application>Microsoft Office Word</Application>
  <DocSecurity>0</DocSecurity>
  <Lines>3041</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cp:lastModifiedBy>
  <cp:revision>2</cp:revision>
  <cp:lastPrinted>2021-11-15T11:54:00Z</cp:lastPrinted>
  <dcterms:created xsi:type="dcterms:W3CDTF">2024-09-30T12:58:00Z</dcterms:created>
  <dcterms:modified xsi:type="dcterms:W3CDTF">2024-09-30T12:58:00Z</dcterms:modified>
</cp:coreProperties>
</file>